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61b" w14:textId="c3d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архитектуры, градостроительства и строительства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августа 2015 года № 11-1383. Зарегистрировано Департаментом юстиции города Астаны 26 августа 2015 года № 936. Утратило силу постановлением акимата города Нур-Султана от 23 сентября 2020 года № 505-2004.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23.09.2020 </w:t>
      </w:r>
      <w:r>
        <w:rPr>
          <w:rFonts w:ascii="Times New Roman"/>
          <w:b w:val="false"/>
          <w:i w:val="false"/>
          <w:color w:val="ff0000"/>
          <w:sz w:val="28"/>
        </w:rPr>
        <w:t>№ 505-2004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на деятельность по организации строительства жилых зданий за счет привлечения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государственного архитектурно-строительного контроля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11-1383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(далее – Стандарт), утвержденного приказом и.о. Министра национальной экономики Республики Казахстан от 27 марта 2015 года № 276.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или веб-портал "Е-лицензирование"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и предоставления результата оказания государственной услуги: электронная (частично автоматизированная) и (или)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структурного подразделения услугодателя разрешительного контроля при выдаче лицензии или приложения к лицензии в рамках имеющейся лицензии – в течение 12 (двеннадцати)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услугодателя заключения по результатам осуществленного разрешительного контроля (в случае необходимости на основании заключения местных исполнительных органов других регионов Республики Казахстан)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 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– ответственный за регистрацию заявлений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– ответственный за проведение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 – ответственный за рассмотрение и подготовку поступивших заявлений, подготовка заключения по результатам рассмотрения материалов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сотрудником (сотрудниками) услугодателя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выдачае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лица-лицензиата, описание последовательности процедур (действий) между сотрудником (сотрудниками)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взаимодействий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порядка обращения и последовательности процедур (действий) услугодателя и услугополучателя при обращении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через информационную систему Государственной корпорации (далее – ИС Государственной корпорации)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461"/>
        <w:gridCol w:w="2287"/>
        <w:gridCol w:w="1489"/>
        <w:gridCol w:w="3883"/>
        <w:gridCol w:w="95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регистрацию заявления на получение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 разрешительного контроля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и подготовку поступивших заявлений, подготовка заключения по результатам рассмотрения материалов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процедур (действий) по оказанию государственной услуги "Выдача лицензии на изыскательскую деятельность"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361"/>
        <w:gridCol w:w="389"/>
        <w:gridCol w:w="1217"/>
        <w:gridCol w:w="2445"/>
        <w:gridCol w:w="1796"/>
        <w:gridCol w:w="1796"/>
        <w:gridCol w:w="1580"/>
        <w:gridCol w:w="1219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осуществление разрешительного контроля при выдаче лицензии или приложения к лицензии, подготовка заключения на соответствие заявителя квалификационным требованиям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приказу руководителя услугодателя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материалов, прикрепленных в запросе,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ответа с мотивированным отказом на подписание к руководителю услугодателя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услугодателя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руководителя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(ддвеннадцати) рабочих дней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36"/>
        <w:gridCol w:w="1261"/>
        <w:gridCol w:w="2163"/>
        <w:gridCol w:w="2614"/>
        <w:gridCol w:w="239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услугополучателя и направление ответственному сотруднику для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подготовка заключения на соответствие заявителя квалификационным требованиям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при оказании государственной услуги через веб-портал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9497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11-1383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(далее – Стандарт), утвержденного приказом и.о. Министра национальной экономики Республики Казахстан от 27 марта 2015 года № 276.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или веб-портал "Е-лицензирование"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и предоставления результата оказания государственной услуги: электронная (частично автоматизированная) и (или) бумажная.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структурного подразделения услугодателя разрешительного контроля при выдаче лицензии или приложения к лицензии в рамках имеющейся лицензии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услугодателя заключения по результатам осуществленного разрешительного контроля (в случае необходимости на основании заключения местных исполнительных органов других регионов Республики Казахстан)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– ответственный за регистрацию заявлений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– ответственный за проведение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 – ответственный за рассмотрение и подготовку поступивших заявлений, подготовка заключения по результатам рассмотрения материалов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сотрудником (сотрудниками) услугодателя с указанием каждой процедуры (действия):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выдачае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лица-лицензиата, описание последовательности процедур (действий) между сотрудником (сотрудниками)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взаимодействий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порядка обращения и последовательности процедур (действий) услугодателя и услугополучателя при обращении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информационную систему Государственной корпорации (далее – ИС Государственной корпорации) приведены в приложении 2 к Регламенту: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461"/>
        <w:gridCol w:w="2287"/>
        <w:gridCol w:w="1489"/>
        <w:gridCol w:w="3883"/>
        <w:gridCol w:w="95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регистрацию заявления на получение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 разрешительного контроля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и подготовку поступивших заявлений, подготовка заключения по результатам рассмотрения материалов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процедур (действий) по оказанию государственной услуги "Выдача лицензии на проектную деятельность"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394"/>
        <w:gridCol w:w="509"/>
        <w:gridCol w:w="841"/>
        <w:gridCol w:w="2504"/>
        <w:gridCol w:w="1839"/>
        <w:gridCol w:w="1839"/>
        <w:gridCol w:w="1617"/>
        <w:gridCol w:w="1248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осуществление разрешительного контроля при выдаче лицензии или приложения к лицензии, подготовка заключения на соответствие заявителя квалификационным требованиям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приказу руководителя услугодателя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материалов, прикрепленных в запросе,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 лучателя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ответа с мотивированным отказом на подписание к руководителю услугодателя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руководителя услугодателя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(девяти) рабочих дней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36"/>
        <w:gridCol w:w="1261"/>
        <w:gridCol w:w="2163"/>
        <w:gridCol w:w="2614"/>
        <w:gridCol w:w="239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услугополучателя и направление ответственному сотруднику для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подготовка заключения на соответствие заявителя квалификационным требованиям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услугополучателя при оказании государственной услуги через веб-портал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318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 бизнес-процессов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11-1383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строительно-монтажные работы"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(далее – Стандарт), утвержденного приказом и.о. Министра национальной экономики Республики Казахстан от 27 марта 2015 года № 276.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или веб-портал "Е-лицензирование"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и предоставления результата оказания государственной услуги: электронная (частично автоматизированная) и (или) бумажная.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структурного подразделения услугодателя разрешительного контроля при выдаче лицензии или приложения к лицензии в рамках имеющейся лицензии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услугодателя заключения по результатам осуществленного разрешительного контроля (в случае необходимости на основании заключения местных исполнительных органов других регионов Республики Казахстан)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напрямую от услугополучателей или Государственную корпорацию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– ответственный за регистрацию заявлений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– ответственный за проведение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 – ответственный за рассмотрение и подготовку поступивших заявлений, подготовка заключения по результатам рассмотрения материалов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сотрудником (сотрудниками) услугодателя с указанием каждой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выдачае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лица-лицензиата, описание последовательности процедур (действий) между сотрудником (сотрудниками)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взаимодействий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сотрудником Государственной корпорации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порядка обращения и последовательности процедур (действий) услугодателя и услугополучателя при обращении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информационную систему Государственной корпорации (далее – ИС Государственной корпорации) приведены в приложении 2 к Регламенту: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461"/>
        <w:gridCol w:w="2287"/>
        <w:gridCol w:w="1489"/>
        <w:gridCol w:w="3883"/>
        <w:gridCol w:w="95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регистрацию заявления на получение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 разрешительного контроля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и подготовку поступивших заявлений, подготовка заключения по результатам рассмотрения материалов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процедур (действий) по оказанию государственной услуги "Выдача лицензии на строительно-монтажные работы"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419"/>
        <w:gridCol w:w="518"/>
        <w:gridCol w:w="857"/>
        <w:gridCol w:w="2550"/>
        <w:gridCol w:w="1647"/>
        <w:gridCol w:w="1873"/>
        <w:gridCol w:w="1647"/>
        <w:gridCol w:w="1271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осуществление разрешительного контроля при выдаче лицензии или приложения к лицензии, подготовка заключения на соответствие заявителя квалификационным требованиям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приказу руководителя услугодателя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материалов, прикрепленных к запросу,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 лучателя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услугодателя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руководителя услугодателя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(девяти) рабочих дней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36"/>
        <w:gridCol w:w="1261"/>
        <w:gridCol w:w="2163"/>
        <w:gridCol w:w="2614"/>
        <w:gridCol w:w="239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услугополучателя и направление ответственному сотруднику для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подготовка заключения на соответствие заявителя квалификационным требованиям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656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11-1383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 счет привлечения денег дольщиков"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(далее – Стандарт), утвержденного приказом и.о. Министра национальной экономики Республики Казахстан от 27 марта 2015 года № 276.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www.e.gov.kz или веб-портал "Е-лицензирование" www.elicense.kz(далее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и предоставления результата оказания государственной услуги: электронная (частично автоматизированная)и (или) бумажная.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платно: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разделения" – 15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запроса–в течение 20 (двадцати)минут;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структурного подразделения услугодателя разрешительного контроля при выдаче лицензии или приложения к лицензии в рамках имеющейся лицензии–в течение 12 (двеннадцати)рабочих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услугодателя заключения по результатам осуществленного разрешительного контроля (в случае необходимости на основании заключения местных исполнительных органов других регионов Республики Казахстан) и направление на подпись руководителю услугодателя структурного подразделения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заключения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материалов согласно подписанным заключениям – 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запроса–в течение 20 (двадцати)минут;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государственной услуги, поступившего через веб-портал или Государственную корпорацию напрямую от услугополучателей в информационной системе "Государственная база данных "Е-лицензирование" (далее – ИС ГБД "Е-лицензирование") (далее – запрос), уполномоченным сотрудником структурного подразделения услугодателя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структурного подразделения услугодателя полноты представленных услугополучателем документов, в случае неполноты представленных документов – отказ в дальнейшем рассмотрении запроса–в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заключения и направление на подпись руководителю услугодателя структурного подразделения –в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заключения –в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материалов согласно подписанным заключениям –в день его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ответственным исполнителем услугодателя запроса с положительным результатом либо ответа с мотивированным отказом на подписание руководителю услугодателя –в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– ответственный за регистрацию заявлений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– ответственный за проведение разрешительного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 – ответственный за рассмотрение и подготовку поступивших заявлений, подготовка заключения по результатам рассмотрения материалов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сотрудником(сотрудниками) услугодателя с указанием каждой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лица-лицензиата, описание последовательности процедур (действий) между сотрудником (сотрудниками)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взаимодействий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услугополучателя в Государственной корпорации осуществляется в порядке "электронной очереди" без ускоренного обслуживания. При желании услугополучателя возможно бронирование "электронной очереди"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выдачи результата оказания государственной услуги услугополучателю в Государственной корпорации – не более 15 (пятнадцати)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порядка обращения и последовательности процедур (действий) услугодателя и услугополучателя при обращении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через информационную систему Государственной корпорации (далее – ИС Государственной корпорации)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оператором Государственной корпорации в автоматизированное рабочее место ИС Государственной корпорации логина и пароля (процесс авторизации)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ЕНИС), о данных доверенности представителя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наличия данных услугополучателя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формирование сообщения о невозможности получения данных об услугополучателе в связи с отсутствием данных об услугополучателе в ГБД ФЛ/ГБД ЮЛ, данных доверенности в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заявления в ИС ГБД "Е-лицензирование" и обработка услуги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услугодателем соответствия услугополучателя квалификационным требованиям и основаниям для выдачи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услуги (электронная лицензия), сформированного в ИС ГБД "Е-лицензирование". 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Функциональные взаимодействия информационных систем, задействованных при оказании государственной услуги через Государственную корпорацию и веб-портал,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00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461"/>
        <w:gridCol w:w="2287"/>
        <w:gridCol w:w="1489"/>
        <w:gridCol w:w="3883"/>
        <w:gridCol w:w="95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регистрацию заявления на получение государственной услуги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 разрешительного контроля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и подготовку поступивших заявлений, подготовка заключения по результатам рассмотрения материалов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процедур (действий) по оказанию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при оказании государственной услуги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419"/>
        <w:gridCol w:w="518"/>
        <w:gridCol w:w="857"/>
        <w:gridCol w:w="2550"/>
        <w:gridCol w:w="1647"/>
        <w:gridCol w:w="1873"/>
        <w:gridCol w:w="1647"/>
        <w:gridCol w:w="1271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осуществление разрешительного контроля при выдаче лицензии или приложения к лицензии, подготовка заключения на соответствие заявителя квалификационным требованиям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материалов к приказу руководителя услугодателя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материалов, прикрепленных к запросу,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запроса с положительным результатом либо ответа с мотивированным отказом 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 лучателя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 либо ответа с мотивированным отказом на подписание руководителю услугодателя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услугодателя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руководителя услугодателя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(девяти) рабочих дней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36"/>
        <w:gridCol w:w="1261"/>
        <w:gridCol w:w="2163"/>
        <w:gridCol w:w="2614"/>
        <w:gridCol w:w="239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услугополучателя и направление ответственному сотруднику для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услугополучателя, подготовка заключения на соответствие заявителя квалификационным требованиям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решение либо отказ в выдаче лицензии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веб-портал 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услугодателя и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279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13.05.2016 </w:t>
      </w:r>
      <w:r>
        <w:rPr>
          <w:rFonts w:ascii="Times New Roman"/>
          <w:b w:val="false"/>
          <w:i w:val="false"/>
          <w:color w:val="ff0000"/>
          <w:sz w:val="28"/>
        </w:rPr>
        <w:t>№ 11-963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11-1383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Стандарт), утвержденного приказом и.о. Министранациональной экономики Республики Казахстан от 27 марта 2015 года № 276.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услугодателя, расположенного по адресу: город Астана, проспект Республики, № 28/1;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веб-портал"электронного правительства": www.egov.kz или веб-портал "Е-лицензирование" www.elicense.kz (далее – портал).</w:t>
      </w:r>
    </w:p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аттестат эксперта, осуществляющего экспертные работы и инжиниринговые услуги в сфере архитектурной, градостроительной и строительной деятельности(далее – аттестат)либо мотивированный ответ об отказе в предоставлении государственной услуги в письменном виде.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аттестата на бумажном носителе, аттестат оформляется в электронном формате.</w:t>
      </w:r>
    </w:p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оказаниюгосударственной услуги является наличие заявления услугополучателя или электронного запроса услугополучателя.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а также при обращении на портал – 51 (пятьдесят 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(далее ? заявление) на получение государственной услуги, поступившего через канцелярию услугодателя напрямую от услугополучателя или портал в информационной системе "Государственная база данных "Е-лицензирование" (далее – ИС ГБД"Е-лицензирование"), уполномоченным сотрудником услугодателя–в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уполномоченным сотрудником структурного подразделения услугодателя производится регистрация заявления в ИС ГБД"Е-лицензирование"с приложением сканированных копий, предоставленных на бумажных носителях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уполномоченным сотрудником услугодателя списка лиц, подавших заявление на прохождение аттестации-в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услугодателя справки предварительного анализа документов, предоставленных услугополучателем (далее ? справка), и послужного списка в соответствии с представленными документами, в отношении каждого услугополучателя и направление на подпись руководителю услугодателя-в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4)обработка уполномоченным сотрудником услугодателя поступившего запроса услугополучателя-в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услугодателя поступившего запроса к приказу руководителя услугодателя о допуске либо не допуске на тестирование-в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услугодателя материалов, прикрепленных к запросу на соответствие требованиям законодательства Республики Казахстан-в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услугодателем приказа о допуске либо не допуске на тестирование и графика прохождения тестирования, согласно требованиям Правилаттестации экспертов, осуществляющих экспертные работы иинжиниринговые услуги в сфере архитектурной, градостроительной и строительной деятельности(далее - Правила), утвержденных приказом Министра национальной экономики Республики Казахстан от 27 ноября 2014 года № 114 -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услугодателем услугополучателю уведомления о допуске либо не допуске к тестированию-в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сотрудник услугодателя ознакамливает тестируемых с процедурой проведения тестирования и проводит тестирование в утвержденное услугодателем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ведомости о проведении тестирования уполномоченным сотрудником структурного подразделения услугодателя-в день проведения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результатов, полученных в автоматическом режиме программой "Информационная система "Аттестация экспертов", для руководителя услугодателя-в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итогам тестирования рассмотрение руководителем услугодателя материалов, предоставленных уполномоченным сотрудником услугодателя и приказ руководителя услугодателя об утверждении результатов тестирования в соответствии с Правилами-в течение 11 (одиннадцати)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отправка ответственным сотрудником услугодателя запроса с положительным результатом либо запроса с мотивированным отказом на подписание руководителю структурного подразделения услугодателя-в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итогам решения руководителя услугодателя уполномоченный сотрудник услугодателя производит формирование запроса в информационной системе с положительным результатом либо с мотивированным отказом на подписание руководителю услугодателя-в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подписание запроса руководителем услугодателя-в течение 30 (тридцати) минут.</w:t>
      </w:r>
    </w:p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- ответственный за регистрацию заявления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- ответственный за рассмотрение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 - ответственный за рассмотрение и подготовку поступивших заявок к приказам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7.Описание последовательности процедур (действий) между структурными подразделениями(работниками)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0"/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 и услугополучателя при оказании государственной услуги, а также порядка использования информационныхсистем в процессе оказания государственной услуги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запроса услугополучателя: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"живой очереди" без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канцелярии услугодателя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государственной услуги услугополучатель предоставляет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услугодателя, его длительность: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обращается к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у услугодателя – не более 20 (двадцати)минут.</w:t>
      </w:r>
    </w:p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бизнес-идентификационный номер (далее – ИИН/БИН),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"электронного правительства"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услугодателем документов от услугополучателя, сформированных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уведомления о допуске с указанием времени, даты проведения либонедопуске к тестированию, на основании приказа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результата услуги (электронный аттестат), сформированного в ИС ГБД "Е-лицензирование". Электронный документ формируется с использованием ЭЦП уполномоченного лица услугодателяна основании решения руководителя услугодателя.</w:t>
      </w:r>
    </w:p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при оказании государственной услуги через услугодателя и портал,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(работниками)услугодателя при оказании государственной услуги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573"/>
        <w:gridCol w:w="1556"/>
        <w:gridCol w:w="2113"/>
        <w:gridCol w:w="3227"/>
        <w:gridCol w:w="1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документов, предоставленных услугополучателем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рассмотрение и подготовку поступивших заявок к приказам руководителя услугодателя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122"/>
        <w:gridCol w:w="562"/>
        <w:gridCol w:w="562"/>
        <w:gridCol w:w="5076"/>
        <w:gridCol w:w="1759"/>
        <w:gridCol w:w="1657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заявлений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к приказу руководителя услугодателя, подготовка результатов после утверждения приказом руководителя услугодателя и результатов тестирования, полученных в автоматическом режиме программой "Информационная система "Аттестация экспертов"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материалов, прикрепленных к запросу на соответствие квалификационным требованиям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 либо ответа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 ное решение)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 соответствии с предоставленными документами, уведомление о допуске либо не допуске на тестирование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руководителя услугодателя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 эксперта либо мотивированный отказ в выдаче аттестата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43 (сорока трех) рабочих дней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услугодателя и услугополучателя при оказании государственной услуги через ПЭП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процедур (действий) по оказанию государственной услуги "Выдача лицензии на изыскательскую деятельность"</w:t>
      </w:r>
    </w:p>
    <w:bookmarkEnd w:id="1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сфере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