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a902" w14:textId="f31a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социально-трудовой сфере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27 июля 2015 года № 158-1286. Зарегистрировано Департаментом юстиции города Астаны 14 августа 2015 года № 934. Утратило силу постановлением акимата города Нур-Султана от 5 августа 2020 года № 158-1535.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05.08.2020 </w:t>
      </w:r>
      <w:r>
        <w:rPr>
          <w:rFonts w:ascii="Times New Roman"/>
          <w:b w:val="false"/>
          <w:i w:val="false"/>
          <w:color w:val="ff0000"/>
          <w:sz w:val="28"/>
        </w:rPr>
        <w:t>№ 158-1535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г. Астаны от 12.12.2017 </w:t>
      </w:r>
      <w:r>
        <w:rPr>
          <w:rFonts w:ascii="Times New Roman"/>
          <w:b w:val="false"/>
          <w:i w:val="false"/>
          <w:color w:val="000000"/>
          <w:sz w:val="28"/>
        </w:rPr>
        <w:t>№ 158-2561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"Обеспечение инвалидов сурдо-тифлотехническими и обязательными гигиеническими средствами"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"Назначение государственного пособия на детей до восемнадцати лет"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"Назначение государственной адресной социальной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"Предоставление инвалидам кресла-колясок"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"Обеспечение инвалидов санаторно-курортным лечением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"Оформление документов на оказание специальных социальных услуг в медико-социальных учреждениях (организациях)"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государственной услуги "Оформление документов на оказание специальных социальных услуг в условиях ухода на дому"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государственной услуги "Назначение социальной помощи отдельным категориям нуждающихся граждан по решениям местных представительных органов"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государственной услуги "Выдача справки, подтверждающей принадлежность заявителя (семьи) к получателям адресной социальной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Регламент государственной услуги "Присвоение статуса оралмана"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Регламент государственной услуги "Выдача удостоверения реабилитированному лицу" согласно приложению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согласно приложению 15;</w:t>
      </w:r>
    </w:p>
    <w:bookmarkStart w:name="z2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Регламент государственной услуги "Регистрация лиц, ищущих работу"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Регламент государственной услуги "Регистрация лиц, ищущих работу, в качестве безработного"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г. Астаны от 01.02.2017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158-159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02.05.2017 </w:t>
      </w:r>
      <w:r>
        <w:rPr>
          <w:rFonts w:ascii="Times New Roman"/>
          <w:b w:val="false"/>
          <w:i w:val="false"/>
          <w:color w:val="000000"/>
          <w:sz w:val="28"/>
        </w:rPr>
        <w:t>№ 158-880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12.12.2017 </w:t>
      </w:r>
      <w:r>
        <w:rPr>
          <w:rFonts w:ascii="Times New Roman"/>
          <w:b w:val="false"/>
          <w:i w:val="false"/>
          <w:color w:val="000000"/>
          <w:sz w:val="28"/>
        </w:rPr>
        <w:t>№ 158-2561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занятости и социальных программ города Астаны" произвести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1"/>
        <w:gridCol w:w="4269"/>
      </w:tblGrid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аким города Астаны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Хорошун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158-1286</w:t>
            </w:r>
          </w:p>
        </w:tc>
      </w:tr>
    </w:tbl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 безработных граждан"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г. Астаны от 12.12.2017 </w:t>
      </w:r>
      <w:r>
        <w:rPr>
          <w:rFonts w:ascii="Times New Roman"/>
          <w:b w:val="false"/>
          <w:i w:val="false"/>
          <w:color w:val="ff0000"/>
          <w:sz w:val="28"/>
        </w:rPr>
        <w:t>№ 158-2561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158-1286</w:t>
            </w:r>
          </w:p>
        </w:tc>
      </w:tr>
    </w:tbl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граждан, 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испытаний на Семипалатинском испытательном ядерном полигоне,</w:t>
      </w:r>
      <w:r>
        <w:br/>
      </w:r>
      <w:r>
        <w:rPr>
          <w:rFonts w:ascii="Times New Roman"/>
          <w:b/>
          <w:i w:val="false"/>
          <w:color w:val="000000"/>
        </w:rPr>
        <w:t>выплата единовременной государственной денежной компенсации,</w:t>
      </w:r>
      <w:r>
        <w:br/>
      </w:r>
      <w:r>
        <w:rPr>
          <w:rFonts w:ascii="Times New Roman"/>
          <w:b/>
          <w:i w:val="false"/>
          <w:color w:val="000000"/>
        </w:rPr>
        <w:t>выдача удостоверений"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города Астаны от 08.08.2016 </w:t>
      </w:r>
      <w:r>
        <w:rPr>
          <w:rFonts w:ascii="Times New Roman"/>
          <w:b w:val="false"/>
          <w:i w:val="false"/>
          <w:color w:val="ff0000"/>
          <w:sz w:val="28"/>
        </w:rPr>
        <w:t>№ 158-1423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компенсации путем перечисления на лицевые счета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</w:p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и в Государственную корпорацию является заявление (я) по формам согласно приложению (ям)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(действия) – специалист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ответственный исполнитель услугодателя рассматривает документы услугополучателя и оформляет решение о признании граждан Республики Казахстан пострадавшими вследствие ядерных испытаний на Семипалатинском испытательном ядерном полигоне: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регистрации или отказе в регистрации гражданам, пострадавшим вследствие ядерных испытаний на Семипалатинском испытательном ядерном полигоне, – 17 (семнадцать)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 – 2 (два) рабочих дня после принятия решения о регистрации граждан, пострадавших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(действия) – руководитель услугодателя подписывает решение о признании граждан Республики Казахстан пострадавшими вследствие ядерных испытаний на Семипалатинском испытательном ядерном полигоне, удостоверение или дубликат удостоверения о выплате компенсации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специалист канцелярии услугодателя регистрирует подписанные документы и выдает результат оказания государственной услуги услугополучателю, направляет в Государственную корпорацию документы услугополучателя о выплате компенсации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компенсации в Государственной корпорации производится путем перечисления на лицевые счета услугополучателей согласно графику.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услуги.</w:t>
      </w:r>
    </w:p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зарегестрированных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оформленных документов услугополучателя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подписанных документов услугополучателя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выдача результата оказания государственной услуги услугополучателю, Государственной корпорацией выплачивается компенсация путем перечисления на лицевые счета услугополучателей.</w:t>
      </w:r>
    </w:p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инспектору Государственной корпорации. Инспектор Государственной корпорации принимает документы услугополучателя – 15 (пятнадцать) минут и направляет в накопительный отдел Государственной корпорации для передачи услугодателю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регистрирует поступившие с Государственной корпорации документы услугополучателя и направляет на резолюцию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услугополучателя и направляет ответственному исполнителю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 услугополучателя, оформляет и передает руководителю услугодателя для подписания: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регистрации или отказе в регистрации гражданам, пострадавшим вследствие ядерных испытаний на Семипалатинском испытательном ядерном полигоне, – 17 (семнадцать)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 – 2 (два) рабочих дня после принятия решения о регистрации граждан, пострадавших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оформленные документы услугополучателя и направляет в канцелярию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регистрирует подписанные документы услугополучателя и передает курьеру Государственной корпорации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результат оказания государственной услуги услугополучателю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услугополучатель обращается после окончания срока указанного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при выдаче результата оказания государственной услуги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(действий), взаимодействий между структурными подразделениями (работниками)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и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граждан, 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 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с указанием длительности каждой процедуры (действия) 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граждан, 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 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bookmarkStart w:name="z6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корпорацией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 xml:space="preserve">процедуры (действия) 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граждан, 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 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bookmarkStart w:name="z6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услугодателя, Государственной корпорации,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веб-портала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158-1286</w:t>
            </w:r>
          </w:p>
        </w:tc>
      </w:tr>
    </w:tbl>
    <w:bookmarkStart w:name="z6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сурдо-тифлотехническими и обязательными гигиеническими средствами"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"Обеспечение инвалидов сурдо-тифлотехническими и обязательными гигиеническими средствами"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средствами", утвержденного приказом Министра здравоохранения и социального развития Республики Казахстан от 28 апреля 2015 года № 279 (далее – Стандарт).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Астаны от 08.08.2016 </w:t>
      </w:r>
      <w:r>
        <w:rPr>
          <w:rFonts w:ascii="Times New Roman"/>
          <w:b w:val="false"/>
          <w:i w:val="false"/>
          <w:color w:val="000000"/>
          <w:sz w:val="28"/>
        </w:rPr>
        <w:t>№ 158-1423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г. Астаны от 12.12.2017 </w:t>
      </w:r>
      <w:r>
        <w:rPr>
          <w:rFonts w:ascii="Times New Roman"/>
          <w:b w:val="false"/>
          <w:i w:val="false"/>
          <w:color w:val="000000"/>
          <w:sz w:val="28"/>
        </w:rPr>
        <w:t>№ 158-2561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сроков предоставления инвалидам сурдо-тифлотехнических и обязательных гигиенических средств.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г. Астаны от 12.12.2017 </w:t>
      </w:r>
      <w:r>
        <w:rPr>
          <w:rFonts w:ascii="Times New Roman"/>
          <w:b w:val="false"/>
          <w:i w:val="false"/>
          <w:color w:val="000000"/>
          <w:sz w:val="28"/>
        </w:rPr>
        <w:t>№ 158-2561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оказания государственной услуги является при обращении к услугодателю – заявление по форме согласно приложению к Стандарту.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ознакамливается с документами услугополучателя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5 (пяти) рабочих дней, оформляет уведомление с указанием сроков предоставления инвалидам сурдо-тифлотехнических и обязательных гигиенических средств и передает для подписания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уведомления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подписанного уведомления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15 (пятнадцати) минут регистрирует уведомление и выдает результат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уведомления услугополучателю.</w:t>
      </w:r>
    </w:p>
    <w:bookmarkStart w:name="z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размещается на веб-портале "электронного правительства" и интернет-ресурсе услугодателя.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сурдо-тифлотехническими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средствами"</w:t>
            </w:r>
          </w:p>
        </w:tc>
      </w:tr>
    </w:tbl>
    <w:bookmarkStart w:name="z8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сурдо-тифлотехническими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средствами"</w:t>
            </w:r>
          </w:p>
        </w:tc>
      </w:tr>
    </w:tbl>
    <w:bookmarkStart w:name="z8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158-1286</w:t>
            </w:r>
          </w:p>
        </w:tc>
      </w:tr>
    </w:tbl>
    <w:bookmarkStart w:name="z8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</w:t>
      </w:r>
      <w:r>
        <w:br/>
      </w:r>
      <w:r>
        <w:rPr>
          <w:rFonts w:ascii="Times New Roman"/>
          <w:b/>
          <w:i w:val="false"/>
          <w:color w:val="000000"/>
        </w:rPr>
        <w:t>лет"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акимата города Астаны от 08.08.2016 </w:t>
      </w:r>
      <w:r>
        <w:rPr>
          <w:rFonts w:ascii="Times New Roman"/>
          <w:b w:val="false"/>
          <w:i w:val="false"/>
          <w:color w:val="ff0000"/>
          <w:sz w:val="28"/>
        </w:rPr>
        <w:t>№ 158-1423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государственного пособия на детей до восемнадцати лет"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или об отказе в назначении государственного пособия на детей до восемнадцати лет.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8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(действия) – специалист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ответственный исполнитель услугодателя рассматривает документы услугополучателя, оформляет уведомление о назначении или об отказе в назначении государственного пособия на детей до восемнадцати лет и передает для подписания руководителю услугодателя – 4 (четыре)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(действия) – руководитель услугодателя подписывает уведомление о назначении или об отказе в назначении государственного пособия на детей до восемнадцати лет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пятая процедура (действия) – специалист канцелярии услугодателя регистрирует уведомление о назначении или об отказе в назначении государственного пособия на детей до восемнадцати лет – 15 (пятнадцать) минут. </w:t>
      </w:r>
    </w:p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 третьей процедуры (действия) – направление руководителю услугодателя для подписания уведомления о назначении или об отказе в назначении государственного пособия на детей до восемнадцати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подписанного уведомления о назначении или об отказе в назначении государственного пособия на детей до восемнадцати лет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выдача уведомления о назначении или об отказе в назначении государственного пособия на детей до восемнадцати лет.</w:t>
      </w:r>
    </w:p>
    <w:bookmarkStart w:name="z9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9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инспектору Государственной корпорации. Инспектор Государственной корпорации принимает документы услугополучателя – 15 (пятнадцать) минут и направляет в накопительный отдел Государственной корпорации для передачи услугодателю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регистрирует поступившие с Государственной корпорации документы услугополучателя и направляет на резолюцию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услугополучателя и определяет ответственного исполнителя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документы услугополучателя, оформляет уведомление о назначении или об отказе в назначении государственного пособия на детей до восемнадцати лет и передает для подписания руководителю услугодателя – 4 (четыре)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о назначении или об отказе в назначении государственного пособия на детей до восемнадцати лет и направляет в канцелярию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регистрирует уведомление о назначении или об отказе в назначении государственного пособия на детей до восемнадцати лет и передает курьеру Государственной корпорации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уведомление о назначении или об отказе в назначении государственного пособия на детей до восемнадцати лет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услугополучатель обращается после окончания срока указанного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обслуживания при выдаче результата оказания государственной услуги – 20 (двадцать)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и интернет-ресурсе услугодателя.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восемнадцати лет"</w:t>
            </w:r>
          </w:p>
        </w:tc>
      </w:tr>
    </w:tbl>
    <w:bookmarkStart w:name="z10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восемнадцати лет"</w:t>
            </w:r>
          </w:p>
        </w:tc>
      </w:tr>
    </w:tbl>
    <w:bookmarkStart w:name="z10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восемнадцати лет"</w:t>
            </w:r>
          </w:p>
        </w:tc>
      </w:tr>
    </w:tbl>
    <w:bookmarkStart w:name="z10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услугодателя, Государственной корпорации,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веб-портала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158-1286</w:t>
            </w:r>
          </w:p>
        </w:tc>
      </w:tr>
    </w:tbl>
    <w:bookmarkStart w:name="z10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постановления акимата города Астаны от 08.08.2016 </w:t>
      </w:r>
      <w:r>
        <w:rPr>
          <w:rFonts w:ascii="Times New Roman"/>
          <w:b w:val="false"/>
          <w:i w:val="false"/>
          <w:color w:val="ff0000"/>
          <w:sz w:val="28"/>
        </w:rPr>
        <w:t>№ 158-1423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государственной адресной социальной помощи"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(отказе в назначении) государственной адресной социальной помощи.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1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 обращении к услугодателю либо в Государственную корпорацию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(действия) – специалист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ответственный исполнитель услугодателя рассматривает документы услугополучателя и оформляет уведомление о назначении (отказе в назначении) государственной адресной социальной помощи и передает для подписания руководителю услугодателя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(действия) – руководитель услугодателя подписывает уведомление о назначении (отказе в назначении) государственной адресной социальной помощи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специалист канцелярии услугодателя регистрирует уведомление о назначении (отказе в назначении) государственной адресной социальной помощи и выдает результат оказания государственной услуги услугополучателю – 15 (пятнадцать) минут.</w:t>
      </w:r>
    </w:p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уведомления о назначении (отказе в назначении) государственной адресной социальной помощи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подписанного уведомления о назначении (отказе в назначении) государственной адресной социальной помощи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выдача уведомления о назначении (отказе в назначении) государственной адресной социальной помощи услугополучателю.</w:t>
      </w:r>
    </w:p>
    <w:bookmarkStart w:name="z11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11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инспектору Государственной корпорации. Инспектор Государственной корпорации осуществляет прием документов услугополучателя – 15 (пятнадцать) минут и направляет в накопительный отдел Государственной корпорации для передачи услугодателю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регистрирует поступившие с Государственной корпорации документы услугополучателя и направляет на резолюцию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услугополучателя и направляет ответственному исполнителю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 услугополучателя, оформляет уведомление о назначении (отказе в назначении) государственной адресной социальной помощи и передает для подписания руководителю услугодателя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о назначении (отказе в назначении) государственной адресной социальной помощи и направляет в канцелярию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регистрирует уведомление о назначении (отказе в назначении) государственной адресной социальной помощи и передает курьеру Государственной корпорации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уведомление о назначении (отказе в назначении) государственной адресной социальной помощи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услугополучатель обращается после окончания срока указанного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обслуживания при выдаче результата оказания государственной услуги – 20 (двадцать)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и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12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12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12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услугодателя, Государственной корпорации,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158-1286</w:t>
            </w:r>
          </w:p>
        </w:tc>
      </w:tr>
    </w:tbl>
    <w:bookmarkStart w:name="z12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7"/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слуху", утвержденного приказом Министра здравоохранения и социального развития Республики Казахстан от 28 апреля 2015 года № 279 (далее – Стандарт).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Астаны от 08.08.2016 </w:t>
      </w:r>
      <w:r>
        <w:rPr>
          <w:rFonts w:ascii="Times New Roman"/>
          <w:b w:val="false"/>
          <w:i w:val="false"/>
          <w:color w:val="000000"/>
          <w:sz w:val="28"/>
        </w:rPr>
        <w:t>№ 158-1423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 – электронная (полностью автоматизированная или частично автоматизированная) и (или) бумажная.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bookmarkStart w:name="z13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оказания государственной услуги является при обращении к услугодателю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ознакамливается с документами услугополучателя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5 (пяти) рабочих дней, оформляет уведомление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 и передает для подписания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уведомления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подписанного уведомления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 (одного) рабочего дня регистрирует уведомление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уведомления услугополучателю.</w:t>
      </w:r>
    </w:p>
    <w:bookmarkStart w:name="z13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96"/>
    <w:bookmarkStart w:name="z1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размещается на веб-портале "электронного правительства" и интернет-ресурсе услугодателя.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инвалидов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 затруднение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передвижении 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по слуху"</w:t>
            </w:r>
          </w:p>
        </w:tc>
      </w:tr>
    </w:tbl>
    <w:bookmarkStart w:name="z14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9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инвалидов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 затруднение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передвижении 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по слуху"</w:t>
            </w:r>
          </w:p>
        </w:tc>
      </w:tr>
    </w:tbl>
    <w:bookmarkStart w:name="z14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158-1286</w:t>
            </w:r>
          </w:p>
        </w:tc>
      </w:tr>
    </w:tbl>
    <w:bookmarkStart w:name="z14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инвалидам кресла-колясок"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0"/>
    <w:bookmarkStart w:name="z1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инвалидам кресла-колясок"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кресла-колясок", утвержденного приказом Министра здравоохранения и социального развития Республики Казахстан от 28 апреля 2015 года № 279 (далее – Стандарт).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Астаны от 08.08.2016 </w:t>
      </w:r>
      <w:r>
        <w:rPr>
          <w:rFonts w:ascii="Times New Roman"/>
          <w:b w:val="false"/>
          <w:i w:val="false"/>
          <w:color w:val="000000"/>
          <w:sz w:val="28"/>
        </w:rPr>
        <w:t>№ 158-1423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 – электронная (полностью автоматизированная или частично автоматизированная) и (или) бумажная.</w:t>
      </w:r>
    </w:p>
    <w:bookmarkEnd w:id="102"/>
    <w:bookmarkStart w:name="z1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сроков предоставления инвалидам кресла-коляски.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или бумажная. </w:t>
      </w:r>
    </w:p>
    <w:bookmarkStart w:name="z15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4"/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оказания государственной услуги является при обращении к услугодателю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5"/>
    <w:bookmarkStart w:name="z1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ознакамливается с документами услугополучателя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5 (пяти) рабочих дней, оформляет уведомление с указанием сроков предоставления инвалидам кресла-коляски и передает для подписания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уведомления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подписанного уведомления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 (одного) рабочего дня регистрирует уведомление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уведомления услугополучателю.</w:t>
      </w:r>
    </w:p>
    <w:bookmarkStart w:name="z15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7"/>
    <w:bookmarkStart w:name="z1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09"/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размещается на веб-портале "электронного правительства" и интернет-ресурсе услугодателя.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кресла-колясок"</w:t>
            </w:r>
          </w:p>
        </w:tc>
      </w:tr>
    </w:tbl>
    <w:bookmarkStart w:name="z15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1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кресла-колясок"</w:t>
            </w:r>
          </w:p>
        </w:tc>
      </w:tr>
    </w:tbl>
    <w:bookmarkStart w:name="z16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158-1286</w:t>
            </w:r>
          </w:p>
        </w:tc>
      </w:tr>
    </w:tbl>
    <w:bookmarkStart w:name="z16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санаторно-курортным лечением"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3"/>
    <w:bookmarkStart w:name="z1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"Обеспечение инвалидов санаторно-курортным лечением"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лечением", утвержденного приказом Министра здравоохранения и социального развития Республики Казахстан от 28 апреля 2015 года № 279 (далее – Стандарт).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Астаны от 08.08.2016 </w:t>
      </w:r>
      <w:r>
        <w:rPr>
          <w:rFonts w:ascii="Times New Roman"/>
          <w:b w:val="false"/>
          <w:i w:val="false"/>
          <w:color w:val="000000"/>
          <w:sz w:val="28"/>
        </w:rPr>
        <w:t>№ 158-1423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 – электронная (полностью автоматизированная или частично автоматизированная) и (или) бумажная.</w:t>
      </w:r>
    </w:p>
    <w:bookmarkEnd w:id="115"/>
    <w:bookmarkStart w:name="z1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сроков предоставления инвалидам санаторно-курортного лечения.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или бумажная. </w:t>
      </w:r>
    </w:p>
    <w:bookmarkStart w:name="z16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7"/>
    <w:bookmarkStart w:name="z1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оказания государственной услуги является при обращении к услугодателю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8"/>
    <w:bookmarkStart w:name="z16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ознакамливается с документами услугополучателя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5 (пяти) рабочих дней, оформляет уведомление с указанием сроков предоставления инвалидам санаторно-курортного лечения и передает для подписания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уведомления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подписанного уведомления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 (одного) рабочего дня регистрирует уведомление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уведомления услугополучателю.</w:t>
      </w:r>
    </w:p>
    <w:bookmarkStart w:name="z17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0"/>
    <w:bookmarkStart w:name="z17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7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22"/>
    <w:bookmarkStart w:name="z17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размещается на веб-портале "электронного правительства" и интернет-ресурсе услугодателя.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 лечением"</w:t>
            </w:r>
          </w:p>
        </w:tc>
      </w:tr>
    </w:tbl>
    <w:bookmarkStart w:name="z17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 лечением"</w:t>
            </w:r>
          </w:p>
        </w:tc>
      </w:tr>
    </w:tbl>
    <w:bookmarkStart w:name="z17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158-1286</w:t>
            </w:r>
          </w:p>
        </w:tc>
      </w:tr>
    </w:tbl>
    <w:bookmarkStart w:name="z17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 в медико-социальных учреждениях (организациях)"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6"/>
    <w:bookmarkStart w:name="z1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оказание специальных социальных услуг в медико-социальных учреждениях (организациях)"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приказом Министра здравоохранения и социального развития Республики Казахстан от 28 апреля 2015 года № 279 (далее – Стандарт).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 услугодателя.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Астаны от 08.08.2016 </w:t>
      </w:r>
      <w:r>
        <w:rPr>
          <w:rFonts w:ascii="Times New Roman"/>
          <w:b w:val="false"/>
          <w:i w:val="false"/>
          <w:color w:val="000000"/>
          <w:sz w:val="28"/>
        </w:rPr>
        <w:t>№ 158-1423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 – электронная (полностью автоматизированная или частично автоматизированная) и (или) бумажная.</w:t>
      </w:r>
    </w:p>
    <w:bookmarkEnd w:id="128"/>
    <w:bookmarkStart w:name="z1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об оформлении документов с указанием срока оказания специальных социальных услуг в медико-социальных учреждениях (организациях)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или бумажная. </w:t>
      </w:r>
    </w:p>
    <w:bookmarkStart w:name="z18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0"/>
    <w:bookmarkStart w:name="z18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оказания государственной услуги является при обращении к услугодателю – письменное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1"/>
    <w:bookmarkStart w:name="z18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ознакамливается с документами услугополучателя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5 (пяти) рабочих дней и оформляет уведомление с указанием срока оказания специальных социальных услуг в медико-социальных учреждениях (организациях) или мотивированный ответ об отказе и передает для подписания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уведомления руководителю услугодателя для подписания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уведомление или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подписанного уведомления или мотивированный ответ об отказе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 (одного) рабочего дня регистрирует уведомление или мотивированный ответ об отказе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уведомления или мотивированный ответ об отказе услугополучателю.</w:t>
      </w:r>
    </w:p>
    <w:bookmarkStart w:name="z18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3"/>
    <w:bookmarkStart w:name="z18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35"/>
    <w:bookmarkStart w:name="z19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размещается на веб-портале "электронного правительства" и интернет-ресурсе услугодателя.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учреждениях (организациях)"</w:t>
            </w:r>
          </w:p>
        </w:tc>
      </w:tr>
    </w:tbl>
    <w:bookmarkStart w:name="z19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1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учреждениях (организациях)"</w:t>
            </w:r>
          </w:p>
        </w:tc>
      </w:tr>
    </w:tbl>
    <w:bookmarkStart w:name="z19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158-1286</w:t>
            </w:r>
          </w:p>
        </w:tc>
      </w:tr>
    </w:tbl>
    <w:bookmarkStart w:name="z19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 в условиях ухода на дому"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9"/>
    <w:bookmarkStart w:name="z19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оказание специальных социальных услуг в условиях ухода на дому"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дому", утвержденного приказом Министра здравоохранения и социального развития Республики Казахстан от 28 апреля 2015 года № 279 (далее – Стандарт).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Астаны от 08.08.2016 </w:t>
      </w:r>
      <w:r>
        <w:rPr>
          <w:rFonts w:ascii="Times New Roman"/>
          <w:b w:val="false"/>
          <w:i w:val="false"/>
          <w:color w:val="000000"/>
          <w:sz w:val="28"/>
        </w:rPr>
        <w:t>№ 158-1423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 – электронная (полностью автоматизированная или частично автоматизированная) и (или) бумажная.</w:t>
      </w:r>
    </w:p>
    <w:bookmarkEnd w:id="141"/>
    <w:bookmarkStart w:name="z20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об оформлении документов с указанием срока оказания специальных социальных услуг в условиях ухода на дому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или бумажная. </w:t>
      </w:r>
    </w:p>
    <w:bookmarkStart w:name="z20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3"/>
    <w:bookmarkStart w:name="z20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оказания государственной услуги является при обращении к услугодателю – письменное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4"/>
    <w:bookmarkStart w:name="z20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ознакамливается с документами услугополучателя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5 (пяти) рабочих дней, оформляет уведомление с указанием срока оказания специальных социальных услуг в условиях ухода на дому или мотивированный ответ об отказе и передает для подписания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уведомления руководителю услугодателя для подписания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уведомление или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подписанного уведомления или мотивированный ответ об отказе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 (одного) рабочего дня регистрирует уведомление или мотивированный ответ об отказе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выдача уведомления или мотивированный ответ об отказе услугополучателю. </w:t>
      </w:r>
    </w:p>
    <w:bookmarkStart w:name="z20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6"/>
    <w:bookmarkStart w:name="z20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48"/>
    <w:bookmarkStart w:name="z20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размещается на веб-портале "электронного правительства" и интернет-ресурсе услугодателя. 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условиях ухода на дому"</w:t>
            </w:r>
          </w:p>
        </w:tc>
      </w:tr>
    </w:tbl>
    <w:bookmarkStart w:name="z20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1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условиях ухода на дому"</w:t>
            </w:r>
          </w:p>
        </w:tc>
      </w:tr>
    </w:tbl>
    <w:bookmarkStart w:name="z21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158-1286</w:t>
            </w:r>
          </w:p>
        </w:tc>
      </w:tr>
    </w:tbl>
    <w:bookmarkStart w:name="z21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 нуждающихся граждан по решениям местных представительных органов"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2"/>
    <w:bookmarkStart w:name="z21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социальной помощи отдельным категориям нуждающихся граждан по решениям местных представительных органов"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утвержденного приказом Министра здравоохранения и социального развития Республики Казахстан от 28 апреля 2015 года № 279 (далее – Стандарт).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 инвалиды и лица, имеющие социально значимые заболевания.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Астаны от 08.08.2016 </w:t>
      </w:r>
      <w:r>
        <w:rPr>
          <w:rFonts w:ascii="Times New Roman"/>
          <w:b w:val="false"/>
          <w:i w:val="false"/>
          <w:color w:val="000000"/>
          <w:sz w:val="28"/>
        </w:rPr>
        <w:t>№ 158-1423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услуги: электронная (частично автоматизированная) и (или) бумажная.</w:t>
      </w:r>
    </w:p>
    <w:bookmarkEnd w:id="154"/>
    <w:bookmarkStart w:name="z21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социальной помощи.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Start w:name="z21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6"/>
    <w:bookmarkStart w:name="z21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оказания государственной услуги является: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наличие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ЭЦП услугополучателя.</w:t>
      </w:r>
    </w:p>
    <w:bookmarkStart w:name="z22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ознакамливается с документами услугополучателя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4 (четырех) рабочих дней, в случаях недостаточности документов для оказания социальной помощи либо невозможности предоставления заявителем необходимых документов в связи с их порчей, утерей – в течение 1 (одного) рабочего дня оформляет 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уведомления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руководитель услугодателя направляет подписанное уведомление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 (одного) рабочего дня регистрирует уведомление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уведомления услугополучателю.</w:t>
      </w:r>
    </w:p>
    <w:bookmarkStart w:name="z22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9"/>
    <w:bookmarkStart w:name="z22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2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61"/>
    <w:bookmarkStart w:name="z22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162"/>
    <w:bookmarkStart w:name="z22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информационную систему "Е – собес" (далее – ИС "Е – собес")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Start w:name="z22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размещается на портале и интернет-ресурсе услугодателя. 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представительных органов"</w:t>
            </w:r>
          </w:p>
        </w:tc>
      </w:tr>
    </w:tbl>
    <w:bookmarkStart w:name="z22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1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представительных органов"</w:t>
            </w:r>
          </w:p>
        </w:tc>
      </w:tr>
    </w:tbl>
    <w:bookmarkStart w:name="z23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портал, в графической форме</w:t>
      </w:r>
    </w:p>
    <w:bookmarkEnd w:id="1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представительных органов"</w:t>
            </w:r>
          </w:p>
        </w:tc>
      </w:tr>
    </w:tbl>
    <w:bookmarkStart w:name="z23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158-1286</w:t>
            </w:r>
          </w:p>
        </w:tc>
      </w:tr>
    </w:tbl>
    <w:bookmarkStart w:name="z23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(семьи) к получателям адресной социальной помощи"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постановления акимата города Астаны от 08.08.2016 </w:t>
      </w:r>
      <w:r>
        <w:rPr>
          <w:rFonts w:ascii="Times New Roman"/>
          <w:b w:val="false"/>
          <w:i w:val="false"/>
          <w:color w:val="ff0000"/>
          <w:sz w:val="28"/>
        </w:rPr>
        <w:t>№ 158-1423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69"/>
    <w:bookmarkStart w:name="z23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23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(полностью автоматизированная).</w:t>
      </w:r>
    </w:p>
    <w:bookmarkEnd w:id="171"/>
    <w:bookmarkStart w:name="z23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справка, подтверждающая принадлежность (либо отсутствие принадлежности) услугополучателя к получателям адресной социальной помощи.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Start w:name="z23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73"/>
    <w:bookmarkStart w:name="z24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 обращении к услугодателю либо в Государственную корпорацию заявление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74"/>
    <w:bookmarkStart w:name="z24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(действия) – специалист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ответственный исполнитель услугодателя рассматривает документы услугополучателя и оформляет справку, подтверждающую принадлежность (либо отсутствие принадлежности) услугополучателя к получателям адресной социальной помощи,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(действия) – руководитель услугодателя подписывает справку, подтверждающую принадлежность (либо отсутствие принадлежности) услугополучателя к получателям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специалист канцелярии услугодателя регистрирует справку, подтверждающую принадлежность (либо отсутствие принадлежности) услугополучателя к получателям адресной социальной помощи, и выдает результат оказания государственной услуги услугополучателю;</w:t>
      </w:r>
    </w:p>
    <w:bookmarkStart w:name="z24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справки, подтверждающей принадлежность (либо отсутствие принадлежности) услугополучателя к получателям адресной социальной помощи,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подписанной справки, подтверждающей принадлежность (либо отсутствие принадлежности) услугополучателя к получателям адресной социальной помощи,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выдача услугополучателю справки, подтверждающей принадлежность (либо отсутствие принадлежности) услугополучателя к получателям адресной социальной.</w:t>
      </w:r>
    </w:p>
    <w:bookmarkStart w:name="z24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77"/>
    <w:bookmarkStart w:name="z24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4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9"/>
    <w:bookmarkStart w:name="z24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80"/>
    <w:bookmarkStart w:name="z24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3 (три) рабочих дня (день приема документов в Государственной корпорации не входит в срок оказания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инспектору Государственной корпорации. Инспектор Государственной корпорации принимает документы услугополучателя – 15 (пятнадцать) минут и направляет в накопительный отдел Государственной корпорации для передачи услугодателю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канцелярии услугодателя регистрирует поступившие с Государственной корпорации документы услугополучателя и направляет на резолюцию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услугополучателя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 услугополучателя, оформляет справку, подтверждающую принадлежность (либо отсутствие принадлежности) услугополучателя к получателям адресной социальной помощи, и передает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справку, подтверждающую принадлежность (либо отсутствие принадлежности) услугополучателя к получателям адресной социальной помощи,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специалист канцелярии услугодателя регистрирует справку, подтверждающую принадлежность (либо отсутствие принадлежности) услугополучателя к получателям адресной социальной помощи и передает курьеру Государственной корпорации;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услугополучателю справку, подтверждающую принадлежность (либо отсутствие принадлежности) услугополучателя к получателям адресной социальной помощи,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услугополучатель обращается после окончания срока указанного в Стандарте;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обслуживания при выдаче результата оказания государственной услуги – 20 (двадцать) минут. </w:t>
      </w:r>
    </w:p>
    <w:bookmarkStart w:name="z24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 в связи с несоответствием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указанных в запросе, и ИИН,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об отказе в запрашиваемой государственной услуге, в связи с несоответствием документов услугополучателя с перечнем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 и интернет-ресурсе услугодателя. Функциональные взаимодействия информационных систем, задействованных при оказании государственной услуги через портал и услугодателя,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 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25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 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25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 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27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 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27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услугодателя, Государственной корпорации,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158-1286</w:t>
            </w:r>
          </w:p>
        </w:tc>
      </w:tr>
    </w:tbl>
    <w:bookmarkStart w:name="z25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"Присвоение статуса оралмана"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постановления акимата города Астаны от 08.08.2016 </w:t>
      </w:r>
      <w:r>
        <w:rPr>
          <w:rFonts w:ascii="Times New Roman"/>
          <w:b w:val="false"/>
          <w:i w:val="false"/>
          <w:color w:val="ff0000"/>
          <w:sz w:val="28"/>
        </w:rPr>
        <w:t>№ 158-1423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89"/>
    <w:bookmarkStart w:name="z25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статуса оралмана"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Стандарт).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25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1"/>
    <w:bookmarkStart w:name="z26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услугополучателю удостоверения оралмана. 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6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93"/>
    <w:bookmarkStart w:name="z26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4"/>
    <w:bookmarkStart w:name="z26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(действия) – специалист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их прием и регистрацию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ответственный исполнитель услугодателя рассматривает документы услугополучателя, оформляет удостоверение оралмана услугополучателю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(действия) – руководитель услугодателя подписывает удостоверение оралмана услугополучателя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специалист канцелярии услугодателя регистрирует удостоверение оралмана и выдает услугополучателю – 30 (тридцать) минут.</w:t>
      </w:r>
    </w:p>
    <w:bookmarkStart w:name="z26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 третьей процедуры (действия) – направление удостоверение оралмана руководителю услугодателя для подписания;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 четвертой процедуры (действия) – направление подписанного удостоверения оралмана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выдача удостоверения оралмана услугополучателю.</w:t>
      </w:r>
    </w:p>
    <w:bookmarkStart w:name="z26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97"/>
    <w:bookmarkStart w:name="z26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6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99"/>
    <w:bookmarkStart w:name="z26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00"/>
    <w:bookmarkStart w:name="z26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инспектору Государственной корпорации. Инспектор Государственной корпорации принимает документы – 15 (пятнадцать) минут и направляет в накопительный отдел Государственной корпорации для передачи услугодателю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регистрирует поступившие с Государственной корпорации документы услугополучателя и направляет на резолюцию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услугополучателя и направляет их ответственному исполнителю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 услугополучателя, оформляет удостоверение оралмана и передает руководителю услугодателя для подписания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удостоверение оралмана и направляет в канцелярию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принимает и регистрирует удостоверение оралмана и передает курьеру Государственной корпорации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услугополучателю удостоверение оралмана – 15 (пятнадцать) минут.</w:t>
      </w:r>
    </w:p>
    <w:bookmarkStart w:name="z27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получением результата оказания государственной услуги услугополучатель обращается после окончания срока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обслуживания при выдаче результата оказания государственной услуги – 20 (двадцать)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27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27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27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услугодателя, Государственной корпорации,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веб-портала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158-1286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14 в соответствии с постановлением акимата г. Астаны от 01.02.2017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158-159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 </w:t>
      </w:r>
    </w:p>
    <w:bookmarkEnd w:id="206"/>
    <w:bookmarkStart w:name="z1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207"/>
    <w:bookmarkStart w:name="z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удостоверения реабилитированному лицу"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 (далее – Стандарт),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</w:t>
      </w:r>
    </w:p>
    <w:bookmarkEnd w:id="208"/>
    <w:bookmarkStart w:name="z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услугодателя. </w:t>
      </w:r>
    </w:p>
    <w:bookmarkEnd w:id="209"/>
    <w:bookmarkStart w:name="z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210"/>
    <w:bookmarkStart w:name="z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удостоверение или его дубликат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 (далее – удостоверение или его дубликат). </w:t>
      </w:r>
    </w:p>
    <w:bookmarkEnd w:id="211"/>
    <w:bookmarkStart w:name="z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212"/>
    <w:bookmarkStart w:name="z2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3"/>
    <w:bookmarkStart w:name="z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заявление услугополучателя, подаваемое услугодателю,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214"/>
    <w:bookmarkStart w:name="z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5"/>
    <w:bookmarkStart w:name="z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– специалист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30 (тридцать) минут;</w:t>
      </w:r>
    </w:p>
    <w:bookmarkEnd w:id="216"/>
    <w:bookmarkStart w:name="z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руководитель услугодателя ознакамливается с документами услугополучателя и определяет ответственного исполнителя услугодателя – 1 (один) рабочий день;</w:t>
      </w:r>
    </w:p>
    <w:bookmarkEnd w:id="217"/>
    <w:bookmarkStart w:name="z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ответственный исполнитель услугодателя рассматривает документы услугополучателя, оформляет удостоверение или его дубликат – 2 (два) рабочих дня;</w:t>
      </w:r>
    </w:p>
    <w:bookmarkEnd w:id="218"/>
    <w:bookmarkStart w:name="z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руководитель услугодателя подписывает удостоверение или его дубликат – 1 (один) рабочий день;</w:t>
      </w:r>
    </w:p>
    <w:bookmarkEnd w:id="219"/>
    <w:bookmarkStart w:name="z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5 – специалист канцелярии услугодателя регистрирует удостоверение или его дубликат и выдает результат оказания государственной услуги услугополучателю – 30 (тридцать) минут. </w:t>
      </w:r>
    </w:p>
    <w:bookmarkEnd w:id="220"/>
    <w:bookmarkStart w:name="z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21"/>
    <w:bookmarkStart w:name="z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процедуры 1 – выдача отрывного талона услугополучателю с указанием даты регистрации, фамилии и инициалов лица, принявшего документы и направление документов услугополучателя на резолюцию руководителю услугодателя;</w:t>
      </w:r>
    </w:p>
    <w:bookmarkEnd w:id="222"/>
    <w:bookmarkStart w:name="z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 процедуры 2 – направление документов услугополучателя для оказания государственной услуги ответственному исполнителю услугодателя; </w:t>
      </w:r>
    </w:p>
    <w:bookmarkEnd w:id="223"/>
    <w:bookmarkStart w:name="z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процедуры 3 – передача удостоверения или его дубликата руководителю услугодателя для подписания;</w:t>
      </w:r>
    </w:p>
    <w:bookmarkEnd w:id="224"/>
    <w:bookmarkStart w:name="z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процедуры 4 – направление подписанного удостоверения или его дубликата в канцелярию услугодателя;</w:t>
      </w:r>
    </w:p>
    <w:bookmarkEnd w:id="225"/>
    <w:bookmarkStart w:name="z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процедуры 5 – выдача удостоверения или его дубликата.</w:t>
      </w:r>
    </w:p>
    <w:bookmarkEnd w:id="226"/>
    <w:bookmarkStart w:name="z34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227"/>
    <w:bookmarkStart w:name="z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8"/>
    <w:bookmarkStart w:name="z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29"/>
    <w:bookmarkStart w:name="z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0"/>
    <w:bookmarkStart w:name="z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31"/>
    <w:bookmarkStart w:name="z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32"/>
    <w:bookmarkStart w:name="z4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233"/>
    <w:bookmarkStart w:name="z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не оказывается через некоммерческое акционерное общество "Государственная корпорация "Правительство для граждан" и через веб-портал "электронного правительства".</w:t>
      </w:r>
    </w:p>
    <w:bookmarkEnd w:id="234"/>
    <w:bookmarkStart w:name="z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35"/>
    <w:bookmarkStart w:name="z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интернет-ресурсе услугодателя. 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удостоверения реабилитированному лицу" </w:t>
            </w:r>
          </w:p>
        </w:tc>
      </w:tr>
    </w:tbl>
    <w:bookmarkStart w:name="z4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bookmarkEnd w:id="237"/>
    <w:bookmarkStart w:name="z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удостоверения реабилитированному лицу" </w:t>
            </w:r>
          </w:p>
        </w:tc>
      </w:tr>
    </w:tbl>
    <w:bookmarkStart w:name="z4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239"/>
    <w:bookmarkStart w:name="z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158-1286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15 в соответствии с постановлением акимата г. Астаны от 02.05.2017 </w:t>
      </w:r>
      <w:r>
        <w:rPr>
          <w:rFonts w:ascii="Times New Roman"/>
          <w:b w:val="false"/>
          <w:i w:val="false"/>
          <w:color w:val="ff0000"/>
          <w:sz w:val="28"/>
        </w:rPr>
        <w:t>№ 158-880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бесплатно/платно физическим и юридическим лицам (далее – услугополучатель) на основании стандарта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услугополучателя (работодателя)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разрешение на привлечение иностранной рабочей силы), либо мотивированный ответ об отказе в оказании государственной услуги по основаниям, предусмотренных пунктами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 и (или) бумажная.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для получения, продления или переоформления разрешения на привлечение иностранной рабочей силы – подача услугополучателем перечня документов, указанных в пункте 9 Стандарта и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заявление, удостоверенное электронной цифровой подписью (далее – ЭЦП)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процедура (действия) – специалист канцелярии услугодателя осуществляет прием и регистрацию документов – 20 (двадцать) минут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ответственный исполнитель услугодателя рассматривает документы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привлечение иностранной рабочей силы: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отказе в выдаче разрешения на привлечение иностранной рабочей силы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этап: выдача разрешения на привлечение иностранной рабочей силы – 11 (одиннадцать)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 на привлечение иностранной рабочей силы;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на привлечение иностранной рабочей силы – 4 (четыре)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разрешения на привлечение иностранной рабочей силы: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уведомление о выдаче либо отказе в выдаче разрешения на привлечение иностранной рабочей силы –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этап: выдача разрешения на привлечение иностранной рабочей силы – 11 (одиннадцать)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 на привлечение иностранной рабочей силы;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привлечение иностранной рабочей силы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на привлечение иностранной рабочей силы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 на привлечение иностранной рабочей силы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(действия) – руководитель услугодателя подписывает разрешение на привлечение иностранной рабочей силы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специалист канцелярии услугодателя регистрирует разрешение на привлечение иностранной рабочей силы и выдает результат оказания государственной услуги услугополучателю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разрешения на привлечение иностранной рабочей силы либо мотивированный ответ об отказе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 четвертой процедуры (действия) – направление подписанного разрешения на привлечение иностранной рабочей силы либо мотивированный ответ об отказе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 пятой процедуры (действия) – выдача услугополучателю разрешения на привлечение иностранной рабочей силы либо мотивированный ответ об отказе. </w:t>
      </w:r>
    </w:p>
    <w:bookmarkStart w:name="z5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241"/>
    <w:bookmarkStart w:name="z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2"/>
    <w:bookmarkStart w:name="z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43"/>
    <w:bookmarkStart w:name="z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44"/>
    <w:bookmarkStart w:name="z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45"/>
    <w:bookmarkStart w:name="z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приложению 1 к настоящему Регламенту.</w:t>
      </w:r>
    </w:p>
    <w:bookmarkEnd w:id="246"/>
    <w:bookmarkStart w:name="z5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7"/>
    <w:bookmarkStart w:name="z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48"/>
    <w:bookmarkStart w:name="z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БИН);</w:t>
      </w:r>
    </w:p>
    <w:bookmarkEnd w:id="249"/>
    <w:bookmarkStart w:name="z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bookmarkEnd w:id="250"/>
    <w:bookmarkStart w:name="z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251"/>
    <w:bookmarkStart w:name="z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несоответствием данных услугополучателя;</w:t>
      </w:r>
    </w:p>
    <w:bookmarkEnd w:id="252"/>
    <w:bookmarkStart w:name="z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253"/>
    <w:bookmarkStart w:name="z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указанных в запросе, и ИИН/БИН, указанных в регистрационном свидетельстве ЭЦП);</w:t>
      </w:r>
    </w:p>
    <w:bookmarkEnd w:id="254"/>
    <w:bookmarkStart w:name="z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255"/>
    <w:bookmarkStart w:name="z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Государственную базу данных "Е-лицензирование" (далее – ГБД "Е-лицензирование") для обработки запроса услугодателем;</w:t>
      </w:r>
    </w:p>
    <w:bookmarkEnd w:id="256"/>
    <w:bookmarkStart w:name="z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государственной услуги;</w:t>
      </w:r>
    </w:p>
    <w:bookmarkEnd w:id="257"/>
    <w:bookmarkStart w:name="z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об отказе в запрашиваемой государственной услуге, в связи с несоответствием документов услугополучателя с перечнем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иных причин;</w:t>
      </w:r>
    </w:p>
    <w:bookmarkEnd w:id="258"/>
    <w:bookmarkStart w:name="z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(разрешение на привлечение иностранной рабочей силы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59"/>
    <w:bookmarkStart w:name="z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в приложении 2 к настоящему Регламенту.</w:t>
      </w:r>
    </w:p>
    <w:bookmarkEnd w:id="260"/>
    <w:bookmarkStart w:name="z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портале и интернет-ресурсе услугодателя.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и продление разрешения на привлечение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рабочей силы работодателям для осуществления трудовой деятельности на территории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единицы, либо в рамках внутрикорпоративного перевода"</w:t>
            </w:r>
          </w:p>
        </w:tc>
      </w:tr>
    </w:tbl>
    <w:bookmarkStart w:name="z73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262"/>
    <w:bookmarkStart w:name="z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и продление разрешения на привлечение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рабочей силы работодателям для осуществления трудовой деятельности на территории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единицы, либо в рамках внутрикорпоративного перевода"</w:t>
            </w:r>
          </w:p>
        </w:tc>
      </w:tr>
    </w:tbl>
    <w:bookmarkStart w:name="z7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64"/>
    <w:bookmarkStart w:name="z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и продление разрешения на привлечение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рабочей силы работодателям для осуществления трудовой деятельности на территории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административно-территориальной единицы, либо в рамках внутрикорпоративного перевода" </w:t>
            </w:r>
          </w:p>
        </w:tc>
      </w:tr>
    </w:tbl>
    <w:bookmarkStart w:name="z79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66"/>
    <w:bookmarkStart w:name="z80" w:id="267"/>
    <w:p>
      <w:pPr>
        <w:spacing w:after="0"/>
        <w:ind w:left="0"/>
        <w:jc w:val="left"/>
      </w:pP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 подразделений (работников) услугодателя, портала</w:t>
      </w:r>
    </w:p>
    <w:bookmarkEnd w:id="268"/>
    <w:bookmarkStart w:name="z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158-1286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16 в соответствии с постановлением акимата г. Астаны от 12.12.2017 </w:t>
      </w:r>
      <w:r>
        <w:rPr>
          <w:rFonts w:ascii="Times New Roman"/>
          <w:b w:val="false"/>
          <w:i w:val="false"/>
          <w:color w:val="ff0000"/>
          <w:sz w:val="28"/>
        </w:rPr>
        <w:t>№ 158-2561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28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</w:t>
      </w:r>
    </w:p>
    <w:bookmarkEnd w:id="270"/>
    <w:bookmarkStart w:name="z284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лиц, ищущих работу"  </w:t>
      </w:r>
    </w:p>
    <w:bookmarkEnd w:id="271"/>
    <w:bookmarkStart w:name="z285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лиц, ищущих работу" (далее – государственная услуга) оказывается Коммунальным государственным учреждением "Центр занятости населения акимата города Астаны"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работу" (далее – Стандарт),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 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www.egov.kz (далее – портал). 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регистрации в качестве лица, ищущего работу (далее – уведомление)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End w:id="279"/>
    <w:bookmarkStart w:name="z29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является: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заявление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– запрос в форме электронного документа, удостоверенного ЭЦП услугополучателя.  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– специалист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20 (двадцать) минут;  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2 – руководитель услугодателя рассматривает документы услугополучателя, подписывает уведомление – 1 (один) рабочий день; 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 – специалист канцелярии услугодателя регистрирует уведомление – 20 (двадцать) минут.  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 процедуры 1 – направление документов услугополучателя на резолюцию руководителю услугодателя; 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 процедуры 2 – направление подписанного уведомления в канцелярию услугодателя;  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процедуры 3 – выдача уведомления услугополучателю.</w:t>
      </w:r>
    </w:p>
    <w:bookmarkEnd w:id="291"/>
    <w:bookmarkStart w:name="z30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услугодателя;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96"/>
    <w:bookmarkStart w:name="z31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 </w:t>
      </w:r>
      <w:r>
        <w:br/>
      </w:r>
      <w:r>
        <w:rPr>
          <w:rFonts w:ascii="Times New Roman"/>
          <w:b/>
          <w:i w:val="false"/>
          <w:color w:val="000000"/>
        </w:rPr>
        <w:t xml:space="preserve">порядка использования информационных систем в процессе оказания государственной услуги     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 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ИИН);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несоответствием данных услугополучателя;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303"/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указанных в запросе, и ИИН, указанных в регистрационном свидетельстве ЭЦП);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в автоматизированную информационную систему "Рынок труда" для обработки запроса услугодателем;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об отказе в запрашиваемой государственной услуге в связи с несоответствием документов услугополучателя перечню документов,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по основаниям предусмотренным пунктом 10 Стандарта;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 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 и интернет-ресурсе услугодателя.     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работу"      </w:t>
            </w:r>
          </w:p>
        </w:tc>
      </w:tr>
    </w:tbl>
    <w:bookmarkStart w:name="z326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</w:t>
      </w:r>
      <w:r>
        <w:br/>
      </w:r>
      <w:r>
        <w:rPr>
          <w:rFonts w:ascii="Times New Roman"/>
          <w:b/>
          <w:i w:val="false"/>
          <w:color w:val="000000"/>
        </w:rPr>
        <w:t xml:space="preserve">описания последовательности процедур (действий) между структурными подразделениями (работниками) услугодателя с указанием длительности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каждой процедуры (действия) 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работу"     </w:t>
            </w:r>
          </w:p>
        </w:tc>
      </w:tr>
    </w:tbl>
    <w:bookmarkStart w:name="z32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  </w:t>
      </w:r>
    </w:p>
    <w:bookmarkEnd w:id="314"/>
    <w:bookmarkStart w:name="z3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 государственной услуги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работу"     </w:t>
            </w:r>
          </w:p>
        </w:tc>
      </w:tr>
    </w:tbl>
    <w:bookmarkStart w:name="z33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    </w:t>
      </w:r>
    </w:p>
    <w:bookmarkEnd w:id="316"/>
    <w:bookmarkStart w:name="z333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лиц, ищущих работу"      </w:t>
      </w:r>
    </w:p>
    <w:bookmarkEnd w:id="317"/>
    <w:bookmarkStart w:name="z3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158-1286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17 в соответствии с постановлением акимата г. Астаны от 12.12.2017 </w:t>
      </w:r>
      <w:r>
        <w:rPr>
          <w:rFonts w:ascii="Times New Roman"/>
          <w:b w:val="false"/>
          <w:i w:val="false"/>
          <w:color w:val="ff0000"/>
          <w:sz w:val="28"/>
        </w:rPr>
        <w:t>№ 158-2561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33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 </w:t>
      </w:r>
    </w:p>
    <w:bookmarkEnd w:id="319"/>
    <w:bookmarkStart w:name="z337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лиц, ищущих работу, в качестве безработного"  </w:t>
      </w:r>
    </w:p>
    <w:bookmarkEnd w:id="320"/>
    <w:bookmarkStart w:name="z338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  </w:t>
      </w:r>
    </w:p>
    <w:bookmarkEnd w:id="321"/>
    <w:bookmarkStart w:name="z33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лиц, ищущих работу, в качестве безработного" (далее – государственная услуга) оказывается Коммунальным государственным учреждением "Центр занятости населения акимата города Астаны"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работу, в качестве безработного" (далее – Стандарт),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 </w:t>
      </w:r>
    </w:p>
    <w:bookmarkEnd w:id="322"/>
    <w:bookmarkStart w:name="z34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323"/>
    <w:bookmarkStart w:name="z34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24"/>
    <w:bookmarkStart w:name="z34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регистрации в качестве безработного в бумажном или электронном виде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25"/>
    <w:bookmarkStart w:name="z34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государственной услуги: бумажная.     </w:t>
      </w:r>
    </w:p>
    <w:bookmarkEnd w:id="326"/>
    <w:bookmarkStart w:name="z344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327"/>
    <w:bookmarkStart w:name="z34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является:</w:t>
      </w:r>
    </w:p>
    <w:bookmarkEnd w:id="328"/>
    <w:bookmarkStart w:name="z34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подача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  </w:t>
      </w:r>
    </w:p>
    <w:bookmarkEnd w:id="329"/>
    <w:bookmarkStart w:name="z34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30"/>
    <w:bookmarkStart w:name="z34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– специалист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20 (двадцать) минут; </w:t>
      </w:r>
    </w:p>
    <w:bookmarkEnd w:id="331"/>
    <w:bookmarkStart w:name="z34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руководитель услугодателя рассматривает документы услугополучателя, подписывает уведомление, ищущего работу – 1 (один) рабочий день;</w:t>
      </w:r>
    </w:p>
    <w:bookmarkEnd w:id="332"/>
    <w:bookmarkStart w:name="z35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 – специалист канцелярии услугодателя регистрирует уведомление – 20 (двадцать) минут. </w:t>
      </w:r>
    </w:p>
    <w:bookmarkEnd w:id="333"/>
    <w:bookmarkStart w:name="z35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34"/>
    <w:bookmarkStart w:name="z3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процедуры 1 – направление документов услугополучателя на резолюцию руководителю услугодателя;</w:t>
      </w:r>
    </w:p>
    <w:bookmarkEnd w:id="335"/>
    <w:bookmarkStart w:name="z3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 процедуры 2 – направление подписанного уведомления в канцелярию услугодателя; </w:t>
      </w:r>
    </w:p>
    <w:bookmarkEnd w:id="336"/>
    <w:bookmarkStart w:name="z3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 процедуры 3 – выдача уведомления услугополучателю. </w:t>
      </w:r>
    </w:p>
    <w:bookmarkEnd w:id="337"/>
    <w:bookmarkStart w:name="z355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338"/>
    <w:bookmarkStart w:name="z3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9"/>
    <w:bookmarkStart w:name="z3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40"/>
    <w:bookmarkStart w:name="z3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341"/>
    <w:bookmarkStart w:name="z3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42"/>
    <w:bookmarkStart w:name="z360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  </w:t>
      </w:r>
      <w:r>
        <w:br/>
      </w:r>
      <w:r>
        <w:rPr>
          <w:rFonts w:ascii="Times New Roman"/>
          <w:b/>
          <w:i w:val="false"/>
          <w:color w:val="000000"/>
        </w:rPr>
        <w:t xml:space="preserve">порядка использования информационных систем в процессе оказания государственной услуги  </w:t>
      </w:r>
    </w:p>
    <w:bookmarkEnd w:id="343"/>
    <w:bookmarkStart w:name="z3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не оказывается через некоммерческое акционерное общество "Государственная корпорация "Правительство для граждан".</w:t>
      </w:r>
    </w:p>
    <w:bookmarkEnd w:id="344"/>
    <w:bookmarkStart w:name="z36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 </w:t>
      </w:r>
    </w:p>
    <w:bookmarkEnd w:id="345"/>
    <w:bookmarkStart w:name="z36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интернет-ресурсе услугодателя.      </w:t>
      </w:r>
    </w:p>
    <w:bookmarkEnd w:id="346"/>
    <w:bookmarkStart w:name="z36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работу, в качестве безработного"   </w:t>
            </w:r>
          </w:p>
        </w:tc>
      </w:tr>
    </w:tbl>
    <w:bookmarkStart w:name="z366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 </w:t>
      </w:r>
      <w:r>
        <w:br/>
      </w:r>
      <w:r>
        <w:rPr>
          <w:rFonts w:ascii="Times New Roman"/>
          <w:b/>
          <w:i w:val="false"/>
          <w:color w:val="000000"/>
        </w:rPr>
        <w:t xml:space="preserve">описания последовательности процедур (действий) между структурными подразделениями (работниками) услугодателя с указанием длительности  </w:t>
      </w:r>
      <w:r>
        <w:br/>
      </w:r>
      <w:r>
        <w:rPr>
          <w:rFonts w:ascii="Times New Roman"/>
          <w:b/>
          <w:i w:val="false"/>
          <w:color w:val="000000"/>
        </w:rPr>
        <w:t xml:space="preserve">каждой процедуры (действия)   </w:t>
      </w:r>
    </w:p>
    <w:bookmarkEnd w:id="348"/>
    <w:bookmarkStart w:name="z367" w:id="349"/>
    <w:p>
      <w:pPr>
        <w:spacing w:after="0"/>
        <w:ind w:left="0"/>
        <w:jc w:val="left"/>
      </w:pP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работу, в качестве безработного"   </w:t>
            </w:r>
          </w:p>
        </w:tc>
      </w:tr>
    </w:tbl>
    <w:bookmarkStart w:name="z369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работу, в качестве безработного"  </w:t>
      </w:r>
    </w:p>
    <w:bookmarkEnd w:id="350"/>
    <w:bookmarkStart w:name="z123" w:id="351"/>
    <w:p>
      <w:pPr>
        <w:spacing w:after="0"/>
        <w:ind w:left="0"/>
        <w:jc w:val="left"/>
      </w:pPr>
    </w:p>
    <w:bookmarkEnd w:id="351"/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header.xml" Type="http://schemas.openxmlformats.org/officeDocument/2006/relationships/header" Id="rId5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