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8e60e" w14:textId="c88e6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справки о наличии (отсутствии) в постоянном пользовании жилища из коммунального жилищного фонда или жилища, арендованного местным исполнительным органом в частном жилищном фонде, гражданам, нуждающимся в жилище из жилищного фонда государственного предприятия либо государственного учреждения"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10 июня 2015 года № 182-933. Зарегистрировано Департаментом юстиции города Астаны 23 июля 2015 года № 923. Утратило силу постановлением акимата города Нур-Султана от 5 августа 2020 года № 158-1535.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Нур-Султана от 05.08.2020 </w:t>
      </w:r>
      <w:r>
        <w:rPr>
          <w:rFonts w:ascii="Times New Roman"/>
          <w:b w:val="false"/>
          <w:i w:val="false"/>
          <w:color w:val="ff0000"/>
          <w:sz w:val="28"/>
        </w:rPr>
        <w:t>№ 158-1535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",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15 апреля 2013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9 апреля 2015 года № 319 "Об утверждении стандартов государственных услуг в сфере жилищно-коммунального хозяйства",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с изменением, внесенным постановлением акимата города Астаны от 28.09.2016 </w:t>
      </w:r>
      <w:r>
        <w:rPr>
          <w:rFonts w:ascii="Times New Roman"/>
          <w:b w:val="false"/>
          <w:i w:val="false"/>
          <w:color w:val="000000"/>
          <w:sz w:val="28"/>
        </w:rPr>
        <w:t>№ 182-1769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 о наличии (отсутствии) в постоянном пользовании жилища из коммунального жилищного фонда или жилища, арендованного местным исполнительным органом в частном жилищном фонде, гражданам, нуждающимся в жилище из жилищного фонда государственного предприятия либо государственного учреждения".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Государственного учреждения "Управление жилья города Астаны" произвести государственную регистрацию настоящего постановления в органах юстиции с последующим опубликованием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акимата города Астаны.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Астаны Лукина А.И.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 Астаны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Джаксыбеков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июня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182-933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"Выдача справки о наличии (отсутствии) в постоянном пользовании жилища из коммунального жилищного фонда или жилища, арендованного местным исполнительным органом в частном жилищном фонде, гражданам, нуждающимся в жилище из жилищного фонда государственного предприятия либо государственного учреждения"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государственной услуги "Выдача справки о наличии (отсутствии) в постоянном пользовании жилища из коммунального жилищного фонда или жилища, арендованного местным исполнительным органом в частном жилищном фонде, гражданам, нуждающимся в жилище из жилищного фонда государственного предприятия либо государственного учреждения" (далее – Регламент) разработан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 о наличии (отсутствии) в постоянном пользовании жилища из коммунального жилищного фонда или жилища, арендованного местным исполнительным органом в частном жилищном фонде, гражданам, нуждающимся в жилище из жилищного фонда государственного предприятия либо государственного учреждения", утвержденным приказом Министра национальной экономики Республики Казахстан от 9 апреля 2015 года № 319 "Об утверждении стандартов государственных услуг в сфере жилищно-коммунального хозяйства" (далее – Стандарт).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"Выдача справки о наличии (отсутствии) в постоянном пользовании жилища из коммунального жилищного фонда или жилища, арендованного местным исполнительным органом в частном жилищном фонде, гражданам, нуждающимся в жилище из жилищного фонда государственного предприятия либо государственного учреждения" (далее – государственная услуга) оказывается уполномоченным органом акимата города Астаны – Государственным учреждением "Управление жилья города Астаны" (далее – Услугодатель), (расположенным по адресу: город Астана, улица С. Сейфуллина, № 30).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результата оказания государственной услуги осуществляется через канцелярию услугодателя.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Форма оказания государственной услуги: бумажная. 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Результат оказания государственной услуги – выдача справки о наличии (отсутствии) в постоянном пользовании жилища из коммунального жилищного фонда или жилища, арендованного местным исполнительным органом в частном жилищном фонде (далее – справка).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оформляется в электронном формате, распечатывается на бумажном носителе и заверяется подписью уполномоченного лица услугодателя.</w:t>
      </w:r>
    </w:p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(сотрудников) услугодателя в процессе оказания государственной услуги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Основанием для начала процедуры (действия) по оказанию государственной услуги является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Срок оказания государственной услуги 10 (десять) рабочих дней.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представляет в канцелярию услугодателя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Сотрудник канцелярии услугодателя с момента обращения за получением справки в течение 15 (пятнадцати) минут осуществляет прием документов услугополучателя, регистрирует и выдает услугополучателю расписку о приеме соответствующих документов с указанием: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документа;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даты (времени) получения и места выдачи справки;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ответственного лица, принявшего документы;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действия, услугодатель отказывает в приеме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в течение 1 (одного) рабочего дня с момента поступления документов услугополучателя регистрирует и направляет на резолюцию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ознакамливается с документами услугополучателя и определяет ответственного исполнителя для оказания государственной услуги –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в течение 5 (пяти) рабочих дней рассматривает документы, готовит проект справки услугополучателю и направляет на подпись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справку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услугодателя в течение 1 (одного) рабочего дня направляет результат государственной услуги в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услугодателя в течение 1 (одного) рабочего дня регистрирует справку и выдает результат государственной услуги услугополучателю.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изменением, внесенным постановлением акимата города Астаны от 28.09.2016 </w:t>
      </w:r>
      <w:r>
        <w:rPr>
          <w:rFonts w:ascii="Times New Roman"/>
          <w:b w:val="false"/>
          <w:i w:val="false"/>
          <w:color w:val="000000"/>
          <w:sz w:val="28"/>
        </w:rPr>
        <w:t>№ 182-1769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8.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сотрудником канцелярии услугодателя документов услугополучателя, направление на резолюцию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документов руководителем услугодателя ответственному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ответственным исполнителем услугодателя проекта результата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руководителем услугодателя результата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передача результата государственной услуги в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сотрудником канцелярии услугодателя результата государственной услуги услугополучателю.</w:t>
      </w:r>
    </w:p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указано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 сопровождается блок-схемой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 "Выдача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справки о наличии (отсутствии) в постоянном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пользовании жилища из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жилищного фонда или жилища, арендованного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местным исполнительным органом в частном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жилищном фонде, гражданам, нуждающимся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жилище из жилищного фонда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 либо государственного учреждения"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Форма заявления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Руководителю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"Управление жилья города Астаны"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гражданина (ки)__________________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проживающего (ей) по адресу________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выдать мне справку о наличии (отсутствии)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постоянном пользовании жилища из коммунального жилищного фонда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жилища, арендованного местным исполнительным органом в частном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жилищном фонде, нуждающимся в жилище из жилищного фонда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предприятия либо государственного учреждения.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возражаю против проверки наличия или отсутствия у меня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постоянно проживающих со мной членов семьи в постоянном пользовании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данном населенном пункте жилища из коммунального жилищного фонда.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Приложение:__________________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 Дата подачи заявления 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 "Выдача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справки о наличии (отсутствии) в постоянном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пользовании жилища из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жилищного фонда или жилища, арендованного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местным исполнительным органом в частном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жилищном фонде, гражданам, нуждающимся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жилище из жилищного фонда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 либо государственного учреждения"</w:t>
            </w:r>
          </w:p>
        </w:tc>
      </w:tr>
    </w:tbl>
    <w:bookmarkStart w:name="z2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</w:t>
      </w:r>
      <w:r>
        <w:br/>
      </w:r>
      <w:r>
        <w:rPr>
          <w:rFonts w:ascii="Times New Roman"/>
          <w:b/>
          <w:i w:val="false"/>
          <w:color w:val="000000"/>
        </w:rPr>
        <w:t>описания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</w:t>
      </w:r>
    </w:p>
    <w:bookmarkEnd w:id="1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80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80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 "Выдача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справки о наличии (отсутствии) в постоянном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пользовании жилища из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жилищного фонда или жилища, арендованного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местным исполнительным органом в частном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жилищном фонде, гражданам, нуждающимся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жилище из жилищного фонда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 либо государственного учреждения"</w:t>
            </w:r>
          </w:p>
        </w:tc>
      </w:tr>
    </w:tbl>
    <w:bookmarkStart w:name="z2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1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1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1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СФЕ – структурно-функциональная единица</w:t>
      </w:r>
    </w:p>
    <w:bookmarkStart w:name="z2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175500" cy="254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175500" cy="2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