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f670" w14:textId="b12f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мая 2015 года № 107-688. Зарегистрировано Департаментом юстиции города Астаны 12 июня 2015 года № 914. Утратило силу постановлением акимата города Астаны от 25 августа 2015 года № 107-1485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25.08.2015 </w:t>
      </w:r>
      <w:r>
        <w:rPr>
          <w:rFonts w:ascii="Times New Roman"/>
          <w:b w:val="false"/>
          <w:i w:val="false"/>
          <w:color w:val="ff0000"/>
          <w:sz w:val="28"/>
        </w:rPr>
        <w:t>№ 107-1485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107-688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лагерях», утвержденного постановлением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начала процедуры (действия) по оказанию государственной услуги является предоставление услугополучателем или его законным представителем (далее – услугополучатель) услугодателю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каждой процедуры (действия) и его результат,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рассмотрение и регистрация заявления работником услугодателя – не более 15 минут, в день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передача заявления руководителю услугодателя – не более 15 минут, в день подачи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заявления руководителем услугодателя, передача документов заместителю руководителя услугодателя – в течение 30 минут, в день подачи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прохождение вступительных экзаменов (прослушивание, просмотр) – в течение 2-12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результата оказания государственной услуги руководителем услугодателя и направление в приемную услугодателя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направление подписанного руководителем услугодателя результата оказания государственной услуги услугополучателю –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Результатом процедуры (действия) по оказанию государственной услуги по действию 6 является направление копии приказа о зачислении обучающихся в организацию дополнительного образования для детей по предоставлению им дополнительного образования услугополучателю.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образования»   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
указанием длительности каждого действия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725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документов и зачисление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образования»   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4287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107-688     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
на предоставление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
семей в загородных и пришкольных лагерях»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 оказывается Государственным учреждением «Управление образования города Астаны» и организациями среднего образования (далее – услугодатель).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лагерях», утвержденного постановлением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 (далее – Стандарт)».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оказания государственной услуги – направление (путевка) в загородные и пришкольные лагеря.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Основанием для начала процедуры (действия) по оказанию государственной услуги является предоставление услугополучателем или его законным представителем (далее – услугополучатель) услугодателю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 и его результат,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рассмотрение и регистрация заявления (в произвольной форме) от услугополучателя работником услугодателя – не более 15 минут, в день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заявления руководителю услугодателя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заявления руководителем услугодателя, передача заявления заместителю руководителя услугодателя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и направление в приемную услугодателя –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Результатом процедуры (действия) по оказанию государственной услуги по действию 5 является направление результата оказания государственной услуги услугополучателю. 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выдача направлений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отдыха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лагерях»    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описания последовательности процедур (действий) между структурными подразделениями (работниками) услугодателя с указанием длительности каждого действия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38176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выдача направлений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отдыха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 из малообеспеченных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 в загородных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пришкольных лагерях»    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4833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