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89e3d" w14:textId="3789e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риска, проверочных листов по государственному контролю за охранной деятельностью, за деятельностью специализированных учебных центров по подготовке и повышению квалификации работников, занимающих должности руководителя и охранника в частной охранной организации, и за деятельностью по монтажу, наладке и техническому обслуживанию средств охранной сигнализации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внутренних дел Республики Казахстан от 11 декабря 2015 года № 1018 и и.о. Министра национальной экономики Республики Казахстан от 6 января 2016 года № 1. Зарегистрирован в Министерстве юстиции Республики Казахстан 22 февраля 2016 года № 13162. Утратил силу совместным приказом Министра внутренних дел Республики Казахстан от 30 октября 2018 года № 757 и Министра национальной экономики Республики Казахстан от 30 октября 2018 года № 32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совместным приказом Министра внутренних дел РК от 30.10.2018 </w:t>
      </w:r>
      <w:r>
        <w:rPr>
          <w:rFonts w:ascii="Times New Roman"/>
          <w:b w:val="false"/>
          <w:i w:val="false"/>
          <w:color w:val="ff0000"/>
          <w:sz w:val="28"/>
        </w:rPr>
        <w:t>№ 757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30.10.2018 № 32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критерии оценки степени риска по государственному контролю за охранной деятельностью, за деятельностью специализированных учебных центров по подготовке и повышению квалификации работников, занимающих должности руководителя и охранника в частной охранной организации, и за деятельностью по монтажу, наладке и техническому обслуживанию средств охранной сигнализации,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проверочный лист по государственному контролю за охранной деятельностью,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проверочный лист по государственному контролю за деятельностью специализированных учебных центров по подготовке и повышению квалификации работников, занимающих должности руководителя и охранника в частной охранной организации,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проверочный лист по государственному контролю за деятельностью по монтажу, наладке и техническому обслуживанию средств охранной сигнализации,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административной полиции Министерства внутренних дел Республики Казахстан (Лепеха И.В.)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Республиканское государственное предприятие на праве хозяйственного ведения "Республиканской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календарных дней после государственной регистрации настоящего приказа в Министерстве юстиции Республики Казахстан его размещение на официальном интернет-ресурсе Министерства внутренних дел Республики Казахстан и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календарных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2), 3) и 4)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июня 2015 года № 465 и Министра внутренних дел Республики Казахстан от 23 июня 2015 года № 556 "Об утверждении критериев оценки степени риска, форм проверочных листов по государственному контролю за охранной деятельностью, за деятельностью специализированных учебных центров по подготовке и повышению квалификации работников, занимающих должности руководителя и охранника в частной охранной организации, и за деятельностью по монтажу, наладке и техническому обслуживанию средств охранной сигнализации" (зарегистрированный в Реестре государственной регистрации нормативных правовых актов 29 июля 2015 года за № 11784).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министра внутренних дел Республики Казахстан Тургумбаева Е.З.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1"/>
        <w:gridCol w:w="5759"/>
      </w:tblGrid>
      <w:tr>
        <w:trPr>
          <w:trHeight w:val="30" w:hRule="atLeast"/>
        </w:trPr>
        <w:tc>
          <w:tcPr>
            <w:tcW w:w="6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_______________М. Кусаинов</w:t>
            </w:r>
          </w:p>
        </w:tc>
        <w:tc>
          <w:tcPr>
            <w:tcW w:w="57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_____________К. Касымов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по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правовой статистике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специальным учетам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Генеральной прокуратуры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_____________С. Айтпаева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января 2016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2016 года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1018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по государственному контролю за</w:t>
      </w:r>
      <w:r>
        <w:br/>
      </w:r>
      <w:r>
        <w:rPr>
          <w:rFonts w:ascii="Times New Roman"/>
          <w:b/>
          <w:i w:val="false"/>
          <w:color w:val="000000"/>
        </w:rPr>
        <w:t>охранной деятельностью, за деятельностью специализированных</w:t>
      </w:r>
      <w:r>
        <w:br/>
      </w:r>
      <w:r>
        <w:rPr>
          <w:rFonts w:ascii="Times New Roman"/>
          <w:b/>
          <w:i w:val="false"/>
          <w:color w:val="000000"/>
        </w:rPr>
        <w:t>учебных центров по подготовке и повышению квалификации</w:t>
      </w:r>
      <w:r>
        <w:br/>
      </w:r>
      <w:r>
        <w:rPr>
          <w:rFonts w:ascii="Times New Roman"/>
          <w:b/>
          <w:i w:val="false"/>
          <w:color w:val="000000"/>
        </w:rPr>
        <w:t>работников, занимающих должности руководителя и охранника в</w:t>
      </w:r>
      <w:r>
        <w:br/>
      </w:r>
      <w:r>
        <w:rPr>
          <w:rFonts w:ascii="Times New Roman"/>
          <w:b/>
          <w:i w:val="false"/>
          <w:color w:val="000000"/>
        </w:rPr>
        <w:t>частной охранной организации, и за деятельностью по монтажу,</w:t>
      </w:r>
      <w:r>
        <w:br/>
      </w:r>
      <w:r>
        <w:rPr>
          <w:rFonts w:ascii="Times New Roman"/>
          <w:b/>
          <w:i w:val="false"/>
          <w:color w:val="000000"/>
        </w:rPr>
        <w:t>наладке и техническому обслуживанию средств охранной</w:t>
      </w:r>
      <w:r>
        <w:br/>
      </w:r>
      <w:r>
        <w:rPr>
          <w:rFonts w:ascii="Times New Roman"/>
          <w:b/>
          <w:i w:val="false"/>
          <w:color w:val="000000"/>
        </w:rPr>
        <w:t>сигнализации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риска (далее – Критерии) разработаны для субъектов частного предпринимательства, занимающихся охранной деятельностью, деятельностью специализированных учебных центров по подготовке и повышению квалификации работников, занимающих должности руководителя и охранника в частной охранной организации, и деятельностью по монтажу, наладке и техническому обслуживанию средств охранной сигнализации.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Критериях используются следующие понятия: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риск – вероятность причинения вреда в результате деятельности проверяемого субъекта жизни или здоровью человека, окружающей среде,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объективные критерии оценки степени риска (далее – объективные критерии) – критерии оценки степени риска, используемые для отбора проверяемых субъектов в зависимости от степени риска в определенной сфере деятельности и не зависящие непосредственно от отдельного проверяемого субъекта;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субъективные критерии оценки степени риска (далее – субъективные критерии) – критерии оценки степени риска, используемые для отбора проверяемых субъектов в зависимости от результатов деятельности конкретного проверяемого субъекта;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система оценки рисков – комплекс мероприятий, проводимый органом контроля и надзора, с целью назначения проверок;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грубые нарушения – нарушения, установленные нормативными правовыми актами Республики Казахстан, связанные с несоблюдением запрещающей, ограничивающей нормы законодательства (запрещено, запрещается, запрещаются, ограничения, не вправе, не могут, не может, не имеют, не имеющие, должны быть, не состоящие); с невыполнением требований законодательства к специализированным учебным центрам и их филиалам о наличии стрелкового тира; непредставление отчетности, информации, сведений по запросу органов внутренних дел или предоставление недостоверной; а также наличие неблагоприятных происшествий, возникших по вине работника, руководителя, учредителя проверяемого субъекта или самого проверяемого субъекта; наличие подтвержденных жалоб и обращений;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значительные нарушения – нарушения проверяемым субъектом требований законодательства Республики Казахстан, совершение которых не влияет на качество оказываемых субъектом услуг;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незначительные нарушения – несоблюдение проверяемым субъектом законодательства Республики Казахстан в части заключения письменной формы договоров на оказание услуг, а также наличие подтвердившихся негативных публикаций и освещений качества оказываемых проверяемым субъектом услуг в средствах массовой информации.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Критерии оценки степени риска для выборочных проверок формируется посредством объективных и субъективных критериев.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объективных критериев осуществляется посредством следующих этапов: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определение риска.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риска осуществляется в зависимости 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масштабов тяжести возможных негативных последствий вреда на регулируемую сферу (область);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возможности наступления неблагоприятного происшествия жизни или здоровью человека, окружающей среде, законным интересам физических и юридических лиц, имущественным интересам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распределение проверяемых субъектов по степеням риска (высокая и не отнесенная к высокой) и определение степени риска, в которой будут проводиться выборочные проверки.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субъективных критериев осуществляется с применением следующих этапов: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формирование базы данных и сбор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анализ информации и оценка рисков. </w:t>
      </w:r>
    </w:p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2.Объективные критерии оценки степени риска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 объективным критериям проверяемые субъекты относятся: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высокой степени риска: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юридические лица, осуществляющие охранную деятельность, деятельность специализированных учебных центров по подготовке и повышению квалификации работников, занимающих должности руководителя и охранника в частной охранной организации с использованием служебного оружия;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юридические лица, осуществляющие охранную деятельность, монтаж, наладку и техническое обслуживание средств охранной сигнализации, деятельность специализированных учебных центров по подготовке и повышению квалификации работников, занимающих должности руководителя и охранника в частной охранной организации, насчитывающие среднегодовую численность работников более двухсот пятидесяти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юридические лица, осуществляющие деятельность по монтажу, наладке и техническому обслуживанию средств охранной сигнализации и одновременно занимающиеся охранной деятельностью, с использованием служебного оружия;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проверяемым субъектам, не отнесенным к высокой степени риска: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юридические лица, осуществляющие исключительно охранную деятельность, без использования служебного оружия и насчитывающие среднегодовую численность работников менее двухсот пятидесяти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юридические физические лица, занимающиеся исключительно деятельностью по монтажу, наладке и техническому обслуживанию средств охранной сигнализации, насчитывающие среднегодовую численность работников менее двухсот пятидесяти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проверяемых субъектов, отнесенных к высокой степени риска проводятся выборочные проверки, внеплановые проверки и иная форма контроля.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проверяемых субъектов, не отнесенных к высокой степени риска проводятся внеплановые проверки и иная форма контроля.</w:t>
      </w:r>
    </w:p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Субъективные критерии оценки степени риска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оценки степени рисков проверяемых субъектов, осуществляющих охранную деятельность используются следующие источники информации: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мониторинга информации, отчетности, сведений, представляемых проверяемым субъектом и проводимых правоохранительными и специальными государственными органами оперативно-профилактических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предыдущей проверки. Степень тяжести нарушений (грубое, значительное, незначительное) устанавливается в случае несоблюдения требований законодательства Республики Казахстан, отраженных в проверочных листах;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неблагоприятных происшествий, возникших по вине проверяемого субъекта. К неблагоприятным происшествиям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возбуждение уголовного и/или административного дела в отношении работника, руководителя, учредителя (участника) проверяемого субъекта или самого проверяемого субъекта;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совершение правонарушения, чрезвычайного происшествия, непосредственно связанного с обеспечением охраны (оказанием охранных услуг) на объекте, охраняемом проверяемым субъектом;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утрата, потеря служебного и гражданского оружия, специальных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подтвержденных жалоб и обращений;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анализ публикаций и освещений в средствах массовой информации.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оценки степени рисков проверяемых субъектов, осуществляющих деятельность специализированных учебных центров по подготовке и повышению квалификации работников, занимающих должности руководителя и охранника в частной охранной организации (далее – СУЦ) используются следующие источники информации: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мониторинга информации, отчетности, сведений, представляемых проверяемым субъектом и проводимых правоохранительными и специальными государственными органами оперативно-профилактических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предыдущей проверки. Степень тяжести нарушений (грубое, значительное, незначительное) устанавливается в случае несоблюдения требований законодательства Республики Казахстан, отраженных в проверочных листах;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наличие неблагоприятных происшествий, возникших по вине проверяемого субъекта. К неблагоприятным происшествиям относятся: возбуждение уголовного и/или административного дела в отношении работника, руководителя, учредителя (участника) проверяемого субъекта или самого проверяемого субъекта;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утрата, потеря служебного и гражданского оружия, специальных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подтвержденных жалоб и обращений;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анализ публикаций и освещений в средствах массовой информации. 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оценки степени рисков проверяемых субъектов, осуществляющих деятельность по монтажу, наладке и техническому обслуживанию средств охранной сигнализации используются следующие источники информации: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предыдущей проверки. Степень тяжести нарушений (грубое, значительное, незначительное) устанавливается в случае несоблюдения требований законодательства Республики Казахстан, отраженных в проверочных листах;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неблагоприятных происшествий, возникших по вине проверяемого субъекта. К неблагоприятным происшествиям относятся возбуждение уголовного и/или административного дела в отношении работника, руководителя, учредителя (участника) проверяемого субъекта или самого проверяемого субъекта;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подтвержденных жалоб и обращений;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публикаций и освещений в средствах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результаты проводимых правоохранительными и специальными государственными органами оперативно-профилактических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результаты иных форм контроля. Степень тяжести нарушений (грубое, значительное, незначительное) устанавливается в случае несоблюдения требований законодательства Республики Казахстан, отраженных в проверочных листах.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 основании имеющихся источников субъективные критерии подразделяются на три степени нарушения: грубые, значительные, незначительные.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нарушений присваивается субъективным критериям в зависимости от возможного риска и значимости проблемы, единичности или системности нарушения, анализа принятых ранее решений.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Субъективные критерии, применяемые при оценке степени риска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одного грубого нарушения, проверяемому субъекту приравнивается показатель степени риска 100 и в отношении него проводится выборочная проверка.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грубых нарушений не выявлено, то для определения показателя степени риска рассчитывается суммарный показатель по нарушениям значительной и незначительной степени.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 и данный показатель рассчитывается по следующей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= (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значительных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общее количество значительных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количество выявленных значительных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 и данный показатель рассчитывается по следующей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= (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незначительных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общее количество незначительных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количество выявленных незначительных 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показатель степени риска (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Р) рассчитывается по шкале от 0 до 100 и определяется путем суммирования показателей значительных и незначительных нарушенийпо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Р =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+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 - общий показатель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- показатель значительных 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- показатель незначительных 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показателям степени риска проверяемый субъект относится: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60 до 100 включительно и в отношении него проводится выборочная проверка;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не отнесенной к высокой степени риска – при показателе степени 0 до 60 и в отношении него не проводится выборочная проверка.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Кратность проведения выборочной проверки определяется по результатам проводимого анализа и оценки получаемых сведений по субъективным критериям и не чаще одного раза в год.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Выборочные проверки проводятся на основании списков выборочных проверок, формируемых на полугодие по результатам проводимого анализа и оценки, утвержденных первым руководителем регулирующего государственного органа, которые направляются в уполномоченный орган по правовой статистике и специальным учетам в срок не позднее, чем за пятнадцать календарных дней до начала соответствующего отчетного периода.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Списки выборочных проверок составляются с учетом: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приоритетности проверяемых субъектов с наибольшим показателем степени риска по субъективным критериям;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нагрузки на должностных лиц, осуществляющих проверки,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анализе и оценке не применяются данные субъективных критериев, ранее учтенных и использованных в отношении конкретного проверяемого субъекта.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 риска,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государственному контролю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охранной деятельностью, за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специализированных учебных центров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 и повышению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работников, занимающих должности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и охранника в частной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охранной организации, и за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монтажу, наладке и техническому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обслуживанию средств охранной сигнализации</w:t>
            </w:r>
          </w:p>
        </w:tc>
      </w:tr>
    </w:tbl>
    <w:bookmarkStart w:name="z3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оценки степени риска</w:t>
      </w:r>
      <w:r>
        <w:br/>
      </w:r>
      <w:r>
        <w:rPr>
          <w:rFonts w:ascii="Times New Roman"/>
          <w:b/>
          <w:i w:val="false"/>
          <w:color w:val="000000"/>
        </w:rPr>
        <w:t>охранной деятельности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Субъективные критерии с изменениями, внесенными совместным приказом Министра внутренних дел РК от 14.02.2017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03.03.2017 № 106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11685"/>
        <w:gridCol w:w="174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Субъективные критерии оценки степени риска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Результаты мониторинга: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срока, установленного в запросе о представлении информации, отчетности, сведений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Непредставление информации, отчетности, сведений согласно запросу или представление недостоверной информации, отчетности, сведений.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 руководителя частной охранной организации (в том числе филиала и представительства) высшего юридического образования или стажа работы не менее трех лет на командных должностях в Вооруженных Силах, других войсках и воинских формированиях или на руководящих должностях в правоохранительных и специальных органах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частной охранной организации не является гражданином Республики Казахстан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 руководителя частной охранной организации свидетельства о прохождении подготовки по специальной программе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 руководителя частной охранной организации свидетельства о прохождении курсов повышения квалификации по специальной программе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Значительное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руководителя частной охранной организации медицинского документа, подтверждающего факт нахождения на учете в органах здравоохранения по поводу психического заболевания, алкоголизма или наркомании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частной охранной организации имеет судимость за совершение преступления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Руководителем частной охранной организации являются лица, освобожденные от уголовной ответственности на основании пунктов 3), 4), 9), 10) и 12) части первой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Уголовно-процессуального кодекса Республики Казахстан до истечения срока нижнего предела наказания в виде лишения свободы, предусмотренного соответствующей частью статьи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Особенной части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Уголовного кодекса Республики Казахстан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Руководителем частной охранной организации являются лица, в отношении которых в течение одного года до принятия на должность руководителя вынесен обвинительный приговор суда за совершение уголовного проступка или в течение одного года до принятия на должность руководителя, освобожденные от уголовной ответственности за совершение уголовного проступка на основании пунктов 3), 4), 9), 10) и 12) части первой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Уголовно-процессуального кодекса Республики Казахстан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частной охранной организации привлекался к административной ответственности ранее в течение года до принятия на работу за совершение следующих умышленных административных правонарушений: неисполнение и (или) ненадлежащее исполнение обязанностей по обеспечению антитеррористической защиты и соблюдению должного уровня безопасности объекта, уязвимого в террористическом отношении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мелкое хулиганство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стрельба из огнестрельного, газового, пневматического, метательного и электрического оружия, применение пиротехнических изделий в населенных пунктах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заведомо ложный вызов специальных служб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заведомо ложная информация о факте коррупционного правонарушения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распитие алкогольных напитков или появление в общественных местах в состоянии опьянения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неповиновение законному требованию лица, участвующего в обеспечении общественного порядка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предоставление помещений заведомо для занятия проституцией или сводничества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изготовление, хранение, ввоз, перевозка, распространение на территории Республики Казахстан продукции средств массовой информации, а равно иной продукции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воспрепятствование должностным лицам государственных инспекций и органов государственного контроля и надзора в выполнении ими служебных обязанностей, невыполнение постановлений, предписаний и иных требований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занятие предпринимательской или иной деятельностью, а также осуществление действий (операций) без соответствующей регистрации, разрешения или направления уведомления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норм лицензирования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невозвращение лицензии и (или) приложения к лицензии лицензиару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требований, предъявляемых к деятельности по монтажу, наладке и техническому обслуживанию средств охранной сигнализации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законодательства Республики Казахстан в области охранной деятельности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470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режима чрезвычайного положения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правового режима в зоне проведения антитеррористической операции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действия, провоцирующие нарушение правопорядка в условиях чрезвычайного положения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несообщение о принятых мерах по устранению причин и условий, способствовавших совершению правонарушения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передача лицам, содержащимся в учреждениях уголовно-исполнительной системы, специальных учреждениях, запрещенных веществ, изделий и предметов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незаконные приобретение, передача, реализация, хранение, ношение, перевозка физическими и юридическими лицами оружия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порядка хранения, учета, использования, перевозки, торговли, уничтожения, ввоза, вывоза гражданских пиротехнических веществ и изделий с их применением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порядка приобретения, передачи, учета, хранения, использования, перевозки, ввоза на территорию Республики Казахстан, вывоза с территории Республики Казахстан и транзита по территории Республики Казахстан гражданского, служебного, наградного, коллекционного оружия, патронов к нему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неправомерное применение огнестрельного, огнестрельного бесствольного, газового оружия, газового оружия с возможностью стрельбы патронами травматического действия, пневматического, метательного и электрического оружия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порядка регистрации (перерегистрации) гражданского, служебного, наградного, коллекционного оружия либо постановки его на учет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уклонение от сдачи для реализации гражданского оружия, патронов к нему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законодательства Республики Казахстан о порядке организации и проведения мирных собраний, митингов, шествий, пикетов и демонстраций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законодательства Республики Казахстан об общественных объединениях, а также руководство, участие в деятельности незарегистрированных в установленном законодательством Республики Казахстан порядке общественных, религиозных объединений, финансирование их деятельности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законодательства Республики Казахстан о религиозной деятельности и религиозных объединениях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незаконное изъятие паспортов, удостоверений личности или принятие их в залог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494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представление заведомо ложных сведений в государственные органы Республики Казахстан при получении документов, удостоверяющих личность, либо при подаче заявления для получения разрешения на постоянное проживание в Республике Казахстан или о приеме в гражданство Республики Казахстан либо восстановлении в гражданстве Республики Казахстан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495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законодательства Республики Казахстан о гражданстве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установленных требований в сфере защиты государственных секретов, а также в работе со служебной информацией ограниченного распространения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504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незаконное проникновение на охраняемые объекты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проявление неуважения к суду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ответственность участников производства по делу об административном правонарушении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отказ или уклонение свидетеля от дачи показаний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658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заведомо ложные показания свидетеля, потерпевшего, заключение эксперта или неправильный перевод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659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неявка к прокурору, следователю и в орган дознания, судебному исполнителю, судебному приставу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665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воспрепятствование законной деятельности прокурора, следователя, дознавателя, судебного пристава, судебного исполнителя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неисполнение приговора суда, решения суда или иного судебного акта и исполнительного документа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неисполнение постановления и иного законного требования судебного исполнителя, судебного пристава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670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воспрепятствование судебному исполнителю в исполнении исполнительных документов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незаконное ношение (использование) одежды со знаками различия и (или) символикой военной формы, а также форменной одежды и специального обмундирования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предусмотренных Кодексом Республики Казахстан об административных правонарушениях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частной охранной организации был уволен менее трех лет назад по отрицательным мотивам с государственной, воинской службы, из правоохранительных органов, судов и органов юстиции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частной охранной организации был уволен менее трех лет назад по отрицательным мотивам с должности охранника частной охранной организации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Грубое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частной охранной организации моложе 19 лет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частной охранной организации, занимающие должности охранников не являются гражданами Республики Казахстан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работников частной охранной организации, занимающих должности охранников моложе 19 лет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у работников частной охранной организации, занимающих должности охранников свидетельства о прохождении подготовки по специальной программе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 работников частной охранной организации, занимающих должности охранников свидетельства о прохождении курсов повышения квалификации по специальной программе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Значительное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частной охранной организации, занимающие должности охранников имеют судимости за совершение преступления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частной охранной организации, занимающие должности охранников не годны по состоянию здоровья к занятию охранной деятельностью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Грубое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Работниками частной охранной организации, занимающими должность охранника являются лица, освобожденные от уголовной ответственности на основании пунктов 3), 4), 9), 10) и 12) части первой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Уголовно-процессуального кодекса Республики Казахстан до истечения срока нижнего предела наказания в виде лишения свободы, предусмотренного соответствующей частью статьи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Особенной части Уголовного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Работниками частной охранной организации, занимающими должность охранника являются лица, в отношении которых в течение одного года до принятия на должность охранника вынесен обвинительный приговор суда за совершение уголовного проступка или в течение одного года до принятия на должность охранника, освобожденные от уголовной ответственности за совершение уголовного проступка на основании пунктов 3), 4), 9), 10) и 12) части первой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Уголовно-процессуального кодекса Республики Казахстан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частной охранной организации, занимающие должности охранников привлекались к административной ответственности ранее в течение года до принятия на работу охранником за совершение следующих умышленных административных правонарушений: неисполнение и (или) ненадлежащее исполнение обязанностей по обеспечению антитеррористической защиты и соблюдению должного уровня безопасности объекта, уязвимого в террористическом отношении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мелкое хулиганство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стрельба из огнестрельного, газового, пневматического, метательного и электрического оружия, применение пиротехнических изделий в населенных пунктах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заведомо ложный вызов специальных служб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заведомо ложная информация о факте коррупционного правонарушения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распитие алкогольных напитков или появление в общественных местах в состоянии опьянения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неповиновение законному требованию лица, участвующего в обеспечении общественного порядка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предоставление помещений заведомо для занятия проституцией или сводничества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изготовление, хранение, ввоз, перевозка, распространение на территории Республики Казахстан продукции средств массовой информации, а равно иной продукции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воспрепятствование должностным лицам государственных инспекций и органов государственного контроля и надзора в выполнении ими служебных обязанностей, невыполнение постановлений, предписаний и иных требований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занятие предпринимательской или иной деятельностью, а также осуществление действий (операций) без соответствующей регистрации, разрешения или направления уведомления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норм лицензирования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невозвращение лицензии и (или) приложения к лицензии лицензиару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требований, предъявляемых к деятельности по монтажу, наладке и техническому обслуживанию средств охранной сигнализации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законодательства Республики Казахстан в области охранной деятельности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470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режима чрезвычайного положения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правового режима в зоне проведения антитеррористической операции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действия, провоцирующие нарушение правопорядка в условиях чрезвычайного положения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несообщение о принятых мерах по устранению причин и условий, способствовавших совершению правонарушения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передача лицам, содержащимся в учреждениях уголовно-исполнительной системы, специальных учреждениях, запрещенных веществ, изделий и предметов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незаконные приобретение, передача, реализация, хранение, ношение, перевозка физическими и юридическими лицами оружия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порядка хранения, учета, использования, перевозки, торговли, уничтожения, ввоза, вывоза гражданских пиротехнических веществ и изделий с их применением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порядка приобретения, передачи, учета, хранения, использования, перевозки, ввоза на территорию Республики Казахстан, вывоза с территории Республики Казахстан и транзита по территории Республики Казахстан гражданского, служебного, наградного, коллекционного оружия, патронов к нему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неправомерное применение огнестрельного, огнестрельного бесствольного, газового оружия, газового оружия с возможностью стрельбы патронами травматического действия, пневматического, метательного и электрического оружия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порядка регистрации (перерегистрации) гражданского, служебного, наградного, коллекционного оружия либо постановки его на учет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уклонение от сдачи для реализации гражданского оружия, патронов к нему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законодательства Республики Казахстан о порядке организации и проведения мирных собраний, митингов, шествий, пикетов и демонстраций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законодательства Республики Казахстан об общественных объединениях, а также руководство, участие в деятельности незарегистрированных в установленном законодательством Республики Казахстан порядке общественных, религиозных объединений, финансирование их деятельности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законодательства Республики Казахстан о религиозной деятельности и религиозных объединениях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незаконное изъятие паспортов, удостоверений личности или принятие их в залог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494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представление заведомо ложных сведений в государственные органы Республики Казахстан при получении документов, удостоверяющих личность, либо при подаче заявления для получения разрешения на постоянное проживание в Республике Казахстан или о приеме в гражданство Республики Казахстан либо восстановлении в гражданстве Республики Казахстан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495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законодательства Республики Казахстан о гражданстве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установленных требований в сфере защиты государственных секретов, а также в работе со служебной информацией ограниченного распространения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504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незаконное проникновение на охраняемые объекты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проявление неуважения к суду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ответственность участников производства по делу об административном правонарушении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отказ или уклонение свидетеля от дачи показаний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658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заведомо ложные показания свидетеля, потерпевшего, заключение эксперта или неправильный перевод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659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неявка к прокурору, следователю и в орган дознания, судебному исполнителю, судебному приставу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665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воспрепятствование законной деятельности прокурора, следователя, дознавателя, судебного пристава, судебного исполнителя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неисполнение приговора суда, решения суда или иного судебного акта и исполнительного документа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неисполнение постановления и иного законного требования судебного исполнителя, судебного пристава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670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воспрепятствование судебному исполнителю в исполнении исполнительных документов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незаконное ношение (использование) одежды со знаками различия и (или) символикой военной формы, а также форменной одежды и специального обмундирования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предусмотренных Кодексом Республики Казахстан об административных правонарушениях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частной охранной организации, занимающие должности охранников, были уволены менее трех лет назад по отрицательным мотивам с государственной, воинской службы, из правоохранительных органов, судов и органов юстиции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Грубое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частной охранной организации, занимающие должности охранников были уволены менее трех лет назад по отрицательным мотивам с должности охранника частной охранной организации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 работников частной охранной организации, занимающих должности охранников документов, удостоверяющих их личность и принадлежность к частной охранной организации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Значительное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Несоответствие документа удостоверяющего личность охранников и принадлежность их к частной охранной организации следующим требованиям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23 февраля 2015 года № 140 "Об утверждении формы и образца документа охранника частной охранной организации":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обложка удостоверения изготавливается из кожи, лидерина, винилискожи или белокрона синего цвета;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развернутом виде удостоверение имеет размер 210 х 70 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снаружи, на лицевой стороне размещена надпись: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КУӘЛІК УДОСТОВЕРЕНИЕ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во внутреннюю часть удостоверения вклеивается вкладыш белого цвета;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вкладыш удостоверения выполнен типографским офсетным способом;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-вкладыш удостоверения состоит из двух половин - левой и правой, размером 95 х 65 мм каждая;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левой части вкладыша имеется место для наклеивания фотографии размером 3,5 х 4,5 см;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 изготовлении удостоверений не допускается использование государственной символики (в т.ч. водяными знаками), количество и степень защиты удостоверений согласовываются с Министерством внутренних дел Республики Казахстан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Штатная численность охранников частной охранной организации не соответствует следующим нормативам: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охране стационарных объектов: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 4,5 единиц штатного охранника на один круглосуточный пост охраны;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 2,25 единиц штатного охранника на один двенадцатичасовой пост охраны;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 1,5 единиц штатного охранника на один восьмичасовой пост охраны;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 13,5 единиц штатного охранника на одну круглосуточную мобильную группу (группу оперативного реагирования) частной охранной организации, обслуживающую вызовы с охраняемых объектов;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при охране магистральных трубопроводов: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одна круглосуточная мобильная группа на 40 - 80 километров линейной части магистральных нефтепроводов с учетом объездных путей, сложности рельефа местности, вдоль трассового проезда, удаленности от населенных пунктов, технических средств защиты линейной части, анализа угроз и криминальной опасности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одна круглосуточная мобильная группа на 100 - 160 километров трассы охраняемой линейной части магистрального газопровода;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при охране грузов, перевозимых железнодорожным и автомобильным транспортом, численность охранников определяются условиями договора, в пределах нормативов, установленных для охраны стационарных объектов,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5 апреля 2002 года № 407 "О мерах по реализации Закона Республики Казахстан "Об охранной деятельности"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Грубое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Работниками частной охранной организации, занимающими должности руководителя и охранника, допущен факт совершения уголовного правонарушения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совместным приказом Министра внутренних дел РК от 14.02.2017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112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и Министра национальной экономики РК от 03.03.2017 № 106 (вводится в действие по истечении десяти календарных дней после дня его первого официального опубликования)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частной охранной организации, занимающие должность охранника не соблюдают следующие Правила ношения специальной одежды: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Специальная одежда носится охранниками, водителями-охранниками на охраняемых объектах, при сопровождении грузов, при несении службы в составе мобильных групп оперативного реагирования.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Пошив женской специальной одежды осуществляется по общим эскизам, с учетом особенностей покроя соответствующей одежды.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Оказание услуг по защите жизни и здоровья физических лиц от преступных и иных противоправных посягательств может осуществляться без специальной одежды, обозначающей принадлежность к субъекту охранной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 соглашению сторон оказание охранных услуг осуществляется в специальной одежде для офисных помещений. В летнее время допускается несение службы без пиджака, в рубашке с короткими рукавами. На левом нагрудном кармане пиджака (рубашки) крепится бейдж с наименованием и логотипом частной охранной организации. По центру бейджа располагается надпись "КУЗЕТ". Допускается указание фамилии и инициалов охранника, либо его имени.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Оказание услуг по охране офисных помещений может осуществляться без головного убора.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Для охранников, несущих службу на наружных постах, допускается: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 низких температурах воздуха в зимний период - ношение тулупов (шуб) и меховых унт;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нанесение на специальную одежду (куртки) нагрудных и наспинных светоотражающих полос.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 летнее время допускается ношение рубашки с коротким рукавом без куртки и галстука либо куртки с брюками с футболкой вместо рубашки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Значительное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охранников частной охранной организации специальной одежды, несоответствующих следующим требованиям: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Летняя специальная одежда: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бейсболка или кепи серого цвета;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куртка серого цвета;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куртка укороченная, серого цвета;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рубашка голубого или белого цвета;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футболка трикотажная голубого или белого цвета;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галстук серого цвета;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брюки, зауженные к низу силуэта, серого цвета;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обувь классических моделей или специальная черного цвета.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Зимняя специальная одежда: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шапка вязаная, серого или черного (в цветовой тон с воротником куртки утепленной) цвета;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шапка-ушанка из натуральной облагороженной овчины или искусственного меха, серого или черного (в цветовой тон с воротником куртки утепленной) цвета;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куртка утепленная, серого цвета, со съемным меховым воротником из натуральной облагороженной овчины или из искусственного меха серого или черного цвета с брюками утепленными, серого цвета;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куртка утепленная, серого цвета, укороченная, со съемным меховым воротником из натуральной облагороженной овчины или искусственного меха серого или черного цвета с полукомбинезоном утепленным, серого цвета;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рубашка голубого или белого цвета;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футболка трикотажная голубого или белого цвета;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галстук серого цвета;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обувь утепленная, классических моделей или специальная черного цвета.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Специальная одежда для офисных помещений: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пиджак однобортный мужской темного цвета;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брюки зауженного книзу силуэта темного цвета;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рубашка голубого или белого цвета;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галстук темного цвета;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обувь классических моделей черного цвета.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Нагрудный знак: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знак имеет форму прямоугольника, с кантом по периметру желтого цвета и надписью "КУЗЕТ" желтого цвета;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цвет поля знака - серый или голубой;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размер знака - 120x30 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знак наносится выше левого нагрудного кармана рубашек, летних и зимних курток;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знак изготавливается путем ткачества, вышивки, шелкографии, термотрансфера и должен обладать износоустойчивостью.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Наспинный знак: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знак имеет форму прямоугольника, с кантом по периметру желтого цвета и надписью "КУЗЕТ" желтого цвета;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цвет поля знака - серый или голубой;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размер знака - 280x80 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знак наносится на заднюю часть летних и зимних курток, верхний край знака располагается по шву кокетки;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знак изготавливается путем ткачества, вышивки, шелкографии, термотрансфера и должен обладать износоустойчивостью.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Нарукавный знак: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форма, цветовая гамма, материал и способ изготовления определяются частной охранной организацией;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знаке изображается корпоративный логотип и наименование частной охранной организации;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знак наносится на левый рукав рубашек, летних и зимних курток на 120 мм ниже плечевого шва;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для работников - членов Ассоциации охранных организаций Республики Казахстан, допускается ношение знака с логотипом Ассоциации, изготовленному идентично корпоративному нарукавному знаку. Знак располагается на правом рукаве рубашек, летних и зимних курток, симметрично знаку на левом рукаве.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Знаки на головных уборах: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знаки, изготовленные путем ткачества, или кокарды из легкоплавкого металла содержат в себе корпоративный логотип охранной организации;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размер овального знака - 70 мм по горизонтали, 40 мм по вертикали;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диаметр круглого знака - 40 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размер кокарды: высота - 60 мм, ширина - 40 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знаки наносятся по центру передней части головного убора.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Знаки на одежде для офисных помещений: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одежде для офисных помещений наносится нарукавный знак путем ткачества, вышивки, шелкографии, термотрансфера и должен обладать износоустойчивостью;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форма, цветовая гамма, материал и способ изготовления определяются частной охранной организацией;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знаке изображается корпоративный логотип и наименование частной охранной организации;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знак наносится на левый рукав рубашек и пиджака на 120 мм ниже плечевого шва,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от 23 февраля 2015 года № 142 "Об утверждении образцов специальной одежды и Правил ее ношения работниками частной охранной организации, занимающими должность охранника"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Грубое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письма-согласования уполномоченного органа по осуществлению контроля за охранной деятельностью на территории Республики Казахстан на право учреждения охранной организации национальной компанией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оказания охранными организациями, учрежденными национальными компаниями, охранных услуг третьим лицам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Грубое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 и граждане Республики Казахстан являются одновременно учредителями, участниками и (или) собственниками более чем одной организации, занимающейся охранной деятельностью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охранная организация являются дочерним предприятием организации, осуществляющей иную деятельность, кроме охранной. Для учредителя (участника) субъекта данный вид деятельности должен быть основным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 частной охранной организации являются учредители либо должностные лица организаций, в отношении которых оказываются охранные услуги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 частной охранной организации являются граждане, имеющие судимость за совершения преступления, а также юридические лица, в составе учредителей (участников) которых имеются указанные лица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 частной охранной организации являются юридические лица, в отношении которых оказываются охранные услуги, и аффилиированные с ними юридические лица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 частной охранной организации являются общественные объединения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 частной охранной организации не являются иностранные юридические лица, юридические лица с иностранным участием, иностранцы, а также лица без гражданства либо имеют в доверительном управлении частную охранную организацию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 частной охранной организации помещения, предназначенного для хранения оружия и патронов к нему либо договора на их хранение в помещении (специально оборудованном хранилище), которое должно отвечать следующим требованиям, в случае использования ею служебного оружия: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быть изолированным от других подсобных, служебных помещений, иметь капитальные стены, прочные потолочные перекрытия и пол. Внутренние стены (перегородки) должны быть эквивалентны по прочности спаренным гипсобетонным панелям толщиной 80 мм каждая, с проложенной между ними стальной решеткой или кирпичной стенке толщиной не менее 120 мм, армированной металлической сеткой. В ранее построенных зданиях допускаются перегородки из досок, усиленные стальными решетками;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иметь две двери, при этом наружную - дощатую однопольную толщиной не менее 40 мм, обитую с двух сторон оцинкованной кровельной сталью с загибом краев листа на торец двери, внутреннюю - решетчатую стальную. Наружная дверь должна запираться на два внутренних замка и опечатываться или опломбироваться, внутренняя решетчатая дверь - запираться на внутренний или навесной замок. Обрамление дверного проема оружейной комнаты (дверная коробка) выполняется из стального профиля. В ранее построенных зданиях допускаются деревянные коробки, усиленные уголком размером 30х40 мм, толщиной не менее 5 мм, вмонтированные в стену не менее чем десятью штырями из арматурной стали диаметром 10-12 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иметь на оконных проемах с внутренней стороны помещения или между рамами стальные решетки. В помещениях, расположенных на первом этаже, оконные проемы оборудуются внутренними металлическими или деревянными, обитыми с двух сторон оцинкованной сталью, ставнями. Концы прутьев решеток заделываются в стену на глубину не менее 80 мм и заливаются бетоном. Ставни оконных проемов должны запираться на навесные замки. Решетки, устанавливаемые в дверные, оконные проемы и для усиления стен (перегородок), выполняются из стального прута диаметром не менее 15 мм. Прутья свариваются в каждом перекрестии, образуя ячейки не более 150х150 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быть оборудованным в два и более рубежа охранно-пожарной сигнализацией, выполненной скрытой проводкой до щитка электропитания, с установкой датчиков на окнах, дверях, люках, стенах, потолках, полах, срабатывающей на открывание или взлом сейфов, шкафов, где хранятся оружие и патроны, а также на появление человека внутри помещения. Эти помещения должны быть переданы под охрану с подключением сигнализации на пульты централизованного наблюдения фирм-операторов, имеющих выносные рабочие места в дежурных частях органов внутренних дел. Допускается прокладка шлейфов охранной сигнализации в трубах только внутри помещения по железобетонным и бетонным строительным конструкциям;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при наличии вентиляционных окон, люков на них должны устанавливаться стальные решетки с ячейками размером не более 100х100 мм, исключающие возможность проникновения через эти системы. Отверстия в стенах, предназначенные для прохождения инженерных сетей, должны иметь диаметр не более 200 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в комнате для хранения оружия и патронов к нему необходимо иметь противопожарные средства, опись имущества, в которую заносится количество шкафов, металлических ящиков с указанием их номеров и какой печатью они опечатываются;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от оружейной комнаты и металлических шкафов (сейфов) с оружием и патронами должно быть два комплекта ключей. Один комплект ключей постоянно находится у лица, ответственного за сохранность оружия и патронов к нему, второй - в опечатанном пенале у руководителя организации, на имя которого выдано разрешение на хранение. Запрещается оставлять ключи от оружейной комнаты, металлических шкафов (сейфов) с оружием и патронами в столах и иных доступных для посторонних лиц местах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соответствие требованиям законодательства Республики Казахстан, выявленных в ходе проводимых правоохранительными и специальными государственными органами оперативно – профилактических мероприятий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Грубое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Результаты предыдущей проверки: (Степень тяжести нарушений (грубое, значительное, незначительное) устанавливается в случае несоблюдения требований законодательства Республики Казахстан, отраженных в проверочных листах)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руководителя частной охранной организации (в том числе филиала и представительства) высшего юридического образования или стажа работы не менее трех лет на командных должностях в Вооруженных Силах, других войсках и воинских формированиях или на руководящих должностях в правоохранительных и специальных органах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частной охранной организации является гражданином Республики Казахстан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руководителя частной охранной организации свидетельства о прохождении подготовки по специальной программе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руководителя частной охранной организации свидетельства о прохождении курсов повышения квалификации по специальной программе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Значительное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руководителя частной охранной организации медицинского документа, подтверждающего факт отсутствия на учете в органах здравоохранения по поводу психического заболевания, алкоголизма или наркомании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частной охранной организации не имеет судимости за совершение преступления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Руководителем частной охранной организации не могут являться лица, освобожденные от уголовной ответственности на основании пунктов 3), 4), 9), 10) и 12) части первой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Уголовно-процессуального кодекса Республики Казахстан до истечения срока нижнего предела наказания в виде лишения свободы, предусмотренного соответствующей частью статьи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Особенной части Уголовного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Руководителем частной охранной организации не могут являться лица, в отношении которых в течение одного года до принятия на должность руководителя вынесен обвинительный приговор суда за совершение уголовного проступка или в течение одного года до принятия на должность руководителя, освобожденные от уголовной ответственности за совершение уголовного проступка на основании пунктов 3), 4), 9), 10) и 12) части первой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Уголовно-процессуального кодекса Республики Казахстан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частной охранной организации не привлекался к административной ответственности ранее в течение года до принятия на работу за совершение следующих умышленных административных правонарушений: неисполнение и (или) ненадлежащее исполнение обязанностей по обеспечению антитеррористической защиты и соблюдению должного уровня безопасности объекта, уязвимого в террористическом отношении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мелкое хулиганство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стрельба из огнестрельного, газового, пневматического, метательного и электрического оружия, применение пиротехнических изделий в населенных пунктах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заведомо ложный вызов специальных служб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заведомо ложная информация о факте коррупционного правонарушения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распитие алкогольных напитков или появление в общественных местах в состоянии опьянения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неповиновение законному требованию лица, участвующего в обеспечении общественного порядка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предоставление помещений заведомо для занятия проституцией или сводничества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изготовление, хранение, ввоз, перевозка, распространение на территории Республики Казахстан продукции средств массовой информации, а равно иной продукции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воспрепятствование должностным лицам государственных инспекций и органов государственного контроля и надзора в выполнении ими служебных обязанностей, невыполнение постановлений, предписаний и иных требований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занятие предпринимательской или иной деятельностью, а также осуществление действий (операций) без соответствующей регистрации, разрешения или направления уведомления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норм лицензирования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невозвращение лицензии и (или) приложения к лицензии лицензиару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требований, предъявляемых к деятельности по монтажу, наладке и техническому обслуживанию средств охранной сигнализации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законодательства Республики Казахстан в области охранной деятельности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470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режима чрезвычайного положения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правового режима в зоне проведения антитеррористической операции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действия, провоцирующие нарушение правопорядка в условиях чрезвычайного положения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несообщение о принятых мерах по устранению причин и условий, способствовавших совершению правонарушения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передача лицам, содержащимся в учреждениях уголовно-исполнительной системы, специальных учреждениях, запрещенных веществ, изделий и предметов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незаконные приобретение, передача, реализация, хранение, ношение, перевозка физическими и юридическими лицами оружия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порядка хранения, учета, использования, перевозки, торговли, уничтожения, ввоза, вывоза гражданских пиротехнических веществ и изделий с их применением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порядка приобретения, передачи, учета, хранения, использования, перевозки, ввоза на территорию Республики Казахстан, вывоза с территории Республики Казахстан и транзита по территории Республики Казахстан гражданского, служебного, наградного, коллекционного оружия, патронов к нему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неправомерное применение огнестрельного, огнестрельного бесствольного, газового оружия, газового оружия с возможностью стрельбы патронами травматического действия, пневматического, метательного и электрического оружия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порядка регистрации (перерегистрации) гражданского, служебного, наградного, коллекционного оружия либо постановки его на учет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уклонение от сдачи для реализации гражданского оружия, патронов к нему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законодательства Республики Казахстан о порядке организации и проведения мирных собраний, митингов, шествий, пикетов и демонстраций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законодательства Республики Казахстан об общественных объединениях, а также руководство, участие в деятельности незарегистрированных в установленном законодательством Республики Казахстан порядке общественных, религиозных объединений, финансирование их деятельности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законодательства Республики Казахстан о религиозной деятельности и религиозных объединениях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незаконное изъятие паспортов, удостоверений личности или принятие их в залог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494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представление заведомо ложных сведений в государственные органы Республики Казахстан при получении документов, удостоверяющих личность, либо при подаче заявления для получения разрешения на постоянное проживание в Республике Казахстан или о приеме в гражданство Республики Казахстан либо восстановлении в гражданстве Республики Казахстан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495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законодательства Республики Казахстан о гражданстве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установленных требований в сфере защиты государственных секретов, а также в работе со служебной информацией ограниченного распространения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504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незаконное проникновение на охраняемые объекты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проявление неуважения к суду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ответственность участников производства по делу об административном правонарушении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отказ или уклонение свидетеля от дачи показаний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658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заведомо ложные показания свидетеля, потерпевшего, заключение эксперта или неправильный перевод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659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неявка к прокурору, следователю и в орган дознания, судебному исполнителю, судебному приставу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665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воспрепятствование законной деятельности прокурора, следователя, дознавателя, судебного пристава, судебного исполнителя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неисполнение приговора суда, решения суда или иного судебного акта и исполнительного документа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неисполнение постановления и иного законного требования судебного исполнителя, судебного пристава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670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воспрепятствование судебному исполнителю в исполнении исполнительных документов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незаконное ношение (использование) одежды со знаками различия и (или) символикой военной формы, а также форменной одежды и специального обмундирования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предусмотренных Кодексом Республики Казахстан об административных правонарушениях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частной охранной организации не был уволен менее трех лет назад по отрицательным мотивам с государственной, воинской службы, из правоохранительных органов, судов и органов юстиции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частной охранной организации не был уволен менее трех лет назад по отрицательным мотивам с должности охранника частной охранной организации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Грубое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частной охранной организации не моложе 19 лет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частной охранной организации, занимающие должности охранников являются гражданами Республики Казахстан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работников частной охранной организации, занимающих должности охранников не моложе 19 лет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 работников частной охранной организации, занимающих должности охранников свидетельства о прохождении подготовки по специальной программе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работников частной охранной организации, занимающих должности охранников свидетельства о прохождении курсов повышения квалификации по специальной программе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Значительное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частной охранной организации, занимающие должности охранников не имеют судимости за совершение преступления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частной охранной организации, занимающие должности охранников годны по состоянию здоровья к занятию охранной деятельностью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Грубое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Работниками частной охранной организации, занимающими должность охранника не могут являться лица, освобожденные от уголовной ответственности на основании пунктов 3), 4), 9), 10) и 12) части первой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Уголовно-процессуального кодекса Республики Казахстан до истечения срока нижнего предела наказания в виде лишения свободы, предусмотренного соответствующей частью статьи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Особенной части Уголовного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Работниками частной охранной организации, занимающими должность охранника не могут являться лица, в отношении которых в течение одного года до принятия на должность охранника вынесен обвинительный приговор суда за совершение уголовного проступка или в течение одного года до принятия на должность охранника, освобожденные от уголовной ответственности за совершение уголовного проступка на основании пунктов 3), 4), 9), 10) и 12) части первой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Уголовно-процессуального кодекса Республики Казахстан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частной охранной организации, занимающие должности охранников не привлекались к административной ответственности ранее в течение года до принятия на работу охранником за совершение следующих умышленных административных правонарушений: неисполнение и (или) ненадлежащее исполнение обязанностей по обеспечению антитеррористической защиты и соблюдению должного уровня безопасности объекта, уязвимого в террористическом отношении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мелкое хулиганство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стрельба из огнестрельного, газового, пневматического, метательного и электрического оружия, применение пиротехнических изделий в населенных пунктах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заведомо ложный вызов специальных служб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заведомо ложная информация о факте коррупционного правонарушения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распитие алкогольных напитков или появление в общественных местах в состоянии опьянения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неповиновение законному требованию лица, участвующего в обеспечении общественного порядка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предоставление помещений заведомо для занятия проституцией или сводничества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изготовление, хранение, ввоз, перевозка, распространение на территории Республики Казахстан продукции средств массовой информации, а равно иной продукции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воспрепятствование должностным лицам государственных инспекций и органов государственного контроля и надзора в выполнении ими служебных обязанностей, невыполнение постановлений, предписаний и иных требований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занятие предпринимательской или иной деятельностью, а также осуществление действий (операций) без соответствующей регистрации, разрешения или направления уведомления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норм лицензирования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невозвращение лицензии и (или) приложения к лицензии лицензиару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требований, предъявляемых к деятельности по монтажу, наладке и техническому обслуживанию средств охранной сигнализации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законодательства Республики Казахстан в области охранной деятельности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470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режима чрезвычайного положения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правового режима в зоне проведения антитеррористической операции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действия, провоцирующие нарушение правопорядка в условиях чрезвычайного положения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несообщение о принятых мерах по устранению причин и условий, способствовавших совершению правонарушения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передача лицам, содержащимся в учреждениях уголовно-исполнительной системы, специальных учреждениях, запрещенных веществ, изделий и предметов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незаконные приобретение, передача, реализация, хранение, ношение, перевозка физическими и юридическими лицами оружия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порядка хранения, учета, использования, перевозки, торговли, уничтожения, ввоза, вывоза гражданских пиротехнических веществ и изделий с их применением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порядка приобретения, передачи, учета, хранения, использования, перевозки, ввоза на территорию Республики Казахстан, вывоза с территории Республики Казахстан и транзита по территории Республики Казахстан гражданского, служебного, наградного, коллекционного оружия, патронов к нему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неправомерное применение огнестрельного, огнестрельного бесствольного, газового оружия, газового оружия с возможностью стрельбы патронами травматического действия, пневматического, метательного и электрического оружия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порядка регистрации (перерегистрации) гражданского, служебного, наградного, коллекционного оружия либо постановки его на учет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уклонение от сдачи для реализации гражданского оружия, патронов к нему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законодательства Республики Казахстан о порядке организации и проведения мирных собраний, митингов, шествий, пикетов и демонстраций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законодательства Республики Казахстан об общественных объединениях, а также руководство, участие в деятельности незарегистрированных в установленном законодательством Республики Казахстан порядке общественных, религиозных объединений, финансирование их деятельности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законодательства Республики Казахстан о религиозной деятельности и религиозных объединениях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незаконное изъятие паспортов, удостоверений личности или принятие их в залог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494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представление заведомо ложных сведений в государственные органы Республики Казахстан при получении документов, удостоверяющих личность, либо при подаче заявления для получения разрешения на постоянное проживание в Республике Казахстан или о приеме в гражданство Республики Казахстан либо восстановлении в гражданстве Республики Казахстан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495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законодательства Республики Казахстан о гражданстве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установленных требований в сфере защиты государственных секретов, а также в работе со служебной информацией ограниченного распространения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504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незаконное проникновение на охраняемые объекты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проявление неуважения к суду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ответственность участников производства по делу об административном правонарушении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отказ или уклонение свидетеля от дачи показаний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658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заведомо ложные показания свидетеля, потерпевшего, заключение эксперта или неправильный перевод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659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неявка к прокурору, следователю и в орган дознания, судебному исполнителю, судебному приставу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665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воспрепятствование законной деятельности прокурора, следователя, дознавателя, судебного пристава, судебного исполнителя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неисполнение приговора суда, решения суда или иного судебного акта и исполнительного документа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неисполнение постановления и иного законного требования судебного исполнителя, судебного пристава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670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воспрепятствование судебному исполнителю в исполнении исполнительных документов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незаконное ношение (использование) одежды со знаками различия и (или) символикой военной формы, а также форменной одежды и специального обмундирования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предусмотренных Кодексом Республики Казахстан об административных правонарушениях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частной охранной организации, занимающие должности охранников, не были уволены менее трех лет назад по отрицательным мотивам с государственной, воинской службы, из правоохранительных органов, судов и органов юстиции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Грубое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частной охранной организации, занимающие должности охранников не были уволены менее трех лет назад по отрицательным мотивам с должности охранника частной охранной организации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работников частной охранной организации, занимающих должности охранников документов, удостоверяющих их личность и принадлежность к частной охранной организации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Значительное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документа удостоверяющего личность охранников и принадлежность их к частной охранной организации следующим требованиям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23 февраля 2015 года № 140 "Об утверждении формы и образца документа охранника частной охранной организации":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обложка удостоверения изготавливается из кожи, лидерина, винилискожи или белокрона синего цвета;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развернутом виде удостоверение имеет размер 210 х 70 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снаружи, на лицевой стороне размещена надпись: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КУӘЛІК УДОСТОВЕРЕНИЕ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во внутреннюю часть удостоверения вклеивается вкладыш белого цвета;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вкладыш удостоверения выполнен типографским офсетным способом;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-вкладыш удостоверения состоит из двух половин - левой и правой, размером 95 х 65 мм каждая;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левой части вкладыша имеется место для наклеивания фотографии размером 3,5 х 4,5 см;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 изготовлении удостоверений не допускается использование государственной символики (в т.ч. водяными знаками), количество и степень защиты удостоверений согласовываются с Министерством внутренних дел Республики Казахстан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частной охранной организации письменного договора об оказании охранных услуг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документа, подтверждающего обязательное страхование работника, занимающего должность охранника частной охранной организации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Штатная численность охранников частной охранной организации соответствует следующим нормативам: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охране стационарных объектов: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 4,5 единиц штатного охранника на один круглосуточный пост охраны;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 2,25 единиц штатного охранника на один двенадцатичасовой пост охраны;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 1,5 единиц штатного охранника на один восьмичасовой пост охраны;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 13,5 единиц штатного охранника на одну круглосуточную мобильную группу (группу оперативного реагирования) частной охранной организации, обслуживающую вызовы с охраняемых объектов;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при охране магистральных трубопроводов: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одна круглосуточная мобильная группа на 40 - 80 километров линейной части магистральных нефтепроводов с учетом объездных путей, сложности рельефа местности, вдоль трассового проезда, удаленности от населенных пунктов, технических средств защиты линейной части, анализа угроз и криминальной опасности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одна круглосуточная мобильная группа на 100 - 160 километров трассы охраняемой линейной части магистрального газопровода;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при охране грузов, перевозимых железнодорожным и автомобильным транспортом, численность охранников определяются условиями договора, в пределах нормативов, установленных для охраны стационарных объектов,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5 апреля 2002 года № 407 "О мерах по реализации Закона Республики Казахстан "Об охранной деятельности"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Грубое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Работниками частной охранной организации, занимающими должности руководителя и охранника, не допущен факт совершения уголовного правонарушения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совместным приказом Министра внутренних дел РК от 14.02.2017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112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и Министра национальной экономики РК от 03.03.2017 № 106 (вводится в действие по истечении десяти календарных дней после дня его первого официального опубликования)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частной охранной организации, занимающие должность охранника соблюдают следующие Правила ношения специальной одежды: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Специальная одежда носится охранниками, водителями-охранниками на охраняемых объектах, при сопровождении грузов, при несении службы в составе мобильных групп оперативного реагирования.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Пошив женской специальной одежды осуществляется по общим эскизам, с учетом особенностей покроя соответствующей одежды.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Оказание услуг по защите жизни и здоровья физических лиц от преступных и иных противоправных посягательств может осуществляться без специальной одежды, обозначающей принадлежность к субъекту охранной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 соглашению сторон оказание охранных услуг осуществляется в специальной одежде для офисных помещений. В летнее время допускается несение службы без пиджака, в рубашке с короткими рукавами. На левом нагрудном кармане пиджака (рубашки) крепится бейдж с наименованием и логотипом частной охранной организации. По центру бейджа располагается надпись "КУЗЕТ". Допускается указание фамилии и инициалов охранника, либо его имени.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Оказание услуг по охране офисных помещений может осуществляться без головного убора.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Для охранников, несущих службу на наружных постах, допускается: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 низких температурах воздуха в зимний период - ношение тулупов (шуб) и меховых унт;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нанесение на специальную одежду (куртки) нагрудных и наспинных светоотражающих полос.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 летнее время допускается ношение рубашки с коротким рукавом без куртки и галстука либо куртки с брюками с футболкой вместо рубашки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Значительное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охранников частной охранной организации специальной одежды, соответствующих следующим требованиям: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Летняя специальная одежда: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бейсболка или кепи серого цвета;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куртка серого цвета;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куртка укороченная, серого цвета;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рубашка голубого или белого цвета;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футболка трикотажная голубого или белого цвета;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галстук серого цвета;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брюки, зауженные к низу силуэта, серого цвета;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обувь классических моделей или специальная черного цвета.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Зимняя специальная одежда: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шапка вязаная, серого или черного (в цветовой тон с воротником куртки утепленной) цвета;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шапка-ушанка из натуральной облагороженной овчины или искусственного меха, серого или черного (в цветовой тон с воротником куртки утепленной) цвета;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куртка утепленная, серого цвета, со съемным меховым воротником из натуральной облагороженной овчины или из искусственного меха серого или черного цвета с брюками утепленными, серого цвета;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куртка утепленная, серого цвета, укороченная, со съемным меховым воротником из натуральной облагороженной овчины или искусственного меха серого или черного цвета с полукомбинезоном утепленным, серого цвета;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рубашка голубого или белого цвета;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футболка трикотажная голубого или белого цвета;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галстук серого цвета;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обувь утепленная, классических моделей или специальная черного цвета.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Специальная одежда для офисных помещений: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пиджак однобортный мужской темного цвета;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брюки зауженного книзу силуэта темного цвета;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рубашка голубого или белого цвета;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галстук темного цвета;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обувь классических моделей черного цвета.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Нагрудный знак: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знак имеет форму прямоугольника, с кантом по периметру желтого цвета и надписью "КУЗЕТ" желтого цвета;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цвет поля знака - серый или голубой;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размер знака - 120x30 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знак наносится выше левого нагрудного кармана рубашек, летних и зимних курток;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знак изготавливается путем ткачества, вышивки, шелкографии, термотрансфера и должен обладать износоустойчивостью.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5.Наспинный знак: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знак имеет форму прямоугольника, с кантом по периметру желтого цвета и надписью "КУЗЕТ" желтого цвета;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цвет поля знака - серый или голубой;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размер знака — 280x80 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знак наносится на заднюю часть летних и зимних курток, верхний край знака располагается по шву кокетки;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знак изготавливается путем ткачества, вышивки, шелкографии, термотрансфера и должен обладать износоустойчивостью.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Нарукавный знак: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форма, цветовая гамма, материал и способ изготовления определяются частной охранной организацией;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знаке изображается корпоративный логотип и наименование частной охранной организации;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знак наносится на левый рукав рубашек, летних и зимних курток на 120 мм ниже плечевого шва;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для работников - членов Ассоциации охранных организаций Республики Казахстан, допускается ношение знака с логотипом Ассоциации, изготовленному идентично корпоративному нарукавному знаку. Знак располагается на правом рукаве рубашек, летних и зимних курток, симметрично знаку на левом рукаве.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Знаки на головных уборах: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знаки, изготовленные путем ткачества, или кокарды из легкоплавкого металла содержат в себе корпоративный логотип охранной организации;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размер овального знака - 70 мм по горизонтали, 40 мм по вертикали;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диаметр круглого знака - 40 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размер кокарды: высота - 60 мм, ширина - 40 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знаки наносятся по центру передней части головного убора.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Знаки на одежде для офисных помещений: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одежде для офисных помещений наносится нарукавный знак путем ткачества, вышивки, шелкографии, термотрансфера и должен обладать износоустойчивостью;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форма, цветовая гамма, материал и способ изготовления определяются частной охранной организацией;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знаке изображается корпоративный логотип и наименование частной охранной организации;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знак наносится на левый рукав рубашек и пиджака на 120 мм ниже плечевого шва,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от 23 февраля 2015 года № 142 "Об утверждении образцов специальной одежды и Правил ее ношения работниками частной охранной организации, занимающими должность охранника"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Грубое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письма-согласования уполномоченного органа по осуществлению контроля за охранной деятельностью на территории Республики Казахстан на право учреждения охранной организации национальной компанией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факта оказания охранными организациями, учрежденными национальными компаниями, охранных услуг третьим лицам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Грубое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 и граждане Республики Казахстан не вправе быть одновременно учредителями, участниками и (или) собственниками более чем одной организации, занимающейся охранной деятельностью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охранная организация не может являться дочерним предприятием организации, осуществляющей иную деятельность, кроме охранной. Для учредителя (участника) субъекта данный вид деятельности должен быть основным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 частной охранной организации не являются учредители либо должностные лица организаций, в отношении которых оказываются охранные услуги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 частной охранной организации не являются граждане, имеющие судимость за совершения преступления, а также юридические лица, в составе учредителей (участников) которых имеются указанные лица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 частной охранной организации не являются юридические лица, в отношении которых оказываются охранные услуги, и аффилиированные с ними юридические лица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 частной охранной организации не являются общественные объединения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 частной охранной организации не являются иностранные юридические лица, юридические лица с иностранным участием, иностранцы, а также лица без гражданства либо не имеют в доверительном управлении частную охранную организацию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частной охранной организации помещения, предназначенного для хранения оружия и патронов к нему либо договора на их хранение в помещении (специально оборудованном хранилище), которое должно отвечать следующим требованиям, в случае использования ею служебного оружия: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быть изолированным от других подсобных, служебных помещений, иметь капитальные стены, прочные потолочные перекрытия и пол. Внутренние стены (перегородки) должны быть эквивалентны по прочности спаренным гипсобетонным панелям толщиной 80 мм каждая, с проложенной между ними стальной решеткой или кирпичной стенке толщиной не менее 120 мм, армированной металлической сеткой. В ранее построенных зданиях допускаются перегородки из досок, усиленные стальными решетками;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иметь две двери, при этом наружную - дощатую однопольную толщиной не менее 40 мм, обитую с двух сторон оцинкованной кровельной сталью с загибом краев листа на торец двери, внутреннюю - решетчатую стальную. Наружная дверь должна запираться на два внутренних замка и опечатываться или опломбироваться, внутренняя решетчатая дверь - запираться на внутренний или навесной замок. Обрамление дверного проема оружейной комнаты (дверная коробка) выполняется из стального профиля. В ранее построенных зданиях допускаются деревянные коробки, усиленные уголком размером 30х40 мм, толщиной не менее 5 мм, вмонтированные в стену не менее чем десятью штырями из арматурной стали диаметром 10-12 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иметь на оконных проемах с внутренней стороны помещения или между рамами стальные решетки. В помещениях, расположенных на первом этаже, оконные проемы оборудуются внутренними металлическими или деревянными, обитыми с двух сторон оцинкованной сталью, ставнями. Концы прутьев решеток заделываются в стену на глубину не менее 80 мм и заливаются бетоном. Ставни оконных проемов должны запираться на навесные замки. Решетки, устанавливаемые в дверные, оконные проемы и для усиления стен (перегородок), выполняются из стального прута диаметром не менее 15 мм. Прутья свариваются в каждом перекрестии, образуя ячейки не более 150х150 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быть оборудованным в два и более рубежа охранно-пожарной сигнализацией, выполненной скрытой проводкой до щитка электропитания, с установкой датчиков на окнах, дверях, люках, стенах, потолках, полах, срабатывающей на открывание или взлом сейфов, шкафов, где хранятся оружие и патроны, а также на появление человека внутри помещения. Эти помещения должны быть переданы под охрану с подключением сигнализации на пульты централизованного наблюдения фирм-операторов, имеющих выносные рабочие места в дежурных частях органов внутренних дел. Допускается прокладка шлейфов охранной сигнализации в трубах только внутри помещения по железобетонным и бетонным строительным конструкциям;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при наличии вентиляционных окон, люков на них должны устанавливаться стальные решетки с ячейками размером не более 100х100 мм, исключающие возможность проникновения через эти системы. Отверстия в стенах, предназначенные для прохождения инженерных сетей, должны иметь диаметр не более 200 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в комнате для хранения оружия и патронов к нему необходимо иметь противопожарные средства, опись имущества, в которую заносится количество шкафов, металлических ящиков с указанием их номеров и какой печатью они опечатываются;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от оружейной комнаты и металлических шкафов (сейфов) с оружием и патронами должно быть два комплекта ключей. Один комплект ключей постоянно находится у лица, ответственного за сохранность оружия и патронов к нему, второй - в опечатанном пенале у руководителя организации, на имя которого выдано разрешение на хранение. Запрещается оставлять ключи от оружейной комнаты, металлических шкафов (сейфов) с оружием и патронами в столах и иных доступных для посторонних лиц местах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Наличие неблагоприятных происшествий, возникших по вине проверяемого субъекта: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Возбуждение уголовного дела в отношении охранника, руководителя, учредителя (участника) проверяемого субъекта или самого проверяемого субъекта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Возбуждение административного дела в отношении охранника, руководителя, учредителя (участника) проверяемого субъекта или самого проверяемого субъекта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Грубое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объекте, охраняемом проверяемым субъектом совершено правонарушение или случилось чрезвычайное происшествие, непосредственно связанное с обеспечением охраны (оказанием охранных услуг).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Утрата, потеря служебного оружия, специальных средств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Наличие подтвержденных жалоб и обращений: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жалобы или обращения физического либо юридического лица, посредством результата внеплановой проверки или иной формы контроля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Грубое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Анализ публикаций и освещений в средствах массовой информации: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подтвердившихся негативных публикаций и освещений качества, оказываемого частной охранной организацией охранных услуг в средствах массовой информации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подтвердившихся негативных публикаций и освещений в средствах массовой информации, с выявлением неблагоприятных происшествий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 риска,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государственному контролю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охранной деятельностью, за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специализированных учебных центров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 и повышению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работников, занимающих должности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и охранника в частной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охранной организации, и за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монтажу, наладке и техническому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обслуживанию средств охранной сигнализации</w:t>
            </w:r>
          </w:p>
        </w:tc>
      </w:tr>
    </w:tbl>
    <w:bookmarkStart w:name="z3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оценки степени риска деятельности</w:t>
      </w:r>
      <w:r>
        <w:br/>
      </w:r>
      <w:r>
        <w:rPr>
          <w:rFonts w:ascii="Times New Roman"/>
          <w:b/>
          <w:i w:val="false"/>
          <w:color w:val="000000"/>
        </w:rPr>
        <w:t>специализированных учебных центров по подготовке и повышению</w:t>
      </w:r>
      <w:r>
        <w:br/>
      </w:r>
      <w:r>
        <w:rPr>
          <w:rFonts w:ascii="Times New Roman"/>
          <w:b/>
          <w:i w:val="false"/>
          <w:color w:val="000000"/>
        </w:rPr>
        <w:t>квалификации работников, занимающих должности руководителя</w:t>
      </w:r>
      <w:r>
        <w:br/>
      </w:r>
      <w:r>
        <w:rPr>
          <w:rFonts w:ascii="Times New Roman"/>
          <w:b/>
          <w:i w:val="false"/>
          <w:color w:val="000000"/>
        </w:rPr>
        <w:t>и охранника в частной охранной организации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Субъективные критерии с изменениями, внесенными совместным приказом Министра внутренних дел РК от 14.02.2017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03.03.2017 № 106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1819"/>
        <w:gridCol w:w="107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Субъективные критерии оценки степени риска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Результаты мониторинга: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срока, установленного в запросе о представлении информации, отчетности, сведений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Непредставление информации, отчетности, сведений согласно запросу или представление недостоверной информации, отчетности, сведений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помещения для проведения занятий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стрелкового тира для проведения занятий по огневой подготовке: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для юридических лиц – на праве собственности;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для филиалов – на праве собственности либо договора аренды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Грубое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специальных и технических средств, предусмотренных учебными программами и учебными планами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преподавателей, обладающих соответствующими теоретическими, практическими знаниями и навыками преподавания в области своей профессиональной компетенции, и привлекаемых к процессу обучения специалистов, имеющих профессиональный опыт работы в области охранной деятельности (копии документов, подтверждающих учебную деятельность и трудовую деятельность (трудовая книжка; или трудовой договор с отметкой работодателя о дате и основании его прекращения; или выписки из актов работодателя, подтверждающих возникновение и прекращение трудовых отношений на основе заключения и прекращения трудового договора; или послужной список (перечень сведений о работе, трудовой деятельности работника), подписанный работодателем, заверенный печатью организации (при ее наличии); или архивная справка, содержащая сведения о трудовой деятельности работника))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Значительное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учредителей (участников), руководителей специализированных учебных центров по подготовке и повышению квалификации работников, занимающих должности руководителя и охранника в частной охранной организации (далее – СУЦ) и их филиалов, медицинского документа, подтверждающего факт нахождения на учете в органах здравоохранения по поводу психического заболевания, алкоголизма или наркомании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Учредители (участники), руководители СУЦ и их филиалов имеют судимости за совершение преступления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Учредителями (участниками), руководителями СУЦ и их филиалов являются лица, освобожденные от уголовной ответственности на основании пунктов 3), 4), 9), 10) и 12) части первой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Уголовно-процессуального кодекса Республики Казахстан до истечения срока нижнего предела наказания в виде лишения свободы, предусмотренного соответствующей частью статьи Особенной части Уголовного кодекса Республики Казахстан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Грубое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Учредителями (участниками), руководителями СУЦ и их филиалов являются лица в отношении которых в течение одного года до принятия на должность за совершение уголовного проступка вынесен обвинительный приговор суда или в течение одного года до принятия на должность не освобождены от уголовной ответственности за совершение уголовного проступка на основании пунктов 3), 4), 9), 10) и 12) части первой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Уголовно-процессуального кодекса Республики Казахстан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Грубое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(участниками), руководителями СУЦ и их филиалов являются лица, привлеченные к административной ответственности ранее в течение года до принятия на работу за совершение следующих умышленных административных правонарушений: неисполнение и (или) ненадлежащее исполнение обязанностей по обеспечению антитеррористической защиты и соблюдению должного уровня безопасности объекта, уязвимого в террористическом отношении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мелкое хулиганство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стрельба из огнестрельного, газового, пневматического, метательного и электрического оружия, применение пиротехнических изделий в населенных пунктах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заведомо ложный вызов специальных служб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заведомо ложная информация о факте коррупционного правонарушения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распитие алкогольных напитков или появление в общественных местах в состоянии опьянения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неповиновение законному требованию лица, участвующего в обеспечении общественного порядка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предоставление помещений заведомо для занятия проституцией или сводничества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изготовление, хранение, ввоз, перевозка, распространение на территории Республики Казахстан продукции средств массовой информации, а равно иной продукции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воспрепятствование должностным лицам государственных инспекций и органов государственного контроля и надзора в выполнении ими служебных обязанностей, невыполнение постановлений, предписаний и иных требований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занятие предпринимательской или иной деятельностью, а также осуществление действий (операций) без соответствующей регистрации, разрешения или направления уведомления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норм лицензирования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невозвращение лицензии и (или) приложения к лицензии лицензиару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требований, предъявляемых к деятельности по монтажу, наладке и техническому обслуживанию средств охранной сигнализации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законодательства Республики Казахстан в области охранной деятельности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470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режима чрезвычайного положения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правового режима в зоне проведения антитеррористической операции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действия, провоцирующие нарушение правопорядка в условиях чрезвычайного положения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несообщение о принятых мерах по устранению причин и условий, способствовавших совершению правонарушения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передача лицам, содержащимся в учреждениях уголовно-исполнительной системы, специальных учреждениях, запрещенных веществ, изделий и предметов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незаконные приобретение, передача, реализация, хранение, ношение, перевозка физическими и юридическими лицами оружия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порядка хранения, учета, использования, перевозки, торговли, уничтожения, ввоза, вывоза гражданских пиротехнических веществ и изделий с их применением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порядка приобретения, передачи, учета, хранения, использования, перевозки, ввоза на территорию Республики Казахстан, вывоза с территории Республики Казахстан и транзита по территории Республики Казахстан гражданского, служебного, наградного, коллекционного оружия, патронов к нему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неправомерное применение огнестрельного, огнестрельного бесствольного, газового оружия, газового оружия с возможностью стрельбы патронами травматического действия, пневматического, метательного и электрического оружия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порядка регистрации (перерегистрации) гражданского, служебного, наградного, коллекционного оружия либо постановки его на учет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уклонение от сдачи для реализации гражданского оружия, патронов к нему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законодательства Республики Казахстан о порядке организации и проведения мирных собраний, митингов, шествий, пикетов и демонстраций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законодательства Республики Казахстан об общественных объединениях, а также руководство, участие в деятельности незарегистрированных в установленном законодательством Республики Казахстан порядке общественных, религиозных объединений, финансирование их деятельности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законодательства Республики Казахстан о религиозной деятельности и религиозных объединениях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незаконное изъятие паспортов, удостоверений личности или принятие их в залог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494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представление заведомо ложных сведений в государственные органы Республики Казахстан при получении документов, удостоверяющих личность, либо при подаче заявления для получения разрешения на постоянное проживание в Республике Казахстан или о приеме в гражданство Республики Казахстан либо восстановлении в гражданстве Республики Казахстан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495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законодательства Республики Казахстан о гражданстве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установленных требований в сфере защиты государственных секретов, а также в работе со служебной информацией ограниченного распространения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504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незаконное проникновение на охраняемые объекты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проявление неуважения к суду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ответственность участников производства по делу об административном правонарушении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отказ или уклонение свидетеля от дачи показаний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658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заведомо ложные показания свидетеля, потерпевшего, заключение эксперта или неправильный перевод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659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неявка к прокурору, следователю и в орган дознания, судебному исполнителю, судебному приставу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665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воспрепятствование законной деятельности прокурора, следователя, дознавателя, судебного пристава, судебного исполнителя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неисполнение приговора суда, решения суда или иного судебного акта и исполнительного документа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неисполнение постановления и иного законного требования судебного исполнителя, судебного пристава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670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воспрепятствование судебному исполнителю в исполнении исполнительных документов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незаконное ношение (использование) одежды со знаками различия и (или) символикой военной формы, а также форменной одежды и специального обмундирования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предусмотренных Кодексом Республики Казахстан об административных правонарушениях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(участниками), руководителями СУЦ и их филиалов являются лица, уволенные менее трех лет назад по отрицательным мотивам с государственной, воинской службы, из правоохранительных органов, судов и органов юстиции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(участниками), руководителями СУЦ и их филиалов являются лица, уволенные менее трех лет назад по отрицательным мотивам с должности охранника частной охранной организации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Учредителями (участниками), руководителями СУЦ и их филиалов являются иностранные юридические лица, юридические лица с иностранным участием, иностранцы, а также лица без гражданства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Грубое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Несоответствие служебного оружия и патронов к нему следующим видам, типам, моделям и количеству,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 августа 2000 года № 1176 "О мерах по реализации Закона Республики Казахстан "О государственном контроле за оборотом отдельных видов оружия":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5 единиц нарезного длинноствольного оружия;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10 единиц нарезного короткоствольного оружия;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7 единиц гладкоствольного длинноствольного оружия;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7 единиц гладкоствольного короткоствольного оружия;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5 единиц бесствольного травматического оружия;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5 единиц электрического оружия.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Нормы боеприпасов устанавливаются из расчета: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обучение охранников, руководителей частных охранных организаций - 18 патронов на обучаемого на каждый вид оружия;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обучение охранников, осуществляющих защиту жизни и здоровья физических лиц - 500 патронов на обучаемого за весь курс;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обучение владельцев гражданского охотничьего оружия и оружия самообороны - 20 патронов на одного владельца гражданского оружия;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проверка боя оружия-8 патронов на одну единицу оружия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Грубое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соответствие требованиям законодательства Республики Казахстан, выявленных в ходе проводимых правоохранительными и специальными государственными органами оперативно – профилактических мероприятий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Результаты предыдущей проверки: (Степень тяжести нарушений (грубое, значительное, незначительное) устанавливается в случае несоблюдения требований законодательства Республики Казахстан, отраженных в проверочных листах)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помещения для проведения занятий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Значительное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стрелкового тира для проведения занятий по огневой подготовке: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для юридических лиц – на праве собственности;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для филиалов – на праве собственности либо договора аренды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Грубое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специальных и технических средств, предусмотренных учебными программами и учебными планами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Значительное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преподавателей, обладающих соответствующими теоретическими, практическими знаниями и навыками преподавания в области своей профессиональной компетенции, и привлекаемых к процессу обучения специалистов, имеющих профессиональный опыт работы в области охранной деятельности (копии документов, подтверждающих учебную деятельность и трудовую деятельность (трудовая книжка; или трудовой договор с отметкой работодателя о дате и основании его прекращения; или выписки из актов работодателя, подтверждающих возникновение и прекращение трудовых отношений на основе заключения и прекращения трудового договора; или послужной список (перечень сведений о работе, трудовой деятельности работника), подписанный работодателем, заверенный печатью организации (при ее наличии); или архивная справка, содержащая сведения о трудовой деятельности работника))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Значительное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учредителей (участников), руководителей специализированных учебных центров по подготовке и повышению квалификации работников, занимающих должности руководителя и охранника в частной охранной организации (далее – СУЦ) и их филиалов, медицинского документа, подтверждающего факт отсутствия на учете в органах здравоохранения по поводу психического заболевания, алкоголизма или наркомании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Грубое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Учредители (участники), руководители СУЦ и их филиалов не имеют судимости за совершение преступления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Грубое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Учредителями (участниками), руководителями СУЦ и их филиалов не могут являться лица, освобожденные от уголовной ответственности на основании пунктов 3), 4), 9), 10) и 12) части первой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Уголовно-процессуального кодекса Республики Казахстан до истечения срока нижнего предела наказания в виде лишения свободы, предусмотренного соответствующей частью статьи Особенной части Уголовного кодекса Республики Казахстан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Грубое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Учредителями (участниками), руководителями СУЦ и их филиалов не могут являться лица в отношении которых в течение одного года до принятия на должность за совершение уголовного проступка вынесен обвинительный приговор суда или в течение одного года до принятия на должность освобождены от уголовной ответственности за совершение уголовного проступка на основании пунктов 3), 4), 9), 10) и 12) части первой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Уголовно-процессуального кодекса Республики Казахстан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Грубое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(участниками), руководителями СУЦ и их филиалов не могут являться лица, привлеченные к административной ответственности ранее в течение года до принятия на работу за совершение следующих умышленных административных правонарушений: неисполнение и (или) ненадлежащее исполнение обязанностей по обеспечению антитеррористической защиты и соблюдению должного уровня безопасности объекта, уязвимого в террористическом отношении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мелкое хулиганство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стрельба из огнестрельного, газового, пневматического, метательного и электрического оружия, применение пиротехнических изделий в населенных пунктах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заведомо ложный вызов специальных служб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заведомо ложная информация о факте коррупционного правонарушения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распитие алкогольных напитков или появление в общественных местах в состоянии опьянения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неповиновение законному требованию лица, участвующего в обеспечении общественного порядка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предоставление помещений заведомо для занятия проституцией или сводничества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изготовление, хранение, ввоз, перевозка, распространение на территории Республики Казахстан продукции средств массовой информации, а равно иной продукции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воспрепятствование должностным лицам государственных инспекций и органов государственного контроля и надзора в выполнении ими служебных обязанностей, невыполнение постановлений, предписаний и иных требований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занятие предпринимательской или иной деятельностью, а также осуществление действий (операций) без соответствующей регистрации, разрешения или направления уведомления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норм лицензирования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невозвращение лицензии и (или) приложения к лицензии лицензиару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требований, предъявляемых к деятельности по монтажу, наладке и техническому обслуживанию средств охранной сигнализации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законодательства Республики Казахстан в области охранной деятельности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470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режима чрезвычайного положения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правового режима в зоне проведения антитеррористической операции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действия, провоцирующие нарушение правопорядка в условиях чрезвычайного положения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несообщение о принятых мерах по устранению причин и условий, способствовавших совершению правонарушения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передача лицам, содержащимся в учреждениях уголовно-исполнительной системы, специальных учреждениях, запрещенных веществ, изделий и предметов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незаконные приобретение, передача, реализация, хранение, ношение, перевозка физическими и юридическими лицами оружия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порядка хранения, учета, использования, перевозки, торговли, уничтожения, ввоза, вывоза гражданских пиротехнических веществ и изделий с их применением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порядка приобретения, передачи, учета, хранения, использования, перевозки, ввоза на территорию Республики Казахстан, вывоза с территории Республики Казахстан и транзита по территории Республики Казахстан гражданского, служебного, наградного, коллекционного оружия, патронов к нему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неправомерное применение огнестрельного, огнестрельного бесствольного, газового оружия, газового оружия с возможностью стрельбы патронами травматического действия, пневматического, метательного и электрического оружия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порядка регистрации (перерегистрации) гражданского, служебного, наградного, коллекционного оружия либо постановки его на учет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уклонение от сдачи для реализации гражданского оружия, патронов к нему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законодательства Республики Казахстан о порядке организации и проведения мирных собраний, митингов, шествий, пикетов и демонстраций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законодательства Республики Казахстан об общественных объединениях, а также руководство, участие в деятельности незарегистрированных в установленном законодательством Республики Казахстан порядке общественных, религиозных объединений, финансирование их деятельности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законодательства Республики Казахстан о религиозной деятельности и религиозных объединениях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незаконное изъятие паспортов, удостоверений личности или принятие их в залог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494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представление заведомо ложных сведений в государственные органы Республики Казахстан при получении документов, удостоверяющих личность, либо при подаче заявления для получения разрешения на постоянное проживание в Республике Казахстан или о приеме в гражданство Республики Казахстан либо восстановлении в гражданстве Республики Казахстан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495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законодательства Республики Казахстан о гражданстве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установленных требований в сфере защиты государственных секретов, а также в работе со служебной информацией ограниченного распространения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504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незаконное проникновение на охраняемые объекты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проявление неуважения к суду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ответственность участников производства по делу об административном правонарушении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отказ или уклонение свидетеля от дачи показаний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658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заведомо ложные показания свидетеля, потерпевшего, заключение эксперта или неправильный перевод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659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неявка к прокурору, следователю и в орган дознания, судебному исполнителю, судебному приставу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665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воспрепятствование законной деятельности прокурора, следователя, дознавателя, судебного пристава, судебного исполнителя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неисполнение приговора суда, решения суда или иного судебного акта и исполнительного документа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неисполнение постановления и иного законного требования судебного исполнителя, судебного пристава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670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воспрепятствование судебному исполнителю в исполнении исполнительных документов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незаконное ношение (использование) одежды со знаками различия и (или) символикой военной формы, а также форменной одежды и специального обмундирования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предусмотренных Кодексом Республики Казахстан об административных правонарушениях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(участниками), руководителями СУЦ и их филиалов не могут являться лица, уволенные менее трех лет назад по отрицательным мотивам с государственной, воинской службы, из правоохранительных органов, судов и органов юстиции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(участниками), руководителями СУЦ и их филиалов не могут являться лица, уволенные менее трех лет назад по отрицательным мотивам с должности охранника частной охранной организации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Учредителями (участниками), руководителями СУЦ и их филиалов не являются иностранные юридические лица, юридические лица с иностранным участием, иностранцы, а также лица без гражданства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Грубое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служебного оружия и патронов к нему следующим видам, типам, моделям и количеству,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 августа 2000 года № 1176 "О мерах по реализации Закона Республики Казахстан "О государственном контроле за оборотом отдельных видов оружия":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5 единиц нарезного длинноствольного оружия;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10 единиц нарезного короткоствольного оружия;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7 единиц гладкоствольного длинноствольного оружия;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7 единиц гладкоствольного короткоствольного оружия;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5 единиц бесствольного травматического оружия;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5 единиц электрического оружия.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Нормы боеприпасов устанавливаются из расчета: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обучение охранников, руководителей частных охранных организаций - 18 патронов на обучаемого на каждый вид оружия;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обучение охранников, осуществляющих защиту жизни и здоровья физических лиц - 500 патронов на обучаемого за весь курс;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обучение владельцев гражданского охотничьего оружия и оружия самообороны - 20 патронов на одного владельца гражданского оружия;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проверка боя оружия - 8 патронов на одну единицу оружия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Грубое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Наличие неблагоприятных происшествий, возникших по вине проверяемого субъекта: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Возбуждение уголовного дела в отношении работника, руководителя, учредителя (участника) проверяемого субъекта или самого проверяемого субъекта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Возбуждение административного дела в отношении работника, руководителя, учредителя (участника) проверяемого субъекта или самого проверяемого субъекта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Утрата, потеря служебного и гражданского оружия, специальных средств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Наличие подтвержденных жалоб и обращений: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жалобы или обращения физического либо юридического лица, посредством результата внеплановой проверки или иной формы контроля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Анализ публикаций и освещений в средствах массовой информации: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подтвердившихся негативных публикаций и освещений качества, оказываемого проверяемым субъектом услуг в средствах массовой информации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подтвердившихся негативных публикаций и освещений в средствах массовой информации, с выявлением неблагоприятных происшествий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Значительное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по 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за охранной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 центров по 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повышению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работников, занимающих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должности руководителя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охранника в частной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охранной организации, 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по монтажу,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наладке и техническому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обслуживанию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охранной сигнализации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Субъективные критерии в редакции совместного приказа Министра внутренних дел РК от 14.02.2017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03.03.2017 № 106 (вводится в действие по истечении десяти календарных дней после дня его первого официального опубликования).</w:t>
      </w:r>
    </w:p>
    <w:bookmarkStart w:name="z1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оценки степени риска деятельности по монтажу, наладке и техническому обслуживанию средств охранной сигнализации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11383"/>
        <w:gridCol w:w="292"/>
      </w:tblGrid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1"/>
        </w:tc>
        <w:tc>
          <w:tcPr>
            <w:tcW w:w="1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Субъективные критерии оценки степени риска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Результаты предыдущей проверки: (Степень тяжести нарушений (грубое, значительное, незначительное) устанавливается в случае несоблюдения требований законодательства Республики Казахстан, отраженных в проверочных листах)</w:t>
            </w:r>
          </w:p>
          <w:bookmarkEnd w:id="32"/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1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специалиста юридического лица (далее – субъект), производящего работы по монтажу, наладке и техническому обслуживанию средств охранной сигнализации, документа свидетельствующего о высшем или среднем техническом образовании, соответствующем отрасли работ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"/>
        </w:tc>
        <w:tc>
          <w:tcPr>
            <w:tcW w:w="1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субъекта помещения с оборудованием (или договора на его аренду) для осуществления наладки, технического обслуживания средств охранной сигнализации и проверки технического состояния монтируемого оборудования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5"/>
        </w:tc>
        <w:tc>
          <w:tcPr>
            <w:tcW w:w="1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субъекта является гражданином Республики Казахстан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"/>
        </w:tc>
        <w:tc>
          <w:tcPr>
            <w:tcW w:w="1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руководителя субъекта медицинского документа, подтверждающего факт отсутствия на учете в органах здравоохранения по поводу психического заболевания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7"/>
        </w:tc>
        <w:tc>
          <w:tcPr>
            <w:tcW w:w="1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субъекта не имеет непогашенной или неснятой в установленном законом порядке судимости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8"/>
        </w:tc>
        <w:tc>
          <w:tcPr>
            <w:tcW w:w="1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Руководителем субъекта не могут являться лица, освобожденные от уголовной ответственности за совершение преступления на основании пунктов 3), 4), 9), 10) и 12) части первой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Уголовно-процессуального кодекса Республики Казахстан до истечения срока нижнего предела наказания в виде лишения свободы, предусмотренного соответствующей частью статьи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Особенной части Уголовного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9"/>
        </w:tc>
        <w:tc>
          <w:tcPr>
            <w:tcW w:w="1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субъекта являются гражданами Республики Казахстан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0"/>
        </w:tc>
        <w:tc>
          <w:tcPr>
            <w:tcW w:w="1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работников субъекта медицинского документа, подтверждающего факт отсутствия на учете в органах здравоохранения по поводу психического заболевания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1"/>
        </w:tc>
        <w:tc>
          <w:tcPr>
            <w:tcW w:w="1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субъекта не имеют непогашенной или неснятой в установленном законом порядке судимости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2"/>
        </w:tc>
        <w:tc>
          <w:tcPr>
            <w:tcW w:w="1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Работниками субъекта не могут являться лица, освобожденные от уголовной ответственности за совершение преступления на основании пунктов 3), 4), 9), 10) и 12) части первой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Уголовно-процессуального кодекса Республики Казахстан до истечения срока нижнего предела наказания в виде лишения свободы, предусмотренного соответствующей частью статьи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Особенной части Уголовного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3"/>
        </w:tc>
        <w:tc>
          <w:tcPr>
            <w:tcW w:w="1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физического лица, осуществляющего деятельность по монтажу, наладке и техническому обслуживанию средств охранной сигнализации документа свидетельствующего о высшем или среднем техническом образовании, соответствующем отрасли работ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4"/>
        </w:tc>
        <w:tc>
          <w:tcPr>
            <w:tcW w:w="1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физического лица, осуществляющего деятельность по монтажу, наладке и техническому обслуживанию средств охранной сигнализации помещения с оборудованием (или договор на его аренду) для осуществления наладки, технического обслуживания средств охранной сигнализации и проверки технического состояния монтируемого оборудования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5"/>
        </w:tc>
        <w:tc>
          <w:tcPr>
            <w:tcW w:w="1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лицо, осуществляющее деятельность по монтажу, наладке и техническому обслуживанию средств охранной сигнализации является гражданином Республики Казахстан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6"/>
        </w:tc>
        <w:tc>
          <w:tcPr>
            <w:tcW w:w="1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физического лица, осуществляющего деятельность по монтажу, наладке и техническому обслуживанию средств охранной сигнализации медицинского документа, подтверждающего факт отсутствия на учете в органах здравоохранения по поводу психического заболевания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7"/>
        </w:tc>
        <w:tc>
          <w:tcPr>
            <w:tcW w:w="1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лицо, осуществляющее деятельность по монтажу, наладке и техническому обслуживанию средств охранной сигнализации не имеет непогашенной или неснятой в установленном законом порядке судимости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8"/>
        </w:tc>
        <w:tc>
          <w:tcPr>
            <w:tcW w:w="1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Физическим лицом, осуществляющим деятельность по монтажу, наладке и техническому обслуживанию средств охранной сигнализации не могут являться лица, освобожденные от уголовной ответственности за совершение преступления на основании пунктов 3), 4), 9), 10) и 12) части первой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Уголовно-процессуального кодекса Республики Казахстан до истечения срока нижнего предела наказания в виде лишения свободы, предусмотренного соответствующей частью статьи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Особенной части Уголовного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2.Наличие неблагоприятных происшествий, возникших по вине проверяемого субъекта:</w:t>
            </w:r>
          </w:p>
          <w:bookmarkEnd w:id="49"/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50"/>
        </w:tc>
        <w:tc>
          <w:tcPr>
            <w:tcW w:w="1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Возбуждение уголовного дела в отношении работника, руководителя, проверяемого субъекта или самого проверяемого субъекта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51"/>
        </w:tc>
        <w:tc>
          <w:tcPr>
            <w:tcW w:w="1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Возбуждение административного дела в отношении работника, руководителя проверяемого субъекта или самого проверяемого субъекта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3.Наличие подтвержденных жалоб и обращений:</w:t>
            </w:r>
          </w:p>
          <w:bookmarkEnd w:id="52"/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53"/>
        </w:tc>
        <w:tc>
          <w:tcPr>
            <w:tcW w:w="1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жалобы или обращения физического либо юридического лица, посредством результата внеплановой проверки или иной формы контроля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4.Анализ публикаций и освещений в средствах массовой информации:</w:t>
            </w:r>
          </w:p>
          <w:bookmarkEnd w:id="54"/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55"/>
        </w:tc>
        <w:tc>
          <w:tcPr>
            <w:tcW w:w="1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подтвердившихся негативных публикаций и освещений качества, оказываемого проверяемым субъектом услуг в средствах массовой информации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56"/>
        </w:tc>
        <w:tc>
          <w:tcPr>
            <w:tcW w:w="1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подтвердившихся негативных публикаций и освещений в средствах массовой информации, с выявлением неблагоприятных происшествий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5.Результаты проводимых правоохранительными и специальными государственными органами оперативно-профилактических мероприятий:</w:t>
            </w:r>
          </w:p>
          <w:bookmarkEnd w:id="57"/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58"/>
        </w:tc>
        <w:tc>
          <w:tcPr>
            <w:tcW w:w="1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Выявлены нарушения требований законодательства Республики Казахстан в области охранной деятельности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6.Результаты иных форм контроля:</w:t>
            </w:r>
          </w:p>
          <w:bookmarkEnd w:id="59"/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60"/>
        </w:tc>
        <w:tc>
          <w:tcPr>
            <w:tcW w:w="1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 специалиста юридического лица (далее – субъект), производящего работы по монтажу, наладке и техническому обслуживанию средств охранной сигнализации, документа свидетельствующего о высшем или среднем техническом образовании, соответствующем отрасли работ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61"/>
        </w:tc>
        <w:tc>
          <w:tcPr>
            <w:tcW w:w="1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 субъекта помещения с оборудованием (или договора на его аренду) для осуществления наладки, технического обслуживания средств охранной сигнализации и проверки технического состояния монтируемого оборудования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62"/>
        </w:tc>
        <w:tc>
          <w:tcPr>
            <w:tcW w:w="1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субъекта не является гражданином Республики Казахстан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63"/>
        </w:tc>
        <w:tc>
          <w:tcPr>
            <w:tcW w:w="1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руководителя субъекта медицинского документа, подтверждающего факт нахождения на учете в органах здравоохранения по поводу психического заболевания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64"/>
        </w:tc>
        <w:tc>
          <w:tcPr>
            <w:tcW w:w="1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субъекта имеет непогашенную или неснятую в установленном законом порядке судимость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65"/>
        </w:tc>
        <w:tc>
          <w:tcPr>
            <w:tcW w:w="1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Руководителем субъекта являются лица, освобожденные от уголовной ответственности за совершение преступления на основании пунктов 3), 4), 9), 10) и 12) части первой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Уголовно-процессуального кодекса Республики Казахстан до истечения срока нижнего предела наказания в виде лишения свободы, предусмотренного соответствующей частью статьи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Особенной части Уголовного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66"/>
        </w:tc>
        <w:tc>
          <w:tcPr>
            <w:tcW w:w="1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субъекта не являются гражданами Республики Казахстан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67"/>
        </w:tc>
        <w:tc>
          <w:tcPr>
            <w:tcW w:w="1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работников субъекта медицинского документа, подтверждающего факт нахождения на учете в органах здравоохранения по поводу психического заболевания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68"/>
        </w:tc>
        <w:tc>
          <w:tcPr>
            <w:tcW w:w="1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субъекта имеют непогашенную или неснятую в установленном законом порядке судимость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69"/>
        </w:tc>
        <w:tc>
          <w:tcPr>
            <w:tcW w:w="1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Работниками субъекта являются лица, освобожденные от уголовной ответственности за совершение преступления на основании пунктов 3), 4), 9), 10) и 12) части первой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Уголовно-процессуального кодекса Республики Казахстан до истечения срока нижнего предела наказания в виде лишения свободы, предусмотренного соответствующей частью статьи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Особенной части Уголовного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70"/>
        </w:tc>
        <w:tc>
          <w:tcPr>
            <w:tcW w:w="1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 физического лица, осуществляющего деятельность по монтажу, наладке и техническому обслуживанию средств охранной сигнализации документа свидетельствующего о высшем или среднем техническом образовании, соответствующем отрасли работ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71"/>
        </w:tc>
        <w:tc>
          <w:tcPr>
            <w:tcW w:w="1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 физического лица, осуществляющего деятельность по монтажу, наладке и техническому обслуживанию средств охранной сигнализации помещения с оборудованием (или договор на его аренду) для осуществления наладки, технического обслуживания средств охранной сигнализации и проверки технического состояния монтируемого оборудования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72"/>
        </w:tc>
        <w:tc>
          <w:tcPr>
            <w:tcW w:w="1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лицо, осуществляющее деятельность по монтажу, наладке и техническому обслуживанию средств охранной сигнализации не является гражданином Республики Казахстан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73"/>
        </w:tc>
        <w:tc>
          <w:tcPr>
            <w:tcW w:w="1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физического лица, осуществляющего деятельность по монтажу, наладке и техническому обслуживанию средств охранной сигнализации медицинского документа, подтверждающего факт нахождения на учете в органах здравоохранения по поводу психического заболевания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74"/>
        </w:tc>
        <w:tc>
          <w:tcPr>
            <w:tcW w:w="1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лицо, осуществляющее деятельность по монтажу, наладке и техническому обслуживанию средств охранной сигнализации имеет непогашенную или неснятую в установленном законом порядке судимость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75"/>
        </w:tc>
        <w:tc>
          <w:tcPr>
            <w:tcW w:w="1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Физическим лицом, осуществляющим деятельность по монтажу, наладке и техническому обслуживанию средств охранной сигнализации являются лица, освобожденные от уголовной ответственности за совершение преступления на основании пунктов 3), 4), 9), 10) и 12) части первой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Уголовно-процессуального кодекса Республики Казахстан до истечения срока нижнего предела наказания в виде лишения свободы, предусмотренного соответствующей частью статьи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Особенной части Уголовного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2016 года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1018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Проверочный лист в редакции совместного приказа Министра внутренних дел РК от 14.02.2017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03.03.2017 № 106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      в сфере частного предпринимательства за охранной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      деятельностью, в отношении юридических лиц, занимающихся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      охранной деятельностью</w:t>
      </w:r>
    </w:p>
    <w:bookmarkEnd w:id="76"/>
    <w:bookmarkStart w:name="z1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(дата, 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ИИН, БИН проверяемого субъекта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__________________________________________________________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10828"/>
        <w:gridCol w:w="241"/>
        <w:gridCol w:w="241"/>
        <w:gridCol w:w="241"/>
        <w:gridCol w:w="241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8"/>
        </w:tc>
        <w:tc>
          <w:tcPr>
            <w:tcW w:w="10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"/>
        </w:tc>
        <w:tc>
          <w:tcPr>
            <w:tcW w:w="10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0"/>
        </w:tc>
        <w:tc>
          <w:tcPr>
            <w:tcW w:w="10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руководителя частной охранной организации (в том числе филиала и представительства) документа, подтверждающего высшее юридическое образование или стаж работы не менее трех лет на командных должностях в Вооруженных Силах, других войсках и воинских формированиях или на руководящих должностях в правоохранительных и специальных органах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1"/>
        </w:tc>
        <w:tc>
          <w:tcPr>
            <w:tcW w:w="10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частной охранной организации является гражданином Республики Казахстан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2"/>
        </w:tc>
        <w:tc>
          <w:tcPr>
            <w:tcW w:w="10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руководителя частной охранной организации свидетельства о прохождении подготовки по специальной программе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3"/>
        </w:tc>
        <w:tc>
          <w:tcPr>
            <w:tcW w:w="10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руководителя частной охранной организации свидетельства о прохождении курсов повышения квалификации по специальной программе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4"/>
        </w:tc>
        <w:tc>
          <w:tcPr>
            <w:tcW w:w="10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руководителя частной охранной организации медицинского документа, подтверждающего факт отсутствия на учете в органах здравоохранения по поводу психического заболевания, алкоголизма или наркомании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6*</w:t>
            </w:r>
          </w:p>
          <w:bookmarkEnd w:id="85"/>
        </w:tc>
        <w:tc>
          <w:tcPr>
            <w:tcW w:w="10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частной охранной организации не имеет судимости за совершение преступления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7*</w:t>
            </w:r>
          </w:p>
          <w:bookmarkEnd w:id="86"/>
        </w:tc>
        <w:tc>
          <w:tcPr>
            <w:tcW w:w="10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Руководителем частной охранной организации не могут являться лица, освобожденные от уголовной ответственности на основании пунктов 3), 4), 9), 10) и 12) части первой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Уголовно-процессуального кодекса Республики Казахстан до истечения срока нижнего предела наказания в виде лишения свободы, предусмотренного соответствующей частью статьи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Особенной части Уголовного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8*</w:t>
            </w:r>
          </w:p>
          <w:bookmarkEnd w:id="87"/>
        </w:tc>
        <w:tc>
          <w:tcPr>
            <w:tcW w:w="10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Руководителем частной охранной организации не могут являться лица, в отношении которых в течение одного года до принятия на должность руководителя вынесен обвинительный приговор суда за совершение уголовного проступка или в течение одного года до принятия на должность руководителя, освобожденные от уголовной ответственности за совершение уголовного проступка на основании пунктов 3), 4), 9), 10) и 12) части первой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Уголовно-процессуального кодекса Республики Казахстан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9*</w:t>
            </w:r>
          </w:p>
          <w:bookmarkEnd w:id="88"/>
        </w:tc>
        <w:tc>
          <w:tcPr>
            <w:tcW w:w="10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частной охранной организации не привлекался к административной ответственности ранее в течение года до принятия на работу за совершение следующих умышленных административных правонарушений: неисполнение и (или) ненадлежащее исполнение обязанностей по обеспечению антитеррористической защиты и соблюдению должного уровня безопасности объекта, уязвимого в террористическом отношении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мелкое хулиганство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стрельба из огнестрельного, газового, пневматического, метательного и электрического оружия, применение пиротехнических изделий в населенных пунктах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заведомо ложный вызов специальных служб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заведомо ложная информация о факте коррупционного правонарушения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распитие алкогольных напитков или появление в общественных местах в состоянии опьянения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неповиновение законному требованию лица, участвующего в обеспечении общественного порядка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предоставление помещений заведомо для занятия проституцией или сводничества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изготовление, хранение, ввоз, перевозка, распространение на территории Республики Казахстан продукции средств массовой информации, а равно иной продукции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воспрепятствование должностным лицам государственных инспекций и органов государственного контроля и надзора в выполнении ими служебных обязанностей, невыполнение постановлений, предписаний и иных требований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занятие предпринимательской или иной деятельностью, а также осуществление действий (операций) без соответствующей регистрации, разрешения или направления уведомления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норм лицензирования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невозвращение лицензии и (или) приложения к лицензии лицензиару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требований, предъявляемых к деятельности по монтажу, наладке и техническому обслуживанию средств охранной сигнализации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законодательства Республики Казахстан в области охранной деятельности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470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режима чрезвычайного положения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правового режима в зоне проведения антитеррористической операции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действия, провоцирующие нарушение правопорядка в условиях чрезвычайного положения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несообщение о принятых мерах по устранению причин и условий, способствовавших совершению правонарушения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передача лицам, содержащимся в учреждениях уголовно-исполнительной системы, специальных учреждениях, запрещенных веществ, изделий и предметов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незаконные приобретение, передача, реализация, хранение, ношение, перевозка физическими и юридическими лицами оружия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порядка хранения, учета, использования, перевозки, торговли, уничтожения, ввоза, вывоза гражданских пиротехнических веществ и изделий с их применением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порядка приобретения, передачи, учета, хранения, использования, перевозки, ввоза на территорию Республики Казахстан, вывоза с территории Республики Казахстан и транзита по территории Республики Казахстан гражданского, служебного, наградного, коллекционного оружия, патронов к нему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неправомерное применение огнестрельного, огнестрельного бесствольного, газового оружия, газового оружия с возможностью стрельбы патронами травматического действия, пневматического, метательного и электрического оружия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порядка регистрации (перерегистрации) гражданского, служебного, наградного, коллекционного оружия либо постановки его на учет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уклонение от сдачи для реализации гражданского оружия, патронов к нему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законодательства Республики Казахстан о порядке организации и проведения мирных собраний, митингов, шествий, пикетов и демонстраций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законодательства Республики Казахстан об общественных объединениях, а также руководство, участие в деятельности незарегистрированных в установленном законодательством Республики Казахстан порядке общественных, религиозных объединений, финансирование их деятельности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законодательства Республики Казахстан о религиозной деятельности и религиозных объединениях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незаконное изъятие паспортов, удостоверений личности или принятие их в залог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494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представление заведомо ложных сведений в государственные органы Республики Казахстан при получении документов, удостоверяющих личность, либо при подаче заявления для получения разрешения на постоянное проживание в Республике Казахстан или о приеме в гражданство Республики Казахстан либо восстановлении в гражданстве Республики Казахстан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495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законодательства Республики Казахстан о гражданстве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установленных требований в сфере защиты государственных секретов, а также в работе со служебной информацией ограниченного распространения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504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незаконное проникновение на охраняемые объекты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проявление неуважения к суду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ответственность участников производства по делу об административном правонарушении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отказ или уклонение свидетеля от дачи показаний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658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заведомо ложные показания свидетеля, потерпевшего, заключение эксперта или неправильный перевод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659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неявка к прокурору, следователю и в орган дознания, судебному исполнителю, судебному приставу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665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воспрепятствование законной деятельности прокурора, следователя, дознавателя, судебного пристава, судебного исполнителя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неисполнение приговора суда, решения суда или иного судебного акта и исполнительного документа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неисполнение постановления и иного законного требования судебного исполнителя, судебного пристава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670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воспрепятствование судебному исполнителю в исполнении исполнительных документов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незаконное ношение (использование) одежды со знаками различия и (или) символикой военной формы, а также форменной одежды и специального обмундирования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предусмотренных Кодексом Республики Казахстан об административных правонарушениях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9"/>
        </w:tc>
        <w:tc>
          <w:tcPr>
            <w:tcW w:w="10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частной охранной организации не был уволен менее трех лет назад по отрицательным мотивам с государственной, воинской службы, из правоохранительных органов, судов и органов юстиции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0"/>
        </w:tc>
        <w:tc>
          <w:tcPr>
            <w:tcW w:w="10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частной охранной организации не был уволен менее трех лет назад по отрицательным мотивам с должности охранника частной охранной организации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1"/>
        </w:tc>
        <w:tc>
          <w:tcPr>
            <w:tcW w:w="10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частной охранной организации не моложе 19 лет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2"/>
        </w:tc>
        <w:tc>
          <w:tcPr>
            <w:tcW w:w="10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частной охранной организации, занимающие должности охранников являются гражданами Республики Казахстан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93"/>
        </w:tc>
        <w:tc>
          <w:tcPr>
            <w:tcW w:w="10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работников частной охранной организации, занимающих должности охранников не моложе 19 лет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4"/>
        </w:tc>
        <w:tc>
          <w:tcPr>
            <w:tcW w:w="10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работников частной охранной организации, занимающих должности охранников свидетельства о прохождении подготовки по специальной программе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95"/>
        </w:tc>
        <w:tc>
          <w:tcPr>
            <w:tcW w:w="10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работников частной охранной организации, занимающих должности охранников свидетельства о прохождении курсов повышения квалификации по специальной программе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17*</w:t>
            </w:r>
          </w:p>
          <w:bookmarkEnd w:id="96"/>
        </w:tc>
        <w:tc>
          <w:tcPr>
            <w:tcW w:w="10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частной охранной организации, занимающие должности охранников не имеют судимости за совершение преступления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97"/>
        </w:tc>
        <w:tc>
          <w:tcPr>
            <w:tcW w:w="10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частной охранной организации, занимающие должности охранников годны по состоянию здоровья к занятию охранной деятельностью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19*</w:t>
            </w:r>
          </w:p>
          <w:bookmarkEnd w:id="98"/>
        </w:tc>
        <w:tc>
          <w:tcPr>
            <w:tcW w:w="10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Работниками частной охранной организации, занимающими должность охранника не могут являться лица, освобожденные от уголовной ответственности на основании пунктов 3), 4), 9), 10) и 12) части первой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Уголовно-процессуального кодекса Республики Казахстан до истечения срока нижнего предела наказания в виде лишения свободы, предусмотренного соответствующей частью статьи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Особенной части Уголовного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20*</w:t>
            </w:r>
          </w:p>
          <w:bookmarkEnd w:id="99"/>
        </w:tc>
        <w:tc>
          <w:tcPr>
            <w:tcW w:w="10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Работниками частной охранной организации, занимающими должность охранника не могут являться лица, в отношении которых в течение одного года до принятия на должность охранника вынесен обвинительный приговор суда за совершение уголовного проступка или в течение одного года до принятия на должность охранника, освобожденные от уголовной ответственности за совершение уголовного проступка на основании пунктов 3), 4), 9), 10) и 12) части первой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Уголовно-процессуального кодекса Республики Казахстан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21*</w:t>
            </w:r>
          </w:p>
          <w:bookmarkEnd w:id="100"/>
        </w:tc>
        <w:tc>
          <w:tcPr>
            <w:tcW w:w="10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частной охранной организации, занимающие должности охранников не привлекались к административной ответственности ранее в течение года до принятия на работу охранником за совершение следующих умышленных административных правонарушений: неисполнение и (или) ненадлежащее исполнение обязанностей по обеспечению антитеррористической защиты и соблюдению должного уровня безопасности объекта, уязвимого в террористическом отношении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мелкое хулиганство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стрельба из огнестрельного, газового, пневматического, метательного и электрического оружия, применение пиротехнических изделий в населенных пунктах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заведомо ложный вызов специальных служб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заведомо ложная информация о факте коррупционного правонарушения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распитие алкогольных напитков или появление в общественных местах в состоянии опьянения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неповиновение законному требованию лица, участвующего в обеспечении общественного порядка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предоставление помещений заведомо для занятия проституцией или сводничества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изготовление, хранение, ввоз, перевозка, распространение на территории Республики Казахстан продукции средств массовой информации, а равно иной продукции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воспрепятствование должностным лицам государственных инспекций и органов государственного контроля и надзора в выполнении ими служебных обязанностей, невыполнение постановлений, предписаний и иных требований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занятие предпринимательской или иной деятельностью, а также осуществление действий (операций) без соответствующей регистрации, разрешения или направления уведомления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норм лицензирования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невозвращение лицензии и (или) приложения к лицензии лицензиару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требований, предъявляемых к деятельности по монтажу, наладке и техническому обслуживанию средств охранной сигнализации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законодательства Республики Казахстан в области охранной деятельности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470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режима чрезвычайного положения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правового режима в зоне проведения антитеррористической операции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действия, провоцирующие нарушение правопорядка в условиях чрезвычайного положения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несообщение о принятых мерах по устранению причин и условий, способствовавших совершению правонарушения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передача лицам, содержащимся в учреждениях уголовно-исполнительной системы, специальных учреждениях, запрещенных веществ, изделий и предметов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незаконные приобретение, передача, реализация, хранение, ношение, перевозка физическими и юридическими лицами оружия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порядка хранения, учета, использования, перевозки, торговли, уничтожения, ввоза, вывоза гражданских пиротехнических веществ и изделий с их применением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порядка приобретения, передачи, учета, хранения, использования, перевозки, ввоза на территорию Республики Казахстан, вывоза с территории Республики Казахстан и транзита по территории Республики Казахстан гражданского, служебного, наградного, коллекционного оружия, патронов к нему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неправомерное применение огнестрельного, огнестрельного бесствольного, газового оружия, газового оружия с возможностью стрельбы патронами травматического действия, пневматического, метательного и электрического оружия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порядка регистрации (перерегистрации) гражданского, служебного, наградного, коллекционного оружия либо постановки его на учет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уклонение от сдачи для реализации гражданского оружия, патронов к нему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законодательства Республики Казахстан о порядке организации и проведения мирных собраний, митингов, шествий, пикетов и демонстраций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законодательства Республики Казахстан об общественных объединениях, а также руководство, участие в деятельности незарегистрированных в установленном законодательством Республики Казахстан порядке общественных, религиозных объединений, финансирование их деятельности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законодательства Республики Казахстан о религиозной деятельности и религиозных объединениях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незаконное изъятие паспортов, удостоверений личности или принятие их в залог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494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представление заведомо ложных сведений в государственные органы Республики Казахстан при получении документов, удостоверяющих личность, либо при подаче заявления для получения разрешения на постоянное проживание в Республике Казахстан или о приеме в гражданство Республики Казахстан либо восстановлении в гражданстве Республики Казахстан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495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законодательства Республики Казахстан о гражданстве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установленных требований в сфере защиты государственных секретов, а также в работе со служебной информацией ограниченного распространения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504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незаконное проникновение на охраняемые объекты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проявление неуважения к суду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ответственность участников производства по делу об административном правонарушении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отказ или уклонение свидетеля от дачи показаний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658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заведомо ложные показания свидетеля, потерпевшего, заключение эксперта или неправильный перевод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659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неявка к прокурору, следователю и в орган дознания, судебному исполнителю, судебному приставу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665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воспрепятствование законной деятельности прокурора, следователя, дознавателя, судебного пристава, судебного исполнителя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неисполнение приговора суда, решения суда или иного судебного акта и исполнительного документа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неисполнение постановления и иного законного требования судебного исполнителя, судебного пристава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670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воспрепятствование судебному исполнителю в исполнении исполнительных документов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незаконное ношение (использование) одежды со знаками различия и (или) символикой военной формы, а также форменной одежды и специального обмундирования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предусмотренных Кодексом Республики Казахстан об административных правонарушениях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01"/>
        </w:tc>
        <w:tc>
          <w:tcPr>
            <w:tcW w:w="10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частной охранной организации, занимающие должности охранников, не были уволены менее трех лет назад по отрицательным мотивам с государственной, воинской службы, из правоохранительных органов, судов и органов юстиции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02"/>
        </w:tc>
        <w:tc>
          <w:tcPr>
            <w:tcW w:w="10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частной охранной организации, занимающие должности охранников не были уволены менее трех лет назад по отрицательным мотивам с должности охранника частной охранной организации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03"/>
        </w:tc>
        <w:tc>
          <w:tcPr>
            <w:tcW w:w="10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работников частной охранной организации, занимающих должности охранников документов, удостоверяющих их личность и принадлежность к частной охранной организации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04"/>
        </w:tc>
        <w:tc>
          <w:tcPr>
            <w:tcW w:w="10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документа удостоверяющего личность охранников и принадлежность их к частной охранной организации следующим требованиям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23 февраля 2015 года № 140 "Об утверждении формы и образца документа охранника частной охранной организации":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-обложка удостоверения изготавливается из кожи, лидерина, винилискожи или белокрона синего цвета;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развернутом виде удостоверение имеет размер 210 х 70 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снаружи, на лицевой стороне размещена надпись: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КУӘЛІК УДОСТОВЕРЕНИЕ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во внутреннюю часть удостоверения вклеивается вкладыш белого цвета;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вкладыш удостоверения выполнен типографским офсетным способом;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-вкладыш удостоверения состоит из двух половин - левой и правой, размером 95 х 65 мм каждая;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левой части вкладыша имеется место для наклеивания фотографии размером 3,5 х 4,5 см;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 изготовлении удостоверений не допускается использование государственной символики (в т.ч водяными знаками), количество и степень защиты удостоверений согласовываются с Министерством внутренних дел Республики Казахстан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05"/>
        </w:tc>
        <w:tc>
          <w:tcPr>
            <w:tcW w:w="10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 частной охранной организации письменного договора об оказании охранных услуг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06"/>
        </w:tc>
        <w:tc>
          <w:tcPr>
            <w:tcW w:w="10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документа, подтверждающего обязательное страхование работника, занимающего должность охранника частной охранной организации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107"/>
        </w:tc>
        <w:tc>
          <w:tcPr>
            <w:tcW w:w="10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Штатная численность охранников частной охранной организации соответствует следующим нормативам: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охране стационарных объектов: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 4,5 единиц штатного охранника на один круглосуточный пост охраны;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 2,25 единиц штатного охранника на один двенадцатичасовой пост охраны;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 1,5 единиц штатного охранника на один восьмичасовой пост охраны;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 13,5 единиц штатного охранника на одну круглосуточную мобильную группу (группу оперативного реагирования) частной охранной организации, обслуживающую вызовы с охраняемых объектов;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при охране магистральных трубопроводов: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одна круглосуточная мобильная группа на 40 - 80 километров линейной части магистральных нефтепроводов с учетом объездных путей, сложности рельефа местности, вдоль трассового проезда, удаленности от населенных пунктов, технических средств защиты линейной части, анализа угроз и криминальной опасности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одна круглосуточная мобильная группа на 100 - 160 километров трассы охраняемой линейной части магистрального газопровода;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при охране грузов, перевозимых железнодорожным и автомобильным транспортом, численность охранников определяются условиями договора, в пределах нормативов, установленных для охраны стационарных объектов,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5 апреля 2002 года № 407 "О мерах по реализации Закона Республики Казахстан "Об охранной деятельности"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108"/>
        </w:tc>
        <w:tc>
          <w:tcPr>
            <w:tcW w:w="10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Работниками частной охранной организации, занимающими должности руководителя или охранника, не допущен факт совершения уголовного правонарушения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09"/>
        </w:tc>
        <w:tc>
          <w:tcPr>
            <w:tcW w:w="10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охранников частной охранной организации специальной одежды, соответствующих следующим требованиям: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Летняя специальная одежда: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бейсболка или кепи серого цвета;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куртка серого цвета;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куртка укороченная, серого цвета;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рубашка голубого или белого цвета;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футболка трикотажная голубого или белого цвета;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галстук серого цвета;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брюки, зауженные к низу силуэта, серого цвета;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обувь классических моделей или специальная черного цвета.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Зимняя специальная одежда: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шапка вязаная, серого или черного (в цветовой тон с воротником куртки утепленной) цвета;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шапка-ушанка из натуральной облагороженной овчины или искусственного меха, серого или черного (в цветовой тон с воротником куртки утепленной) цвета;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куртка утепленная, серого цвета, со съемным меховым воротником из натуральной облагороженной овчины или из искусственного меха серого или черного цвета с брюками утепленными, серого цвета;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куртка утепленная, серого цвета, укороченная, со съемным меховым воротником из натуральной облагороженной овчины или искусственного меха серого или черного цвета с полукомбинезоном утепленным, серого цвета;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рубашка голубого или белого цвета;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футболка трикотажная голубого или белого цвета;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галстук серого цвета;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обувь утепленная, классических моделей или специальная черного цвета.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Специальная одежда для офисных помещений: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пиджак однобортный мужской темного цвета;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брюки зауженного книзу силуэта темного цвета;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рубашка голубого или белого цвета;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галстук темного цвета;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обувь классических моделей черного цвета.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Нагрудный знак: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знак имеет форму прямоугольника, с кантом по периметру желтого цвета и надписью "КУЗЕТ" желтого цвета;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цвет поля знака - серый или голубой;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размер знака - 120x30 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знак наносится выше левого нагрудного кармана рубашек, летних и зимних курток;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знак изготавливается путем ткачества, вышивки, шелкографии, термотрансфера и должен обладать износоустойчивостью.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Наспинный знак: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знак имеет форму прямоугольника, с кантом по периметру желтого цвета и надписью "КУЗЕТ" желтого цвета;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цвет поля знака - серый или голубой;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размер знака - 280x80 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знак наносится на заднюю часть летних и зимних курток, верхний край знака располагается по шву кокетки;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знак изготавливается путем ткачества, вышивки, шелкографии, термотрансфера и должен обладать износоустойчивостью.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Нарукавный знак: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форма, цветовая гамма, материал и способ изготовления определяются частной охранной организацией;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знаке изображается корпоративный логотип и наименование частной охранной организации;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знак наносится на левый рукав рубашек, летних и зимних курток на 120 мм ниже плечевого шва;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для работников - членов Ассоциации охранных организаций Республики Казахстан, допускается ношение знака с логотипом Ассоциации, изготовленному идентично корпоративному нарукавному знаку. Знак располагается на правом рукаве рубашек, летних и зимних курток, симметрично знаку на левом рукаве.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Знаки на головных уборах: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знаки, изготовленные путем ткачества, или кокарды из легкоплавкого металла содержат в себе корпоративный логотип охранной организации;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размер овального знака - 70 мм по горизонтали, 40 мм по вертикали;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диаметр круглого знака - 40 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размер кокарды: высота - 60 мм, ширина - 40 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знаки наносятся по центру передней части головного убора.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Знаки на одежде для офисных помещений: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одежде для офисных помещений наносится нарукавный знак путем ткачества, вышивки, шелкографии, термотрансфера и должен обладать износоустойчивостью;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форма, цветовая гамма, материал и способ изготовления определяются частной охранной организацией;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знаке изображается корпоративный логотип и наименование частной охранной организации;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знак наносится на левый рукав рубашек и пиджака на 120 мм ниже плечевого шва,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от 23 февраля 2015 года № 142 "Об утверждении образцов специальной одежды и Правил ее ношения работниками частной охранной организации, занимающими должность охранника"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110"/>
        </w:tc>
        <w:tc>
          <w:tcPr>
            <w:tcW w:w="10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частной охранной организации, занимающие должность охранника соблюдают следующие Правила ношения специальной одежды: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Специальная одежда носится охранниками, водителями-охранниками на охраняемых объектах, при сопровождении грузов, при несении службы в составе мобильных групп оперативного реагирования.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Пошив женской специальной одежды осуществляется по общим эскизам, с учетом особенностей покроя соответствующей одежды.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Оказание услуг по защите жизни и здоровья физических лиц от преступных и иных противоправных посягательств может осуществляться без специальной одежды, обозначающей принадлежность к субъекту охранной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 соглашению сторон оказание охранных услуг осуществляется в специальной одежде для офисных помещений. В летнее время допускается несение службы без пиджака, в рубашке с короткими рукавами. На левом нагрудном кармане пиджака (рубашки) крепится бейдж с наименованием и логотипом частной охранной организации. По центру бейджа располагается надпись "КУЗЕТ". Допускается указание фамилии и инициалов охранника, либо его имени.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Оказание услуг по охране офисных помещений может осуществляться без головного убора.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Для охранников, несущих службу на наружных постах, допускается: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 низких температурах воздуха в зимний период - ношение тулупов (шуб) и меховых унт;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нанесение на специальную одежду (куртки) нагрудных и наспинных светоотражающих полос.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 летнее время допускается ношение рубашки с коротким рукавом без куртки и галстука либо куртки с брюками с футболкой вместо рубашки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111"/>
        </w:tc>
        <w:tc>
          <w:tcPr>
            <w:tcW w:w="10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письма-согласования уполномоченного органа по осуществлению контроля за охранной деятельностью на территории Республики Казахстан на право учреждения охранной организации национальной компанией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112"/>
        </w:tc>
        <w:tc>
          <w:tcPr>
            <w:tcW w:w="10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факта оказания охранными организациями, учрежденными национальными компаниями, охранных услуг третьим лицам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113"/>
        </w:tc>
        <w:tc>
          <w:tcPr>
            <w:tcW w:w="10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 и граждане Республики Казахстан не вправе быть одновременно учредителями, участниками и (или) собственниками более чем одной организации, занимающейся охранной деятельностью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14"/>
        </w:tc>
        <w:tc>
          <w:tcPr>
            <w:tcW w:w="10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охранная организация не может являться дочерним предприятием организации, осуществляющей иную деятельность, кроме охранной. Для учредителя (участника) субъекта данный вид деятельности должен быть основным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115"/>
        </w:tc>
        <w:tc>
          <w:tcPr>
            <w:tcW w:w="10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 частной охранной организации не являются учредители либо должностные лица организаций, в отношении которых оказываются охранные услуги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116"/>
        </w:tc>
        <w:tc>
          <w:tcPr>
            <w:tcW w:w="10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 частной охранной организации не являются граждане, имеющие судимость за совершение преступления, а также юридические лица, в составе учредителей (участников) которых имеются указанные лица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117"/>
        </w:tc>
        <w:tc>
          <w:tcPr>
            <w:tcW w:w="10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 частной охранной организации не являются юридические лица, в отношении которых оказываются охранные услуги, и аффилиированные с ними юридические лица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118"/>
        </w:tc>
        <w:tc>
          <w:tcPr>
            <w:tcW w:w="10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 частной охранной организации не являются общественные объединения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119"/>
        </w:tc>
        <w:tc>
          <w:tcPr>
            <w:tcW w:w="10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 частной охранной организации не являются иностранные юридические лица, юридические лица с иностранным участием, иностранцы, а также лица без гражданства либо не имеют в доверительном управлении частную охранную организацию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120"/>
        </w:tc>
        <w:tc>
          <w:tcPr>
            <w:tcW w:w="10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частной охранной организации помещения, предназначенного для хранения оружия и патронов к нему либо договора на их хранение в помещении (специально оборудованном хранилище), которое должно отвечать следующим требованиям, в случае использования ею служебного оружия: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быть изолированным от других подсобных, служебных помещений, иметь капитальные стены, прочные потолочные перекрытия и пол. Внутренние стены (перегородки) должны быть эквивалентны по прочности спаренным гипсобетонным панелям толщиной 80 мм каждая, с проложенной между ними стальной решеткой или кирпичной стенке толщиной не менее 120 мм, армированной металлической сеткой. В ранее построенных зданиях допускаются перегородки из досок, усиленные стальными решетками;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иметь две двери, при этом наружную - дощатую однопольную толщиной не менее 40 мм, обитую с двух сторон оцинкованной кровельной сталью с загибом краев листа на торец двери, внутреннюю - решетчатую стальную. Наружная дверь должна запираться на два внутренних замка и опечатываться или опломбироваться, внутренняя решетчатая дверь - запираться на внутренний или навесной замок. Обрамление дверного проема оружейной комнаты (дверная коробка) выполняется из стального профиля. В ранее построенных зданиях допускаются деревянные коробки, усиленные уголком размером 30х40 мм, толщиной не менее 5 мм, вмонтированные в стену не менее чем десятью штырями из арматурной стали диаметром 10-12 мм;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иметь на оконных проемах с внутренней стороны помещения или между рамами стальные решетки. В помещениях, расположенных на первом этаже, оконные проемы оборудуются внутренними металлическими или деревянными, обитыми с двух сторон оцинкованной сталью, ставнями. Концы прутьев решеток заделываются в стену на глубину не менее 80 мм и заливаются бетоном. Ставни оконных проемов должны запираться на навесные замки. Решетки, устанавливаемые в дверные, оконные проемы и для усиления стен (перегородок), выполняются из стального прута диаметром не менее 15 мм. Прутья свариваются в каждом перекрестии, образуя ячейки не более 150х150 мм;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быть оборудованным в два и более рубежа охранно-пожарной сигнализацией, выполненной скрытой проводкой до щитка электропитания, с установкой датчиков на окнах, дверях, люках, стенах, потолках, полах, срабатывающей на открывание или взлом сейфов, шкафов, где хранятся оружие и патроны, а также на появление человека внутри помещения. Эти помещения должны быть переданы под охрану с подключением сигнализации на пульты централизованного наблюдения фирм-операторов, имеющих выносные рабочие места в дежурных частях органов внутренних дел. Допускается прокладка шлейфов охранной сигнализации в трубах только внутри помещения по железобетонным и бетонным строительным конструкциям;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при наличии вентиляционных окон, люков на них должны устанавливаться стальные решетки с ячейками размером не более 100х100 мм, исключающие возможность проникновения через эти системы. Отверстия в стенах, предназначенные для прохождения инженерных сетей, должны иметь диаметр не более 200 мм;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в комнате для хранения оружия и патронов к нему необходимо иметь противопожарные средства, опись имущества, в которую заносится количество шкафов, металлических ящиков с указанием их номеров и какой печатью они опечатываются;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от оружейной комнаты и металлических шкафов (сейфов) с оружием и патронами должно быть два комплекта ключей. Один комплект ключей постоянно находится у лица, ответственного за сохранность оружия и патронов к нему, второй - в опечатанном пенале у руководителя организации, на имя которого выдано разрешение на хранение. Запрещается оставлять ключи от оружейной комнаты, металлических шкафов (сейфов) с оружием и патронами в столах и иных доступных для посторонних лиц местах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 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(должность) (подпись)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__________ ________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(должность)(подпись) (фамилия, имя, отчество (при его наличии)</w:t>
      </w:r>
    </w:p>
    <w:bookmarkEnd w:id="121"/>
    <w:bookmarkStart w:name="z2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проверяемого субъекта __________________________________ 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должность) (подпись)</w:t>
      </w:r>
    </w:p>
    <w:bookmarkEnd w:id="122"/>
    <w:bookmarkStart w:name="z2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* Сведения, получаемые из соответствующих государственных информационных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систем через шлюз "электронного правительства".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2016 года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1018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Проверочный лист в редакции совместного приказа Министра внутренних дел РК от 14.02.2017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03.03.2017 № 106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в сфере частного предпринимательства за деятельностью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специализированны</w:t>
      </w:r>
      <w:r>
        <w:rPr>
          <w:rFonts w:ascii="Times New Roman"/>
          <w:b/>
          <w:i w:val="false"/>
          <w:color w:val="000000"/>
          <w:sz w:val="28"/>
        </w:rPr>
        <w:t>х учебных центров по подготовке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повышению квалификации работников, занимающих должности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руководителя и охранника в частной охранной организации,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в отношении юридических лиц, занимающихся деятельностью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специализированных учебных центров по подготовке и повышению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квалификации работников, занимающих должности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руководителя и охранника в частной охранной организации</w:t>
      </w:r>
    </w:p>
    <w:bookmarkEnd w:id="124"/>
    <w:bookmarkStart w:name="z2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(дата, 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ИИН, БИН проверяемого субъекта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__________________________________________________________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0962"/>
        <w:gridCol w:w="241"/>
        <w:gridCol w:w="241"/>
        <w:gridCol w:w="241"/>
        <w:gridCol w:w="241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6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7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8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помещения для проведения занятий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9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стрелкового тира для проведения занятий по огневой подготовке: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для юридических лиц - на праве собственности;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для филиалов – на праве собственности либо договора аренды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0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специальных и технических средств, предусмотренных учебными программами и учебными планами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1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преподавателей, обладающих соответствующими теоретическими, практическими знаниями и навыками преподавания в области своей профессиональной компетенции, и привлекаемых к процессу обучения специалистов, имеющих профессиональный опыт работы в области охранной деятельности (копии документов, подтверждающих учебную деятельность и трудовую деятельность (трудовая книжка; или трудовой договор с отметкой работодателя о дате и основании его прекращения; или выписки из актов работодателя, подтверждающих возникновение и прекращение трудовых отношений на основе заключения и прекращения трудового договора; или послужной список (перечень сведений о работе, трудовой деятельности работника), подписанный работодателем, заверенный печатью организации (при ее наличии); или архивная справка, содержащая сведения о трудовой деятельности работника)).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2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учредителей (участников), руководителей специализированных учебных центров по подготовке и повышению квалификации работников, занимающих должности руководителя и охранника в частной охранной организации (далее – СУЦ) и их филиалов, медицинского документа, подтверждающего факт отсутствия на учете в органах здравоохранения по поводу психического заболевания, алкоголизма или наркомании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6*</w:t>
            </w:r>
          </w:p>
          <w:bookmarkEnd w:id="133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Учредители (участники), руководители СУЦ и их филиалов не имеют судимости за совершение преступления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7*</w:t>
            </w:r>
          </w:p>
          <w:bookmarkEnd w:id="134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Учредителями (участниками), руководителями СУЦ и их филиалов не могут являться лица, освобожденные от уголовной ответственности на основании пунктов 3), 4), 9), 10) и 12) части первой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Уголовно-процессуального кодекса Республики Казахстан до истечения срока нижнего предела наказания в виде лишения свободы, предусмотренного соответствующей частью статьи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Особенной части Уголовного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8*</w:t>
            </w:r>
          </w:p>
          <w:bookmarkEnd w:id="135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Учредителями (участниками), руководителями СУЦ и их филиалов не могут являться лица, в отношении которых в течение одного года до принятия на должность вынесен обвинительный приговор суда за совершение уголовного проступка или в течение одного года до принятия на должность освобождены от уголовной ответственности за совершение уголовного проступка на основании пунктов 3), 4), 9), 10) и 12) части первой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Уголовно-процессуального кодекса Республики Казахстан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9*</w:t>
            </w:r>
          </w:p>
          <w:bookmarkEnd w:id="136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Учредители (участники), руководители СУЦ и их филиалов не привлекались к административной ответственности ранее в течение года до принятия на должность за совершение следующих умышленных административных правонарушений: неисполнение и (или) ненадлежащее исполнение обязанностей по обеспечению антитеррористической защиты и соблюдению должного уровня безопасности объекта, уязвимого в террористическом отношении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мелкое хулиганство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стрельба из огнестрельного, газового, пневматического, метательного и электрического оружия, применение пиротехнических изделий в населенных пунктах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заведомо ложный вызов специальных служб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заведомо ложная информация о факте коррупционного правонарушения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распитие алкогольных напитков или появление в общественных местах в состоянии опьянения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неповиновение законному требованию лица, участвующего в обеспечении общественного порядка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предоставление помещений заведомо для занятия проституцией или сводничества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изготовление, хранение, ввоз, перевозка, распространение на территории Республики Казахстан продукции средств массовой информации, а равно иной продукции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воспрепятствование должностным лицам государственных инспекций и органов государственного контроля и надзора в выполнении ими служебных обязанностей, невыполнение постановлений, предписаний и иных требований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занятие предпринимательской или иной деятельностью, а также осуществление действий (операций) без соответствующей регистрации, разрешения или направления уведомления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норм лицензирования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невозвращение лицензии и (или) приложения к лицензии лицензиару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требований, предъявляемых к деятельности по монтажу, наладке и техническому обслуживанию средств охранной сигнализации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законодательства Республики Казахстан в области охранной деятельности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470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режима чрезвычайного положения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правового режима в зоне проведения антитеррористической операции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действия, провоцирующие нарушение правопорядка в условиях чрезвычайного положения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несообщение о принятых мерах по устранению причин и условий, способствовавших совершению правонарушения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передача лицам, содержащимся в учреждениях уголовно-исполнительной системы, специальных учреждениях, запрещенных веществ, изделий и предметов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незаконные приобретение, передача, реализация, хранение, ношение, перевозка физическими и юридическими лицами оружия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порядка хранения, учета, использования, перевозки, торговли, уничтожения, ввоза, вывоза гражданских пиротехнических веществ и изделий с их применением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порядка приобретения, передачи, учета, хранения, использования, перевозки, ввоза на территорию Республики Казахстан, вывоза с территории Республики Казахстан и транзита по территории Республики Казахстан гражданского, служебного, наградного, коллекционного оружия, патронов к нему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неправомерное применение огнестрельного, огнестрельного бесствольного, газового оружия, газового оружия с возможностью стрельбы патронами травматического действия, пневматического, метательного и электрического оружия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порядка регистрации (перерегистрации) гражданского, служебного, наградного, коллекционного оружия либо постановки его на учет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уклонение от сдачи для реализации гражданского оружия, патронов к нему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законодательства Республики Казахстан о порядке организации и проведения мирных собраний, митингов, шествий, пикетов и демонстраций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законодательства Республики Казахстан об общественных объединениях, а также руководство, участие в деятельности незарегистрированных в установленном законодательством Республики Казахстан порядке общественных, религиозных объединений, финансирование их деятельности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законодательства Республики Казахстан о религиозной деятельности и религиозных объединениях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незаконное изъятие паспортов, удостоверений личности или принятие их в залог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494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представление заведомо ложных сведений в государственные органы Республики Казахстан при получении документов, удостоверяющих личность, либо при подаче заявления для получения разрешения на постоянное проживание в Республике Казахстан или о приеме в гражданство Республики Казахстан либо восстановлении в гражданстве Республики Казахстан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495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законодательства Республики Казахстан о гражданстве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установленных требований в сфере защиты государственных секретов, а также в работе со служебной информацией ограниченного распространения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504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незаконное проникновение на охраняемые объекты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проявление неуважения к суду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ответственность участников производства по делу об административном правонарушении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отказ или уклонение свидетеля от дачи показаний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658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заведомо ложные показания свидетеля, потерпевшего, заключение эксперта или неправильный перевод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659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неявка к прокурору, следователю и в орган дознания, судебному исполнителю, судебному приставу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665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воспрепятствование законной деятельности прокурора, следователя, дознавателя, судебного пристава, судебного исполнителя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неисполнение приговора суда, решения суда или иного судебного акта и исполнительного документа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неисполнение постановления и иного законного требования судебного исполнителя, судебного пристава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670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воспрепятствование судебному исполнителю в исполнении исполнительных документов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незаконное ношение (использование) одежды со знаками различия и (или) символикой военной формы, а также форменной одежды и специального обмундирования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предусмотренных Кодексом Республики Казахстан об административных правонарушениях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7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(участниками), руководителями СУЦ и их филиалов не могут являться лица, уволенные менее трех лет назад по отрицательным мотивам с государственной, воинской службы, из правоохранительных органов, судов и органов юстиции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8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(участниками), руководителями СУЦ и их филиалов не могут являться лица, уволенные менее трех лет назад по отрицательным мотивам с должности охранника частной охранной организации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9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(участниками), руководителями СУЦ и их филиалов не могут являться иностранные юридические лица, юридические лица с иностранным участием, иностранцы, а также лица без гражданства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0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служебного оружия и патронов к нему следующим видам, типам, моделям и количеству,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 августа 2000 года № 1176 "О мерах по реализации Закона Республики Казахстан "О государственном контроле за оборотом отдельных видов оружия":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5 единиц нарезного длинноствольного оружия;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10 единиц нарезного короткоствольного оружия;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7 единиц гладкоствольного длинноствольного оружия;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7 единиц гладкоствольного короткоствольного оружия;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5 единиц бесствольного травматического оружия;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5 единиц электрического оружия.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Нормы боеприпасов устанавливаются из расчета: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обучение охранников, руководителей частных охранных организаций - 18 патронов на обучаемого на каждый вид оружия;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обучение охранников, осуществляющих защиту жизни и здоровья физических лиц - 500 патронов на обучаемого за весь курс;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обучение владельцев гражданского охотничьего оружия и оружия самообороны - 20 патронов на одного владельца гражданского оружия;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проверка боя оружия-8 патронов на одну единицу оружия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 __________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(должность) (подпись)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__________ ________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(должность)(подпись) (фамилия, имя, отчество (при его наличии)</w:t>
      </w:r>
    </w:p>
    <w:bookmarkEnd w:id="141"/>
    <w:bookmarkStart w:name="z26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проверяемого субъекта __________________________________ 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должность) (подпись) </w:t>
      </w:r>
    </w:p>
    <w:bookmarkEnd w:id="142"/>
    <w:bookmarkStart w:name="z26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* Сведения, получаемые из соответствующих государственных информационных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систем через шлюз "электронного правительства".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2016 года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1018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Проверочный лист в редакции совместного приказа Министра внутренних дел РК от 14.02.2017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03.03.2017 № 106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в сфере частного предп</w:t>
      </w:r>
      <w:r>
        <w:rPr>
          <w:rFonts w:ascii="Times New Roman"/>
          <w:b/>
          <w:i w:val="false"/>
          <w:color w:val="000000"/>
          <w:sz w:val="28"/>
        </w:rPr>
        <w:t>ринимательства за деятельностью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монтажу, наладке и техническому обслуживанию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охранной сигнализации, в отношении физических и юридических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лиц, занимающихся монтажом, наладкой и техническим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обслуживанием средств охранной сигнализации</w:t>
      </w:r>
    </w:p>
    <w:bookmarkEnd w:id="144"/>
    <w:bookmarkStart w:name="z26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(дата, №)</w:t>
      </w:r>
    </w:p>
    <w:bookmarkEnd w:id="145"/>
    <w:bookmarkStart w:name="z27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проверяемого субъекта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ИИН, БИН проверяемого субъекта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__________________________________________________________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10111"/>
        <w:gridCol w:w="358"/>
        <w:gridCol w:w="358"/>
        <w:gridCol w:w="359"/>
        <w:gridCol w:w="359"/>
      </w:tblGrid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147"/>
        </w:tc>
        <w:tc>
          <w:tcPr>
            <w:tcW w:w="10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Соответствует требованиям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8"/>
        </w:tc>
        <w:tc>
          <w:tcPr>
            <w:tcW w:w="10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юридических лиц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9"/>
        </w:tc>
        <w:tc>
          <w:tcPr>
            <w:tcW w:w="10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специалиста, производящего работы по монтажу, наладке и техническому обслуживанию средств охранной сигнализации (далее – субъект), документа свидетельствующего о высшем или среднем техническом образовании, соответствующем отрасли работ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0"/>
        </w:tc>
        <w:tc>
          <w:tcPr>
            <w:tcW w:w="10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субъекта помещения с оборудованием (или договора на его аренду) для осуществления наладки, технического обслуживания средств охранной сигнализации и проверки технического состояния монтируемого оборудования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1"/>
        </w:tc>
        <w:tc>
          <w:tcPr>
            <w:tcW w:w="10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субъекта является гражданином Республики Казахстан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2"/>
        </w:tc>
        <w:tc>
          <w:tcPr>
            <w:tcW w:w="10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руководителя субъекта медицинского документа, подтверждающего факт отсутствия на учете в органах здравоохранения по поводу психического заболевания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5*</w:t>
            </w:r>
          </w:p>
          <w:bookmarkEnd w:id="153"/>
        </w:tc>
        <w:tc>
          <w:tcPr>
            <w:tcW w:w="10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субъекта не имеет непогашенной или неснятой в установленном законом порядке судимости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6*</w:t>
            </w:r>
          </w:p>
          <w:bookmarkEnd w:id="154"/>
        </w:tc>
        <w:tc>
          <w:tcPr>
            <w:tcW w:w="10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Руководителем субъекта не могут являться лица, освобожденные от уголовной ответственности за совершение преступления на основании пунктов 3), 4), 9), 10) и 12) части первой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Уголовно-процессуального кодекса Республики Казахстан до истечения срока нижнего предела наказания в виде лишения свободы, предусмотренного соответствующей частью статьи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Особенной части Уголовного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5"/>
        </w:tc>
        <w:tc>
          <w:tcPr>
            <w:tcW w:w="10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субъекта являются гражданами Республики Казахстан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6"/>
        </w:tc>
        <w:tc>
          <w:tcPr>
            <w:tcW w:w="10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работников субъекта медицинского документа, подтверждающего факт отсутствия на учете в органах здравоохранения по поводу психического заболевания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9*</w:t>
            </w:r>
          </w:p>
          <w:bookmarkEnd w:id="157"/>
        </w:tc>
        <w:tc>
          <w:tcPr>
            <w:tcW w:w="10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субъекта не имеют непогашенной или неснятой в установленном законом порядке судимости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</w:t>
            </w:r>
          </w:p>
          <w:bookmarkEnd w:id="158"/>
        </w:tc>
        <w:tc>
          <w:tcPr>
            <w:tcW w:w="10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Работниками субъекта не могут являться лица, освобожденные от уголовной ответственности за совершение преступления на основании пунктов 3), 4), 9), 10) и 12) части первой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Уголовно-процессуального кодекса Республики Казахстан до истечения срока нижнего предела наказания в виде лишения свободы, предусмотренного соответствующей частью статьи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Особенной части Уголовного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физических лиц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9"/>
        </w:tc>
        <w:tc>
          <w:tcPr>
            <w:tcW w:w="10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физического лица, осуществляющего деятельность по монтажу, наладке и техническому обслуживанию средств охранной сигнализации документа свидетельствующего о высшем или среднем техническом образовании, соответствующем отрасли работ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0"/>
        </w:tc>
        <w:tc>
          <w:tcPr>
            <w:tcW w:w="10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физического лица, осуществляющего деятельность по монтажу, наладке и техническому обслуживанию средств охранной сигнализации помещения с оборудованием (или договор на его аренду) для осуществления наладки, технического обслуживания средств охранной сигнализации и проверки технического состояния монтируемого оборудования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1"/>
        </w:tc>
        <w:tc>
          <w:tcPr>
            <w:tcW w:w="10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лицо, осуществляющее деятельность по монтажу, наладке и техническому обслуживанию средств охранной сигнализации является гражданином Республики Казахстан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62"/>
        </w:tc>
        <w:tc>
          <w:tcPr>
            <w:tcW w:w="10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физического лица, осуществляющего деятельность по монтажу, наладке и техническому обслуживанию средств охранной сигнализации медицинского документа, подтверждающего факт отсутствия на учете в органах здравоохранения по поводу психического заболевания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15*</w:t>
            </w:r>
          </w:p>
          <w:bookmarkEnd w:id="163"/>
        </w:tc>
        <w:tc>
          <w:tcPr>
            <w:tcW w:w="10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лицо, осуществляющее деятельность по монтажу, наладке и техническому обслуживанию средств охранной сигнализации не имеет непогашенной или неснятой в установленном законом порядке судимости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16*</w:t>
            </w:r>
          </w:p>
          <w:bookmarkEnd w:id="164"/>
        </w:tc>
        <w:tc>
          <w:tcPr>
            <w:tcW w:w="10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Физическим лицом, осуществляющим деятельность по монтажу, наладке и техническому обслуживанию средств охранной сигнализации не могут являться лица, освобожденные от уголовной ответственности за совершение преступления на основании пунктов 3), 4), 9), 10) и 12) части первой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Уголовно-процессуального кодекса Республики Казахстан до истечения срока нижнего предела наказания в виде лишения свободы, предусмотренного соответствующей частью статьи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Особенной части Уголовного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 __________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(должность) (подпись)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___________ 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(должность) (подпись) (фамилия, имя, отчество (при его наличии)</w:t>
      </w:r>
    </w:p>
    <w:bookmarkEnd w:id="165"/>
    <w:bookmarkStart w:name="z29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проверяемого субъекта __________________________________ 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должность) (подпись)</w:t>
      </w:r>
    </w:p>
    <w:bookmarkEnd w:id="166"/>
    <w:bookmarkStart w:name="z29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</w:t>
      </w:r>
    </w:p>
    <w:bookmarkEnd w:id="167"/>
    <w:bookmarkStart w:name="z29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 * Сведения, получаемые из соответствующих государственных информационных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систем через шлюз "электронного правительства".</w:t>
      </w:r>
    </w:p>
    <w:bookmarkEnd w:id="168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header.xml" Type="http://schemas.openxmlformats.org/officeDocument/2006/relationships/header" Id="rId2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