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19b2c" w14:textId="5f19b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Заместителя Премьер-Министра 
Республики Казахстан – Министра индустрии и новых технологий Республики Казахстан от 3 октября 2012 года № 354 "Об утверждении формы свидетельства об аккредитации в области энергосбережения и повышения энергоэффективности"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30 ноября 2015 года № 1124. Зарегистрирован в Министерстве юстиции Республики Казахстан 15 февраля 2016 года № 13080. Утратил силу приказом Министра по инвестициям и развитию Республики Казахстан от 18 мая 2016 года № 431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по инвестициям и развитию РК от 18.05.2016 </w:t>
      </w:r>
      <w:r>
        <w:rPr>
          <w:rFonts w:ascii="Times New Roman"/>
          <w:b w:val="false"/>
          <w:i w:val="false"/>
          <w:color w:val="ff0000"/>
          <w:sz w:val="28"/>
        </w:rPr>
        <w:t>№ 431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13 января 2012 года «Об энергосбережении и повышении энергоэффективности»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индустрии и новых технологий Республики Казахстан от 3 октября 2012 года № 354 «Об утверждении формы свидетельства об аккредитации в области энергосбережения и повышения энергоэффективности» (зарегистрированный в Реестре государственной регистрации нормативных правовых актов № 8073, опубликованный 9 января 2013 года за № 4-5 (27278-27279) в газете «Казахстанская правда»)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форму свидетельства об аккредитации в области энергосбережения и повышения энергоэффективности, утвержденным указанным приказом,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по инвестициям и развитию Республики Казахстан (Ержанов А. К.)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периодические печатные издания и информационно-правовую систему «Әділет», а также в Республиканский центр правовой информации для внесения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течении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3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Исекешев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Е. 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15 января 2016 года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инвестициям и развитию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ноября 2015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1124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«Утверждена»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Заместителя Премьер-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Республики Казахстан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индустрии и новых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технологий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октября 2012 года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354»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(полное наименование уполномоченного органа по аккредитации)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СВИДЕТЕЛЬСТВО ОБ АККРЕДИТАЦИИ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области энергосбережения и повышения энергоэффективности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                                       «____» __________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Свидетельство выдано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(организационно-правовая форма, полное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наименование организации,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бизнес-идентификационный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право оказания услуг: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Юридический адрес: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Свидетельство действует на всей территории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     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(должность уполномоченного лица)          (Фамилия, имя,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(при его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