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47c3d" w14:textId="0647c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риска и проверочных листов в сфере газа и газоснабжения</w:t>
      </w:r>
    </w:p>
    <w:p>
      <w:pPr>
        <w:spacing w:after="0"/>
        <w:ind w:left="0"/>
        <w:jc w:val="both"/>
      </w:pPr>
      <w:r>
        <w:rPr>
          <w:rFonts w:ascii="Times New Roman"/>
          <w:b w:val="false"/>
          <w:i w:val="false"/>
          <w:color w:val="000000"/>
          <w:sz w:val="28"/>
        </w:rPr>
        <w:t>Совместный приказ Министра энергетики Республики Казахстан от 24 декабря 2015 года № 748 и Министра национальной экономики Республики Казахстан от 29 декабря 2015 года № 824. Зарегистрирован в Министерстве юстиции Республики Казахстан 9 февраля 2016 года № 13031.</w:t>
      </w:r>
    </w:p>
    <w:p>
      <w:pPr>
        <w:spacing w:after="0"/>
        <w:ind w:left="0"/>
        <w:jc w:val="both"/>
      </w:pPr>
      <w:r>
        <w:rPr>
          <w:rFonts w:ascii="Times New Roman"/>
          <w:b w:val="false"/>
          <w:i w:val="false"/>
          <w:color w:val="ff0000"/>
          <w:sz w:val="28"/>
        </w:rPr>
        <w:t xml:space="preserve">
      Сноска. Заголовок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и.о. Министра энергетики РК от 29.11.2022 № 383 и и.о. Министра национальной экономики РК от 30.11.2022 № 99 (вводится в действие с 01.01.2023).</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w:t>
      </w:r>
      <w:r>
        <w:rPr>
          <w:rFonts w:ascii="Times New Roman"/>
          <w:b/>
          <w:i w:val="false"/>
          <w:color w:val="000000"/>
          <w:sz w:val="28"/>
        </w:rPr>
        <w:t>ПРИКАЗЫВАЕМ:</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и.о. Министра энергетики РК от 29.11.2022 № 383 и и.о. Министра национальной экономики РК от 30.11.2022 № 99 (вводится в действие с 01.01.2023).</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w:t>
      </w:r>
    </w:p>
    <w:bookmarkEnd w:id="1"/>
    <w:bookmarkStart w:name="z1144" w:id="2"/>
    <w:p>
      <w:pPr>
        <w:spacing w:after="0"/>
        <w:ind w:left="0"/>
        <w:jc w:val="both"/>
      </w:pPr>
      <w:r>
        <w:rPr>
          <w:rFonts w:ascii="Times New Roman"/>
          <w:b w:val="false"/>
          <w:i w:val="false"/>
          <w:color w:val="000000"/>
          <w:sz w:val="28"/>
        </w:rPr>
        <w:t xml:space="preserve">
      1) критерии оценки степени риска в сфере газа и газоснабжения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2"/>
    <w:bookmarkStart w:name="z1145" w:id="3"/>
    <w:p>
      <w:pPr>
        <w:spacing w:after="0"/>
        <w:ind w:left="0"/>
        <w:jc w:val="both"/>
      </w:pPr>
      <w:r>
        <w:rPr>
          <w:rFonts w:ascii="Times New Roman"/>
          <w:b w:val="false"/>
          <w:i w:val="false"/>
          <w:color w:val="000000"/>
          <w:sz w:val="28"/>
        </w:rPr>
        <w:t xml:space="preserve">
      2) проверочный лист в сфере газа и газоснабжения в отношении производителей товарного газа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3"/>
    <w:bookmarkStart w:name="z1146" w:id="4"/>
    <w:p>
      <w:pPr>
        <w:spacing w:after="0"/>
        <w:ind w:left="0"/>
        <w:jc w:val="both"/>
      </w:pPr>
      <w:r>
        <w:rPr>
          <w:rFonts w:ascii="Times New Roman"/>
          <w:b w:val="false"/>
          <w:i w:val="false"/>
          <w:color w:val="000000"/>
          <w:sz w:val="28"/>
        </w:rPr>
        <w:t xml:space="preserve">
      3) проверочный лист в сфере газа и газоснабжения в отношении производителей сжиженного нефтяного газа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4"/>
    <w:bookmarkStart w:name="z1147" w:id="5"/>
    <w:p>
      <w:pPr>
        <w:spacing w:after="0"/>
        <w:ind w:left="0"/>
        <w:jc w:val="both"/>
      </w:pPr>
      <w:r>
        <w:rPr>
          <w:rFonts w:ascii="Times New Roman"/>
          <w:b w:val="false"/>
          <w:i w:val="false"/>
          <w:color w:val="000000"/>
          <w:sz w:val="28"/>
        </w:rPr>
        <w:t xml:space="preserve">
      4) проверочный лист в сфере газа и газоснабжения в отношении производителей сжиженного природного газа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5"/>
    <w:bookmarkStart w:name="z1148" w:id="6"/>
    <w:p>
      <w:pPr>
        <w:spacing w:after="0"/>
        <w:ind w:left="0"/>
        <w:jc w:val="both"/>
      </w:pPr>
      <w:r>
        <w:rPr>
          <w:rFonts w:ascii="Times New Roman"/>
          <w:b w:val="false"/>
          <w:i w:val="false"/>
          <w:color w:val="000000"/>
          <w:sz w:val="28"/>
        </w:rPr>
        <w:t xml:space="preserve">
      5) проверочный лист в сфере газа и газоснабжения в отношении недропользователей, являющихся собственниками товарного газа, произведенного в процессе переработки добытого ими сырого газа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6"/>
    <w:bookmarkStart w:name="z1149" w:id="7"/>
    <w:p>
      <w:pPr>
        <w:spacing w:after="0"/>
        <w:ind w:left="0"/>
        <w:jc w:val="both"/>
      </w:pPr>
      <w:r>
        <w:rPr>
          <w:rFonts w:ascii="Times New Roman"/>
          <w:b w:val="false"/>
          <w:i w:val="false"/>
          <w:color w:val="000000"/>
          <w:sz w:val="28"/>
        </w:rPr>
        <w:t xml:space="preserve">
      6) проверочный лист в сфере газа и газоснабжения в отношении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bookmarkEnd w:id="7"/>
    <w:bookmarkStart w:name="z1150" w:id="8"/>
    <w:p>
      <w:pPr>
        <w:spacing w:after="0"/>
        <w:ind w:left="0"/>
        <w:jc w:val="both"/>
      </w:pPr>
      <w:r>
        <w:rPr>
          <w:rFonts w:ascii="Times New Roman"/>
          <w:b w:val="false"/>
          <w:i w:val="false"/>
          <w:color w:val="000000"/>
          <w:sz w:val="28"/>
        </w:rPr>
        <w:t xml:space="preserve">
      7) проверочный лист в сфере газа и газоснабжения в отношении собственников сжиженного нефтяного газа, произведенного за пределами территории Республики Казахстан и ввезенного для потребления на территорию Республики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совместному приказу;</w:t>
      </w:r>
    </w:p>
    <w:bookmarkEnd w:id="8"/>
    <w:bookmarkStart w:name="z1151" w:id="9"/>
    <w:p>
      <w:pPr>
        <w:spacing w:after="0"/>
        <w:ind w:left="0"/>
        <w:jc w:val="both"/>
      </w:pPr>
      <w:r>
        <w:rPr>
          <w:rFonts w:ascii="Times New Roman"/>
          <w:b w:val="false"/>
          <w:i w:val="false"/>
          <w:color w:val="000000"/>
          <w:sz w:val="28"/>
        </w:rPr>
        <w:t xml:space="preserve">
      8) проверочный лист в сфере газа и газоснабжения в отношении собственников товарного газа, произведенного за пределами территории Республики Казахстан и ввезенного для потребления на территорию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совместному приказу;</w:t>
      </w:r>
    </w:p>
    <w:bookmarkEnd w:id="9"/>
    <w:bookmarkStart w:name="z1152" w:id="10"/>
    <w:p>
      <w:pPr>
        <w:spacing w:after="0"/>
        <w:ind w:left="0"/>
        <w:jc w:val="both"/>
      </w:pPr>
      <w:r>
        <w:rPr>
          <w:rFonts w:ascii="Times New Roman"/>
          <w:b w:val="false"/>
          <w:i w:val="false"/>
          <w:color w:val="000000"/>
          <w:sz w:val="28"/>
        </w:rPr>
        <w:t xml:space="preserve">
      9) проверочный лист в сфере газа и газоснабжения в отношении собственников товарного газа, произведенного за пределами территории Республики Казахстан из сырого газа, добываемого в Республике Казахстан, на основании международных договоров Республики Казахстан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совместному приказу;</w:t>
      </w:r>
    </w:p>
    <w:bookmarkEnd w:id="10"/>
    <w:bookmarkStart w:name="z1153" w:id="11"/>
    <w:p>
      <w:pPr>
        <w:spacing w:after="0"/>
        <w:ind w:left="0"/>
        <w:jc w:val="both"/>
      </w:pPr>
      <w:r>
        <w:rPr>
          <w:rFonts w:ascii="Times New Roman"/>
          <w:b w:val="false"/>
          <w:i w:val="false"/>
          <w:color w:val="000000"/>
          <w:sz w:val="28"/>
        </w:rPr>
        <w:t xml:space="preserve">
      10) проверочный лист в сфере газа и газоснабжения в отношении национального оператора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совместному приказу;</w:t>
      </w:r>
    </w:p>
    <w:bookmarkEnd w:id="11"/>
    <w:bookmarkStart w:name="z1154" w:id="12"/>
    <w:p>
      <w:pPr>
        <w:spacing w:after="0"/>
        <w:ind w:left="0"/>
        <w:jc w:val="both"/>
      </w:pPr>
      <w:r>
        <w:rPr>
          <w:rFonts w:ascii="Times New Roman"/>
          <w:b w:val="false"/>
          <w:i w:val="false"/>
          <w:color w:val="000000"/>
          <w:sz w:val="28"/>
        </w:rPr>
        <w:t xml:space="preserve">
      11) проверочный лист в сфере газа и газоснабжения в отношении владельцев газонаполнительных станций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совместному приказу;</w:t>
      </w:r>
    </w:p>
    <w:bookmarkEnd w:id="12"/>
    <w:bookmarkStart w:name="z1155" w:id="13"/>
    <w:p>
      <w:pPr>
        <w:spacing w:after="0"/>
        <w:ind w:left="0"/>
        <w:jc w:val="both"/>
      </w:pPr>
      <w:r>
        <w:rPr>
          <w:rFonts w:ascii="Times New Roman"/>
          <w:b w:val="false"/>
          <w:i w:val="false"/>
          <w:color w:val="000000"/>
          <w:sz w:val="28"/>
        </w:rPr>
        <w:t xml:space="preserve">
      12) проверочный лист в сфере газа и газоснабжения в отношении газораспределительных организаций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совместному приказу;</w:t>
      </w:r>
    </w:p>
    <w:bookmarkEnd w:id="13"/>
    <w:bookmarkStart w:name="z1156" w:id="14"/>
    <w:p>
      <w:pPr>
        <w:spacing w:after="0"/>
        <w:ind w:left="0"/>
        <w:jc w:val="both"/>
      </w:pPr>
      <w:r>
        <w:rPr>
          <w:rFonts w:ascii="Times New Roman"/>
          <w:b w:val="false"/>
          <w:i w:val="false"/>
          <w:color w:val="000000"/>
          <w:sz w:val="28"/>
        </w:rPr>
        <w:t xml:space="preserve">
      13) проверочный лист в сфере газа и газоснабжения в отношении газотранспортных организаций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совместному приказу;</w:t>
      </w:r>
    </w:p>
    <w:bookmarkEnd w:id="14"/>
    <w:bookmarkStart w:name="z1157" w:id="15"/>
    <w:p>
      <w:pPr>
        <w:spacing w:after="0"/>
        <w:ind w:left="0"/>
        <w:jc w:val="both"/>
      </w:pPr>
      <w:r>
        <w:rPr>
          <w:rFonts w:ascii="Times New Roman"/>
          <w:b w:val="false"/>
          <w:i w:val="false"/>
          <w:color w:val="000000"/>
          <w:sz w:val="28"/>
        </w:rPr>
        <w:t xml:space="preserve">
      14) проверочный лист в сфере газа и газоснабжения в отношении владельцев газонаполнительных пунктов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совместному приказу;</w:t>
      </w:r>
    </w:p>
    <w:bookmarkEnd w:id="15"/>
    <w:bookmarkStart w:name="z1158" w:id="16"/>
    <w:p>
      <w:pPr>
        <w:spacing w:after="0"/>
        <w:ind w:left="0"/>
        <w:jc w:val="both"/>
      </w:pPr>
      <w:r>
        <w:rPr>
          <w:rFonts w:ascii="Times New Roman"/>
          <w:b w:val="false"/>
          <w:i w:val="false"/>
          <w:color w:val="000000"/>
          <w:sz w:val="28"/>
        </w:rPr>
        <w:t xml:space="preserve">
      15) проверочный лист в сфере газа и газоснабжения в отношении владельцев автогазозаправочных станций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совместному приказу;</w:t>
      </w:r>
    </w:p>
    <w:bookmarkEnd w:id="16"/>
    <w:bookmarkStart w:name="z1159" w:id="17"/>
    <w:p>
      <w:pPr>
        <w:spacing w:after="0"/>
        <w:ind w:left="0"/>
        <w:jc w:val="both"/>
      </w:pPr>
      <w:r>
        <w:rPr>
          <w:rFonts w:ascii="Times New Roman"/>
          <w:b w:val="false"/>
          <w:i w:val="false"/>
          <w:color w:val="000000"/>
          <w:sz w:val="28"/>
        </w:rPr>
        <w:t xml:space="preserve">
      16) проверочный лист в сфере газа и газоснабжения в отношении владельцев автогазонаполнительных компрессорных станций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совместному приказу;</w:t>
      </w:r>
    </w:p>
    <w:bookmarkEnd w:id="17"/>
    <w:bookmarkStart w:name="z1160" w:id="18"/>
    <w:p>
      <w:pPr>
        <w:spacing w:after="0"/>
        <w:ind w:left="0"/>
        <w:jc w:val="both"/>
      </w:pPr>
      <w:r>
        <w:rPr>
          <w:rFonts w:ascii="Times New Roman"/>
          <w:b w:val="false"/>
          <w:i w:val="false"/>
          <w:color w:val="000000"/>
          <w:sz w:val="28"/>
        </w:rPr>
        <w:t xml:space="preserve">
      17) проверочный лист в сфере газа и газоснабжения в отношении владельцев групповых резервуарных установок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совместному приказу;</w:t>
      </w:r>
    </w:p>
    <w:bookmarkEnd w:id="18"/>
    <w:bookmarkStart w:name="z1161" w:id="19"/>
    <w:p>
      <w:pPr>
        <w:spacing w:after="0"/>
        <w:ind w:left="0"/>
        <w:jc w:val="both"/>
      </w:pPr>
      <w:r>
        <w:rPr>
          <w:rFonts w:ascii="Times New Roman"/>
          <w:b w:val="false"/>
          <w:i w:val="false"/>
          <w:color w:val="000000"/>
          <w:sz w:val="28"/>
        </w:rPr>
        <w:t xml:space="preserve">
      18) проверочный лист в сфере газа и газоснабжения в отношении промышленных потребителей товарного газа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совместному приказу;</w:t>
      </w:r>
    </w:p>
    <w:bookmarkEnd w:id="19"/>
    <w:bookmarkStart w:name="z1162" w:id="20"/>
    <w:p>
      <w:pPr>
        <w:spacing w:after="0"/>
        <w:ind w:left="0"/>
        <w:jc w:val="both"/>
      </w:pPr>
      <w:r>
        <w:rPr>
          <w:rFonts w:ascii="Times New Roman"/>
          <w:b w:val="false"/>
          <w:i w:val="false"/>
          <w:color w:val="000000"/>
          <w:sz w:val="28"/>
        </w:rPr>
        <w:t xml:space="preserve">
      19) проверочный лист в сфере газа и газоснабжения в отношении промышленных потребителей сжиженного нефтяного газа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совместному приказу;</w:t>
      </w:r>
    </w:p>
    <w:bookmarkEnd w:id="20"/>
    <w:bookmarkStart w:name="z1163" w:id="21"/>
    <w:p>
      <w:pPr>
        <w:spacing w:after="0"/>
        <w:ind w:left="0"/>
        <w:jc w:val="both"/>
      </w:pPr>
      <w:r>
        <w:rPr>
          <w:rFonts w:ascii="Times New Roman"/>
          <w:b w:val="false"/>
          <w:i w:val="false"/>
          <w:color w:val="000000"/>
          <w:sz w:val="28"/>
        </w:rPr>
        <w:t xml:space="preserve">
      20) проверочный лист в сфере газа и газоснабжения в отношении промышленных потребителей-инвесторов, потребителей, включенных в перечень электростанций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совместному приказу.</w:t>
      </w:r>
    </w:p>
    <w:bookmarkEnd w:id="21"/>
    <w:bookmarkStart w:name="z1431" w:id="22"/>
    <w:p>
      <w:pPr>
        <w:spacing w:after="0"/>
        <w:ind w:left="0"/>
        <w:jc w:val="both"/>
      </w:pPr>
      <w:r>
        <w:rPr>
          <w:rFonts w:ascii="Times New Roman"/>
          <w:b w:val="false"/>
          <w:i w:val="false"/>
          <w:color w:val="000000"/>
          <w:sz w:val="28"/>
        </w:rPr>
        <w:t xml:space="preserve">
      21) проверочный лист в сфере газа и газоснабжения в отношении крупных коммерческих потребителей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совместному приказу;</w:t>
      </w:r>
    </w:p>
    <w:bookmarkEnd w:id="22"/>
    <w:bookmarkStart w:name="z1432" w:id="23"/>
    <w:p>
      <w:pPr>
        <w:spacing w:after="0"/>
        <w:ind w:left="0"/>
        <w:jc w:val="both"/>
      </w:pPr>
      <w:r>
        <w:rPr>
          <w:rFonts w:ascii="Times New Roman"/>
          <w:b w:val="false"/>
          <w:i w:val="false"/>
          <w:color w:val="000000"/>
          <w:sz w:val="28"/>
        </w:rPr>
        <w:t xml:space="preserve">
      22) проверочный лист в сфере газа и газоснабжения в отношении лиц, осуществляющие цифровой майнинг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совместному приказу.</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и.о. Министра энергетики РК от 29.11.2022 № 383 и и.о. Министра национальной экономики РК от 30.11.2022 № 99 (вводится в действие с 01.01.2023); с изменениями, внесенными совместным приказом от 27.08.2024 </w:t>
      </w:r>
      <w:r>
        <w:rPr>
          <w:rFonts w:ascii="Times New Roman"/>
          <w:b w:val="false"/>
          <w:i w:val="false"/>
          <w:color w:val="000000"/>
          <w:sz w:val="28"/>
        </w:rPr>
        <w:t>№ 302</w:t>
      </w:r>
      <w:r>
        <w:rPr>
          <w:rFonts w:ascii="Times New Roman"/>
          <w:b w:val="false"/>
          <w:i w:val="false"/>
          <w:color w:val="ff0000"/>
          <w:sz w:val="28"/>
        </w:rPr>
        <w:t xml:space="preserve"> и Заместителя Премьер-Министра – Министра национальной экономики РК от 02.09.2024 № 70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4"/>
    <w:p>
      <w:pPr>
        <w:spacing w:after="0"/>
        <w:ind w:left="0"/>
        <w:jc w:val="both"/>
      </w:pPr>
      <w:r>
        <w:rPr>
          <w:rFonts w:ascii="Times New Roman"/>
          <w:b w:val="false"/>
          <w:i w:val="false"/>
          <w:color w:val="000000"/>
          <w:sz w:val="28"/>
        </w:rPr>
        <w:t xml:space="preserve">
      2. Признать утратившим силу совместный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30 июня 2015 года № 483 и Министра энергетики Республики Казахстан от 26 июня 2015 года № 441 "Об утверждении критериев оценки степени риска и формы проверочного листа в сфере газа и газоснабжения" (зарегистрированный в Реестре государственной регистрации нормативных правовых актов за № 11827, опубликованный 3 сентября 2015 года в информационно-правовой системе "Әділет").</w:t>
      </w:r>
    </w:p>
    <w:bookmarkEnd w:id="24"/>
    <w:bookmarkStart w:name="z4" w:id="25"/>
    <w:p>
      <w:pPr>
        <w:spacing w:after="0"/>
        <w:ind w:left="0"/>
        <w:jc w:val="both"/>
      </w:pPr>
      <w:r>
        <w:rPr>
          <w:rFonts w:ascii="Times New Roman"/>
          <w:b w:val="false"/>
          <w:i w:val="false"/>
          <w:color w:val="000000"/>
          <w:sz w:val="28"/>
        </w:rPr>
        <w:t>
      3. Комитету экологического регулирования, контроля и государственной инспекции в нефтегазовом комплексе Министерства энергетики Республики Казахстан в установленном законодательством порядке обеспечить:</w:t>
      </w:r>
    </w:p>
    <w:bookmarkEnd w:id="25"/>
    <w:bookmarkStart w:name="z1164" w:id="26"/>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26"/>
    <w:bookmarkStart w:name="z1165" w:id="27"/>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 а также со дня его получения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включения в Эталонный контрольный банк нормативных правовых актов Республики Казахстан;</w:t>
      </w:r>
    </w:p>
    <w:bookmarkEnd w:id="27"/>
    <w:bookmarkStart w:name="z1166" w:id="28"/>
    <w:p>
      <w:pPr>
        <w:spacing w:after="0"/>
        <w:ind w:left="0"/>
        <w:jc w:val="both"/>
      </w:pPr>
      <w:r>
        <w:rPr>
          <w:rFonts w:ascii="Times New Roman"/>
          <w:b w:val="false"/>
          <w:i w:val="false"/>
          <w:color w:val="000000"/>
          <w:sz w:val="28"/>
        </w:rPr>
        <w:t>
      3) размещение настоящего совместного приказа на официальном интернет-ресурсе Министерства энергетики Республики Казахстан и интранет-портале государственных органов;</w:t>
      </w:r>
    </w:p>
    <w:bookmarkEnd w:id="28"/>
    <w:bookmarkStart w:name="z1167" w:id="2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End w:id="29"/>
    <w:bookmarkStart w:name="z5" w:id="30"/>
    <w:p>
      <w:pPr>
        <w:spacing w:after="0"/>
        <w:ind w:left="0"/>
        <w:jc w:val="both"/>
      </w:pPr>
      <w:r>
        <w:rPr>
          <w:rFonts w:ascii="Times New Roman"/>
          <w:b w:val="false"/>
          <w:i w:val="false"/>
          <w:color w:val="000000"/>
          <w:sz w:val="28"/>
        </w:rPr>
        <w:t>
      4. Контроль за исполнением настоящего совместного приказа возложить на курирующего вице-министра энергетики Республики Казахстан.</w:t>
      </w:r>
    </w:p>
    <w:bookmarkEnd w:id="30"/>
    <w:bookmarkStart w:name="z6" w:id="31"/>
    <w:p>
      <w:pPr>
        <w:spacing w:after="0"/>
        <w:ind w:left="0"/>
        <w:jc w:val="both"/>
      </w:pPr>
      <w:r>
        <w:rPr>
          <w:rFonts w:ascii="Times New Roman"/>
          <w:b w:val="false"/>
          <w:i w:val="false"/>
          <w:color w:val="000000"/>
          <w:sz w:val="28"/>
        </w:rPr>
        <w:t>
      5. Настоящий совместный приказ вводится в действие по истечении десяти календарных дней со дня его первого официального опубликования.</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p>
            <w:pPr>
              <w:spacing w:after="20"/>
              <w:ind w:left="20"/>
              <w:jc w:val="both"/>
            </w:pPr>
            <w:r>
              <w:rPr>
                <w:rFonts w:ascii="Times New Roman"/>
                <w:b w:val="false"/>
                <w:i w:val="false"/>
                <w:color w:val="000000"/>
                <w:sz w:val="20"/>
              </w:rPr>
              <w:t>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________________ Е. Досаев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p>
            <w:pPr>
              <w:spacing w:after="20"/>
              <w:ind w:left="20"/>
              <w:jc w:val="both"/>
            </w:pPr>
            <w:r>
              <w:rPr>
                <w:rFonts w:ascii="Times New Roman"/>
                <w:b w:val="false"/>
                <w:i w:val="false"/>
                <w:color w:val="000000"/>
                <w:sz w:val="20"/>
              </w:rPr>
              <w:t>энергетики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_____________ В. Школьник</w:t>
            </w:r>
          </w:p>
        </w:tc>
      </w:tr>
    </w:tbl>
    <w:bookmarkStart w:name="z1168" w:id="32"/>
    <w:p>
      <w:pPr>
        <w:spacing w:after="0"/>
        <w:ind w:left="0"/>
        <w:jc w:val="both"/>
      </w:pPr>
      <w:r>
        <w:rPr>
          <w:rFonts w:ascii="Times New Roman"/>
          <w:b w:val="false"/>
          <w:i w:val="false"/>
          <w:color w:val="000000"/>
          <w:sz w:val="28"/>
        </w:rPr>
        <w:t xml:space="preserve">
       </w:t>
      </w:r>
    </w:p>
    <w:bookmarkEnd w:id="32"/>
    <w:p>
      <w:pPr>
        <w:spacing w:after="0"/>
        <w:ind w:left="0"/>
        <w:jc w:val="both"/>
      </w:pPr>
      <w:r>
        <w:rPr>
          <w:rFonts w:ascii="Times New Roman"/>
          <w:b w:val="false"/>
          <w:i w:val="false"/>
          <w:color w:val="000000"/>
          <w:sz w:val="28"/>
        </w:rPr>
        <w:t xml:space="preserve">
      "СОГЛАСОВАН"   </w:t>
      </w:r>
    </w:p>
    <w:bookmarkStart w:name="z1169" w:id="33"/>
    <w:p>
      <w:pPr>
        <w:spacing w:after="0"/>
        <w:ind w:left="0"/>
        <w:jc w:val="both"/>
      </w:pPr>
      <w:r>
        <w:rPr>
          <w:rFonts w:ascii="Times New Roman"/>
          <w:b w:val="false"/>
          <w:i w:val="false"/>
          <w:color w:val="000000"/>
          <w:sz w:val="28"/>
        </w:rPr>
        <w:t xml:space="preserve">
      Председатель Комитета по   </w:t>
      </w:r>
    </w:p>
    <w:bookmarkEnd w:id="33"/>
    <w:bookmarkStart w:name="z1170" w:id="34"/>
    <w:p>
      <w:pPr>
        <w:spacing w:after="0"/>
        <w:ind w:left="0"/>
        <w:jc w:val="both"/>
      </w:pPr>
      <w:r>
        <w:rPr>
          <w:rFonts w:ascii="Times New Roman"/>
          <w:b w:val="false"/>
          <w:i w:val="false"/>
          <w:color w:val="000000"/>
          <w:sz w:val="28"/>
        </w:rPr>
        <w:t xml:space="preserve">
      правовой статистике и специальным   </w:t>
      </w:r>
    </w:p>
    <w:bookmarkEnd w:id="34"/>
    <w:bookmarkStart w:name="z1171" w:id="35"/>
    <w:p>
      <w:pPr>
        <w:spacing w:after="0"/>
        <w:ind w:left="0"/>
        <w:jc w:val="both"/>
      </w:pPr>
      <w:r>
        <w:rPr>
          <w:rFonts w:ascii="Times New Roman"/>
          <w:b w:val="false"/>
          <w:i w:val="false"/>
          <w:color w:val="000000"/>
          <w:sz w:val="28"/>
        </w:rPr>
        <w:t xml:space="preserve">
      учетам Генеральной прокуратуры   </w:t>
      </w:r>
    </w:p>
    <w:bookmarkEnd w:id="35"/>
    <w:bookmarkStart w:name="z1172" w:id="36"/>
    <w:p>
      <w:pPr>
        <w:spacing w:after="0"/>
        <w:ind w:left="0"/>
        <w:jc w:val="both"/>
      </w:pPr>
      <w:r>
        <w:rPr>
          <w:rFonts w:ascii="Times New Roman"/>
          <w:b w:val="false"/>
          <w:i w:val="false"/>
          <w:color w:val="000000"/>
          <w:sz w:val="28"/>
        </w:rPr>
        <w:t xml:space="preserve">
      Республики Казахстан   </w:t>
      </w:r>
    </w:p>
    <w:bookmarkEnd w:id="36"/>
    <w:bookmarkStart w:name="z1173" w:id="37"/>
    <w:p>
      <w:pPr>
        <w:spacing w:after="0"/>
        <w:ind w:left="0"/>
        <w:jc w:val="both"/>
      </w:pPr>
      <w:r>
        <w:rPr>
          <w:rFonts w:ascii="Times New Roman"/>
          <w:b w:val="false"/>
          <w:i w:val="false"/>
          <w:color w:val="000000"/>
          <w:sz w:val="28"/>
        </w:rPr>
        <w:t xml:space="preserve">
      _______________ С. Айтпаева   </w:t>
      </w:r>
    </w:p>
    <w:bookmarkEnd w:id="37"/>
    <w:bookmarkStart w:name="z1174" w:id="38"/>
    <w:p>
      <w:pPr>
        <w:spacing w:after="0"/>
        <w:ind w:left="0"/>
        <w:jc w:val="both"/>
      </w:pPr>
      <w:r>
        <w:rPr>
          <w:rFonts w:ascii="Times New Roman"/>
          <w:b w:val="false"/>
          <w:i w:val="false"/>
          <w:color w:val="000000"/>
          <w:sz w:val="28"/>
        </w:rPr>
        <w:t>
      24 декабря 2015 года</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1175" w:id="39"/>
    <w:p>
      <w:pPr>
        <w:spacing w:after="0"/>
        <w:ind w:left="0"/>
        <w:jc w:val="left"/>
      </w:pPr>
      <w:r>
        <w:rPr>
          <w:rFonts w:ascii="Times New Roman"/>
          <w:b/>
          <w:i w:val="false"/>
          <w:color w:val="000000"/>
        </w:rPr>
        <w:t xml:space="preserve"> Критерии оценки степени риска в сфере газа и газоснабжения</w:t>
      </w:r>
    </w:p>
    <w:bookmarkEnd w:id="39"/>
    <w:p>
      <w:pPr>
        <w:spacing w:after="0"/>
        <w:ind w:left="0"/>
        <w:jc w:val="both"/>
      </w:pPr>
      <w:r>
        <w:rPr>
          <w:rFonts w:ascii="Times New Roman"/>
          <w:b w:val="false"/>
          <w:i w:val="false"/>
          <w:color w:val="ff0000"/>
          <w:sz w:val="28"/>
        </w:rPr>
        <w:t xml:space="preserve">
      Сноска. Приложение 1 -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и.о. Министра энергетики РК от 29.11.2022 № 383 и и.о. Министра национальной экономики РК от 30.11.2022 № 99 (вводится в действие с 01.01.2023).</w:t>
      </w:r>
    </w:p>
    <w:bookmarkStart w:name="z1176" w:id="40"/>
    <w:p>
      <w:pPr>
        <w:spacing w:after="0"/>
        <w:ind w:left="0"/>
        <w:jc w:val="left"/>
      </w:pPr>
      <w:r>
        <w:rPr>
          <w:rFonts w:ascii="Times New Roman"/>
          <w:b/>
          <w:i w:val="false"/>
          <w:color w:val="000000"/>
        </w:rPr>
        <w:t xml:space="preserve"> Глава 1. Общие положения</w:t>
      </w:r>
    </w:p>
    <w:bookmarkEnd w:id="40"/>
    <w:bookmarkStart w:name="z1177" w:id="41"/>
    <w:p>
      <w:pPr>
        <w:spacing w:after="0"/>
        <w:ind w:left="0"/>
        <w:jc w:val="both"/>
      </w:pPr>
      <w:r>
        <w:rPr>
          <w:rFonts w:ascii="Times New Roman"/>
          <w:b w:val="false"/>
          <w:i w:val="false"/>
          <w:color w:val="000000"/>
          <w:sz w:val="28"/>
        </w:rPr>
        <w:t xml:space="preserve">
      1. Настоящие Критерии оценки степени риска в сфере газа и газоснабжения (далее – Критерии)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Предпринимательского кодекса Республики Казахстан (далее –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 (далее – Закон) и Правилами формирования регулирующими государственными органами системы оценки и управления рисками,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за № 28577) с целью отнесения субъектов (объектов) контроля в сфере газа и газоснабжения по степеням риска.</w:t>
      </w:r>
    </w:p>
    <w:bookmarkEnd w:id="41"/>
    <w:bookmarkStart w:name="z1178" w:id="42"/>
    <w:p>
      <w:pPr>
        <w:spacing w:after="0"/>
        <w:ind w:left="0"/>
        <w:jc w:val="both"/>
      </w:pPr>
      <w:r>
        <w:rPr>
          <w:rFonts w:ascii="Times New Roman"/>
          <w:b w:val="false"/>
          <w:i w:val="false"/>
          <w:color w:val="000000"/>
          <w:sz w:val="28"/>
        </w:rPr>
        <w:t>
      2. В Критериях используются следующие понятия:</w:t>
      </w:r>
    </w:p>
    <w:bookmarkEnd w:id="42"/>
    <w:bookmarkStart w:name="z1351" w:id="43"/>
    <w:p>
      <w:pPr>
        <w:spacing w:after="0"/>
        <w:ind w:left="0"/>
        <w:jc w:val="both"/>
      </w:pPr>
      <w:r>
        <w:rPr>
          <w:rFonts w:ascii="Times New Roman"/>
          <w:b w:val="false"/>
          <w:i w:val="false"/>
          <w:color w:val="000000"/>
          <w:sz w:val="28"/>
        </w:rPr>
        <w:t>
      1) автогазозаправочная станция – технологический комплекс, предназначенный для хранения и розничной реализации сжиженного нефтяного газа владельцам транспортных средств, использующим его в качестве топлива;</w:t>
      </w:r>
    </w:p>
    <w:bookmarkEnd w:id="43"/>
    <w:bookmarkStart w:name="z1352" w:id="44"/>
    <w:p>
      <w:pPr>
        <w:spacing w:after="0"/>
        <w:ind w:left="0"/>
        <w:jc w:val="both"/>
      </w:pPr>
      <w:r>
        <w:rPr>
          <w:rFonts w:ascii="Times New Roman"/>
          <w:b w:val="false"/>
          <w:i w:val="false"/>
          <w:color w:val="000000"/>
          <w:sz w:val="28"/>
        </w:rPr>
        <w:t>
      2) автогазонаполнительная компрессорная станция – технологический комплекс, предназначенный для компримирования, хранения и розничной реализации товарного газа владельцам транспортных средств, использующим его в качестве топлива;</w:t>
      </w:r>
    </w:p>
    <w:bookmarkEnd w:id="44"/>
    <w:bookmarkStart w:name="z1353" w:id="45"/>
    <w:p>
      <w:pPr>
        <w:spacing w:after="0"/>
        <w:ind w:left="0"/>
        <w:jc w:val="both"/>
      </w:pPr>
      <w:r>
        <w:rPr>
          <w:rFonts w:ascii="Times New Roman"/>
          <w:b w:val="false"/>
          <w:i w:val="false"/>
          <w:color w:val="000000"/>
          <w:sz w:val="28"/>
        </w:rPr>
        <w:t>
      3) субъект контроля – производители товарного, сжиженного нефтяного, сжиженного природного газа, недропользователи, являющиеся собственниками товарного газа, произведенного в процессе переработки добытого ими сырого газа, собственники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собственники сжиженного нефтяного газа, произведенного за пределами территории Республики Казахстан и ввезенного для потребления на территорию Республики Казахстан, собственники товарного газа, произведенного за пределами территории Республики Казахстан и ввезенного для потребления на территорию Республики Казахстан, собственники товарного газа, произведенного за пределами территории Республики Казахстан из сырого газа, добываемого в Республике Казахстан, на основании международных договоров Республики Казахстан, национальный оператор, владельцы газонапольнительных станций, газораспределительные организаций, газотранспортные организаций, владельцы газонаполнительных пунктов, владельцы автогазозаправочных станций, владельцы автогазонаполнительных компрессорных станций, владельцы групповых резервуарных установок, промышленные потребители товарного газа, промышленные потребители сжиженного нефтяного газа, промышленные потребители-инвесторы, потребители, включенные в перечень электростанций;</w:t>
      </w:r>
    </w:p>
    <w:bookmarkEnd w:id="45"/>
    <w:bookmarkStart w:name="z1354" w:id="46"/>
    <w:p>
      <w:pPr>
        <w:spacing w:after="0"/>
        <w:ind w:left="0"/>
        <w:jc w:val="both"/>
      </w:pPr>
      <w:r>
        <w:rPr>
          <w:rFonts w:ascii="Times New Roman"/>
          <w:b w:val="false"/>
          <w:i w:val="false"/>
          <w:color w:val="000000"/>
          <w:sz w:val="28"/>
        </w:rPr>
        <w:t xml:space="preserve">
      4) балл – количественная мера исчисления риска; </w:t>
      </w:r>
    </w:p>
    <w:bookmarkEnd w:id="46"/>
    <w:bookmarkStart w:name="z1355" w:id="47"/>
    <w:p>
      <w:pPr>
        <w:spacing w:after="0"/>
        <w:ind w:left="0"/>
        <w:jc w:val="both"/>
      </w:pPr>
      <w:r>
        <w:rPr>
          <w:rFonts w:ascii="Times New Roman"/>
          <w:b w:val="false"/>
          <w:i w:val="false"/>
          <w:color w:val="000000"/>
          <w:sz w:val="28"/>
        </w:rPr>
        <w:t>
      5) незначительные нарушения – нарушения, связанные с непредоставлением предусмотренных отчетов и сведений;</w:t>
      </w:r>
    </w:p>
    <w:bookmarkEnd w:id="47"/>
    <w:bookmarkStart w:name="z1356" w:id="48"/>
    <w:p>
      <w:pPr>
        <w:spacing w:after="0"/>
        <w:ind w:left="0"/>
        <w:jc w:val="both"/>
      </w:pPr>
      <w:r>
        <w:rPr>
          <w:rFonts w:ascii="Times New Roman"/>
          <w:b w:val="false"/>
          <w:i w:val="false"/>
          <w:color w:val="000000"/>
          <w:sz w:val="28"/>
        </w:rPr>
        <w:t xml:space="preserve">
      6) газораспределительная организация – юридическое лицо, осуществляющее транспортировку товарного газа по газораспределительной системе, техническую эксплуатацию газораспределительной системы, а также оптовую и розничную реализацию товарного газа на условиях, установленных </w:t>
      </w:r>
      <w:r>
        <w:rPr>
          <w:rFonts w:ascii="Times New Roman"/>
          <w:b w:val="false"/>
          <w:i w:val="false"/>
          <w:color w:val="000000"/>
          <w:sz w:val="28"/>
        </w:rPr>
        <w:t>Законом</w:t>
      </w:r>
      <w:r>
        <w:rPr>
          <w:rFonts w:ascii="Times New Roman"/>
          <w:b w:val="false"/>
          <w:i w:val="false"/>
          <w:color w:val="000000"/>
          <w:sz w:val="28"/>
        </w:rPr>
        <w:t>;</w:t>
      </w:r>
    </w:p>
    <w:bookmarkEnd w:id="48"/>
    <w:bookmarkStart w:name="z1357" w:id="49"/>
    <w:p>
      <w:pPr>
        <w:spacing w:after="0"/>
        <w:ind w:left="0"/>
        <w:jc w:val="both"/>
      </w:pPr>
      <w:r>
        <w:rPr>
          <w:rFonts w:ascii="Times New Roman"/>
          <w:b w:val="false"/>
          <w:i w:val="false"/>
          <w:color w:val="000000"/>
          <w:sz w:val="28"/>
        </w:rPr>
        <w:t xml:space="preserve">
      7) газотранспортная организация – юридическое лицо, оказывающее услуги по транспортировке товарного газа по соединительным, магистральным газопроводам и (или) хранению товарного газа в хранилищах товарного газа на условиях, установленных </w:t>
      </w:r>
      <w:r>
        <w:rPr>
          <w:rFonts w:ascii="Times New Roman"/>
          <w:b w:val="false"/>
          <w:i w:val="false"/>
          <w:color w:val="000000"/>
          <w:sz w:val="28"/>
        </w:rPr>
        <w:t>Законом</w:t>
      </w:r>
      <w:r>
        <w:rPr>
          <w:rFonts w:ascii="Times New Roman"/>
          <w:b w:val="false"/>
          <w:i w:val="false"/>
          <w:color w:val="000000"/>
          <w:sz w:val="28"/>
        </w:rPr>
        <w:t>;</w:t>
      </w:r>
    </w:p>
    <w:bookmarkEnd w:id="49"/>
    <w:bookmarkStart w:name="z1358" w:id="50"/>
    <w:p>
      <w:pPr>
        <w:spacing w:after="0"/>
        <w:ind w:left="0"/>
        <w:jc w:val="both"/>
      </w:pPr>
      <w:r>
        <w:rPr>
          <w:rFonts w:ascii="Times New Roman"/>
          <w:b w:val="false"/>
          <w:i w:val="false"/>
          <w:color w:val="000000"/>
          <w:sz w:val="28"/>
        </w:rPr>
        <w:t>
      8) газонаполнительный пункт - инженерное сооружение, предназначенное для хранения, слива и налива сжиженного нефтяного газа в бытовые баллоны, а также ремонта и утилизации бытовых баллонов;</w:t>
      </w:r>
    </w:p>
    <w:bookmarkEnd w:id="50"/>
    <w:bookmarkStart w:name="z1359" w:id="51"/>
    <w:p>
      <w:pPr>
        <w:spacing w:after="0"/>
        <w:ind w:left="0"/>
        <w:jc w:val="both"/>
      </w:pPr>
      <w:r>
        <w:rPr>
          <w:rFonts w:ascii="Times New Roman"/>
          <w:b w:val="false"/>
          <w:i w:val="false"/>
          <w:color w:val="000000"/>
          <w:sz w:val="28"/>
        </w:rPr>
        <w:t>
      9) газонаполнительная станция – комплекс технологически взаимосвязанных производственных и иных объектов, предназначенных для хранения, слива и налива сжиженного нефтяного газа в железнодорожные цистерны, автогазовозы, бытовые баллоны, а также ремонта и утилизации бытовых баллонов;</w:t>
      </w:r>
    </w:p>
    <w:bookmarkEnd w:id="51"/>
    <w:bookmarkStart w:name="z1360" w:id="52"/>
    <w:p>
      <w:pPr>
        <w:spacing w:after="0"/>
        <w:ind w:left="0"/>
        <w:jc w:val="both"/>
      </w:pPr>
      <w:r>
        <w:rPr>
          <w:rFonts w:ascii="Times New Roman"/>
          <w:b w:val="false"/>
          <w:i w:val="false"/>
          <w:color w:val="000000"/>
          <w:sz w:val="28"/>
        </w:rPr>
        <w:t>
      10)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52"/>
    <w:bookmarkStart w:name="z1361" w:id="53"/>
    <w:p>
      <w:pPr>
        <w:spacing w:after="0"/>
        <w:ind w:left="0"/>
        <w:jc w:val="both"/>
      </w:pPr>
      <w:r>
        <w:rPr>
          <w:rFonts w:ascii="Times New Roman"/>
          <w:b w:val="false"/>
          <w:i w:val="false"/>
          <w:color w:val="000000"/>
          <w:sz w:val="28"/>
        </w:rPr>
        <w:t>
      11) значительные нарушения – нарушения, связанные с отсутствием контрольных приборов учета и не ведением учета объема газа, несоблюдением требования по направлению национальному оператору коммерческого предложения, несоблюдением требований по передаче по решению уполномоченного органа в сфере газа и газоснабжения газа национальному оператору или привлекаемому инвестору, необеспечением строительства, эксплуатации, модернизации и (или) реконструкции объектов единой системы снабжения товарным газом в соответствии с генеральной схемой газификации Республики Казахстан, допущением эксплуатации одних и тех же соединительных, магистральных газопроводов и хранилищ товарного газа двумя и более газотранспортными организациями, допущением транспортировки и (или) хранения товарного газа при несоответствии товарного газа требованиям технических регламентов и национальных стандартов, а также при непредставлении недропользователем письменного отказа национального оператора от преимущественного права государства либо документов, подтверждающих получение национальным оператором коммерческого предложения об отчуждении, несоблюдением требований по отчуждению по согласованию с уполномоченным органом в сфере газа и газоснабжения объектов единой системы снабжения товарным газом;</w:t>
      </w:r>
    </w:p>
    <w:bookmarkEnd w:id="53"/>
    <w:bookmarkStart w:name="z1362" w:id="54"/>
    <w:p>
      <w:pPr>
        <w:spacing w:after="0"/>
        <w:ind w:left="0"/>
        <w:jc w:val="both"/>
      </w:pPr>
      <w:r>
        <w:rPr>
          <w:rFonts w:ascii="Times New Roman"/>
          <w:b w:val="false"/>
          <w:i w:val="false"/>
          <w:color w:val="000000"/>
          <w:sz w:val="28"/>
        </w:rPr>
        <w:t>
      12) производитель – юридическое лицо, осуществляющее производство товарного, сжиженного нефтяного и (или) сжиженного природного газа;</w:t>
      </w:r>
    </w:p>
    <w:bookmarkEnd w:id="54"/>
    <w:bookmarkStart w:name="z1363" w:id="55"/>
    <w:p>
      <w:pPr>
        <w:spacing w:after="0"/>
        <w:ind w:left="0"/>
        <w:jc w:val="both"/>
      </w:pPr>
      <w:r>
        <w:rPr>
          <w:rFonts w:ascii="Times New Roman"/>
          <w:b w:val="false"/>
          <w:i w:val="false"/>
          <w:color w:val="000000"/>
          <w:sz w:val="28"/>
        </w:rPr>
        <w:t>
      13) промышленный потребитель – юридическое лицо, приобретающее газ для использования в качестве топлива и (или) сырья в промышленном производстве;</w:t>
      </w:r>
    </w:p>
    <w:bookmarkEnd w:id="55"/>
    <w:bookmarkStart w:name="z1364" w:id="56"/>
    <w:p>
      <w:pPr>
        <w:spacing w:after="0"/>
        <w:ind w:left="0"/>
        <w:jc w:val="both"/>
      </w:pPr>
      <w:r>
        <w:rPr>
          <w:rFonts w:ascii="Times New Roman"/>
          <w:b w:val="false"/>
          <w:i w:val="false"/>
          <w:color w:val="000000"/>
          <w:sz w:val="28"/>
        </w:rPr>
        <w:t>
      14) промышленный потребитель-инвестор – юридическое лицо, приобретающее товарный газ для использования в качестве топлива и (или) сырья в промышленном производстве в целях реализации инвестиционных проектов по производству нефтегазохимической продукции и включенное в перечень, утверждаемый уполномоченным органом в сфере газа и газоснабжения, а также юридическое лицо, приобретающее товарный газ для производства компримированного и (или) сжиженного природного газа в целях дальнейшей реализации потребителям;</w:t>
      </w:r>
    </w:p>
    <w:bookmarkEnd w:id="56"/>
    <w:bookmarkStart w:name="z1365" w:id="57"/>
    <w:p>
      <w:pPr>
        <w:spacing w:after="0"/>
        <w:ind w:left="0"/>
        <w:jc w:val="both"/>
      </w:pPr>
      <w:r>
        <w:rPr>
          <w:rFonts w:ascii="Times New Roman"/>
          <w:b w:val="false"/>
          <w:i w:val="false"/>
          <w:color w:val="000000"/>
          <w:sz w:val="28"/>
        </w:rPr>
        <w:t>
      15) грубые нарушения – нарушения, связанные с нарушением приоритетного и преимущественного права государства на приобретение газа и объектов системы газоснабжения, с незаконной реализацией газа, нарушением преимущественного права бытовых и коммунально-бытовых потребителей на пользование товарным газом, несоблюдением предельных цен оптовой реализации, невыполнением плана поставки газа на внутренний рынок, несоблюдением запрета на осуществление перевозки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необеспечением бесперебойной транспортировки, хранения и снабжения газом.</w:t>
      </w:r>
    </w:p>
    <w:bookmarkEnd w:id="57"/>
    <w:bookmarkStart w:name="z1366" w:id="58"/>
    <w:p>
      <w:pPr>
        <w:spacing w:after="0"/>
        <w:ind w:left="0"/>
        <w:jc w:val="both"/>
      </w:pPr>
      <w:r>
        <w:rPr>
          <w:rFonts w:ascii="Times New Roman"/>
          <w:b w:val="false"/>
          <w:i w:val="false"/>
          <w:color w:val="000000"/>
          <w:sz w:val="28"/>
        </w:rPr>
        <w:t xml:space="preserve">
      16)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 </w:t>
      </w:r>
    </w:p>
    <w:bookmarkEnd w:id="58"/>
    <w:bookmarkStart w:name="z1367" w:id="59"/>
    <w:p>
      <w:pPr>
        <w:spacing w:after="0"/>
        <w:ind w:left="0"/>
        <w:jc w:val="both"/>
      </w:pPr>
      <w:r>
        <w:rPr>
          <w:rFonts w:ascii="Times New Roman"/>
          <w:b w:val="false"/>
          <w:i w:val="false"/>
          <w:color w:val="000000"/>
          <w:sz w:val="28"/>
        </w:rPr>
        <w:t>
      17) риск – вероятность причинения вреда в результате деятельности субъекта контроля жизни или здоровью человека, окружающей среде, законным интересам физических и юридических лиц, имущественным интересам государства с учетом степени тяжести его последствий;</w:t>
      </w:r>
    </w:p>
    <w:bookmarkEnd w:id="59"/>
    <w:bookmarkStart w:name="z1368" w:id="60"/>
    <w:p>
      <w:pPr>
        <w:spacing w:after="0"/>
        <w:ind w:left="0"/>
        <w:jc w:val="both"/>
      </w:pPr>
      <w:r>
        <w:rPr>
          <w:rFonts w:ascii="Times New Roman"/>
          <w:b w:val="false"/>
          <w:i w:val="false"/>
          <w:color w:val="000000"/>
          <w:sz w:val="28"/>
        </w:rPr>
        <w:t>
      18)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60"/>
    <w:bookmarkStart w:name="z1369" w:id="61"/>
    <w:p>
      <w:pPr>
        <w:spacing w:after="0"/>
        <w:ind w:left="0"/>
        <w:jc w:val="both"/>
      </w:pPr>
      <w:r>
        <w:rPr>
          <w:rFonts w:ascii="Times New Roman"/>
          <w:b w:val="false"/>
          <w:i w:val="false"/>
          <w:color w:val="000000"/>
          <w:sz w:val="28"/>
        </w:rPr>
        <w:t>
      19)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61"/>
    <w:bookmarkStart w:name="z1370" w:id="62"/>
    <w:p>
      <w:pPr>
        <w:spacing w:after="0"/>
        <w:ind w:left="0"/>
        <w:jc w:val="both"/>
      </w:pPr>
      <w:r>
        <w:rPr>
          <w:rFonts w:ascii="Times New Roman"/>
          <w:b w:val="false"/>
          <w:i w:val="false"/>
          <w:color w:val="000000"/>
          <w:sz w:val="28"/>
        </w:rPr>
        <w:t>
      20)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62"/>
    <w:bookmarkStart w:name="z1371" w:id="63"/>
    <w:p>
      <w:pPr>
        <w:spacing w:after="0"/>
        <w:ind w:left="0"/>
        <w:jc w:val="both"/>
      </w:pPr>
      <w:r>
        <w:rPr>
          <w:rFonts w:ascii="Times New Roman"/>
          <w:b w:val="false"/>
          <w:i w:val="false"/>
          <w:color w:val="000000"/>
          <w:sz w:val="28"/>
        </w:rPr>
        <w:t>
      21) групповая резервуарная установка - инженерное сооружение, состоящее из группы емкостей, предохранительно-запорной и регулирующей арматуры, газопроводов и предназначенное для хранения и подачи сжиженного нефтяного газа в газопотребляющие системы;</w:t>
      </w:r>
    </w:p>
    <w:bookmarkEnd w:id="63"/>
    <w:bookmarkStart w:name="z1372" w:id="64"/>
    <w:p>
      <w:pPr>
        <w:spacing w:after="0"/>
        <w:ind w:left="0"/>
        <w:jc w:val="both"/>
      </w:pPr>
      <w:r>
        <w:rPr>
          <w:rFonts w:ascii="Times New Roman"/>
          <w:b w:val="false"/>
          <w:i w:val="false"/>
          <w:color w:val="000000"/>
          <w:sz w:val="28"/>
        </w:rPr>
        <w:t>
      22) потребитель - бытовой, коммунально-бытовой, промышленный потребитель, промышленный потребитель-инвестор или потребитель, включенный в перечень электростанций, крупный коммерческий потребитель, лицо, осуществляющее цифровой майнинг;</w:t>
      </w:r>
    </w:p>
    <w:bookmarkEnd w:id="64"/>
    <w:bookmarkStart w:name="z1373" w:id="65"/>
    <w:p>
      <w:pPr>
        <w:spacing w:after="0"/>
        <w:ind w:left="0"/>
        <w:jc w:val="both"/>
      </w:pPr>
      <w:r>
        <w:rPr>
          <w:rFonts w:ascii="Times New Roman"/>
          <w:b w:val="false"/>
          <w:i w:val="false"/>
          <w:color w:val="000000"/>
          <w:sz w:val="28"/>
        </w:rPr>
        <w:t>
      23) национальный оператор – юридическое лицо, собственником контрольного пакета акций (доли участия) которого является государство либо национальный управляющий холдинг, национальная компания или компания, входящая в группу Фонда национального благосостояния, определяемое Правительством Республики Казахстан и осуществляющее деятельность в сфере газа и газоснабжения в целях обеспечения внутренних потребностей Республики Казахстан в товарном газе;</w:t>
      </w:r>
    </w:p>
    <w:bookmarkEnd w:id="65"/>
    <w:bookmarkStart w:name="z1433" w:id="66"/>
    <w:p>
      <w:pPr>
        <w:spacing w:after="0"/>
        <w:ind w:left="0"/>
        <w:jc w:val="both"/>
      </w:pPr>
      <w:r>
        <w:rPr>
          <w:rFonts w:ascii="Times New Roman"/>
          <w:b w:val="false"/>
          <w:i w:val="false"/>
          <w:color w:val="000000"/>
          <w:sz w:val="28"/>
        </w:rPr>
        <w:t>
      24) крупный коммерческий потребитель – юридическое лицо, за исключением промышленного потребителя-инвестора и потребителя, включенного в перечень электростанций, приобретающее товарный газ для использования в своей деятельности, соответствующее критериям, установленным в пункте 4-1 статьи 8 Закона".</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совместного приказа и.о. Министра энергетики РК от 13.06.2023 </w:t>
      </w:r>
      <w:r>
        <w:rPr>
          <w:rFonts w:ascii="Times New Roman"/>
          <w:b w:val="false"/>
          <w:i w:val="false"/>
          <w:color w:val="000000"/>
          <w:sz w:val="28"/>
        </w:rPr>
        <w:t>№ 222</w:t>
      </w:r>
      <w:r>
        <w:rPr>
          <w:rFonts w:ascii="Times New Roman"/>
          <w:b w:val="false"/>
          <w:i w:val="false"/>
          <w:color w:val="ff0000"/>
          <w:sz w:val="28"/>
        </w:rPr>
        <w:t xml:space="preserve"> и Министра национальной экономики РК от 13.06.2023 № 112 (вводится в действие по истечении десяти календарных дней после дня его первого официального опубликования); с изменениями, внесенными совместными приказами Министра энергетики РК от 17.04.2024 </w:t>
      </w:r>
      <w:r>
        <w:rPr>
          <w:rFonts w:ascii="Times New Roman"/>
          <w:b w:val="false"/>
          <w:i w:val="false"/>
          <w:color w:val="000000"/>
          <w:sz w:val="28"/>
        </w:rPr>
        <w:t>№ 164</w:t>
      </w:r>
      <w:r>
        <w:rPr>
          <w:rFonts w:ascii="Times New Roman"/>
          <w:b w:val="false"/>
          <w:i w:val="false"/>
          <w:color w:val="ff0000"/>
          <w:sz w:val="28"/>
        </w:rPr>
        <w:t xml:space="preserve"> и Заместителя Премьер-Министра - Министра национальной экономики РК от 22.04.2024 № 17 (вводится в действие по истечении десяти календарных дней после дня его первого официального опубликования); от 27.08.2024 </w:t>
      </w:r>
      <w:r>
        <w:rPr>
          <w:rFonts w:ascii="Times New Roman"/>
          <w:b w:val="false"/>
          <w:i w:val="false"/>
          <w:color w:val="000000"/>
          <w:sz w:val="28"/>
        </w:rPr>
        <w:t>№ 302</w:t>
      </w:r>
      <w:r>
        <w:rPr>
          <w:rFonts w:ascii="Times New Roman"/>
          <w:b w:val="false"/>
          <w:i w:val="false"/>
          <w:color w:val="ff0000"/>
          <w:sz w:val="28"/>
        </w:rPr>
        <w:t xml:space="preserve"> и Заместителя Премьер-Министра – Министра национальной экономики РК от 02.09.2024 № 70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9" w:id="67"/>
    <w:p>
      <w:pPr>
        <w:spacing w:after="0"/>
        <w:ind w:left="0"/>
        <w:jc w:val="both"/>
      </w:pPr>
      <w:r>
        <w:rPr>
          <w:rFonts w:ascii="Times New Roman"/>
          <w:b w:val="false"/>
          <w:i w:val="false"/>
          <w:color w:val="000000"/>
          <w:sz w:val="28"/>
        </w:rPr>
        <w:t>
      3. Для целей управления рисками при осуществлении профилактического контроля с посещением субъекта (объекта) контроля субъекты (объекты) контроля относятся к одной из следующих степеней риска (далее – степени риска):</w:t>
      </w:r>
    </w:p>
    <w:bookmarkEnd w:id="67"/>
    <w:bookmarkStart w:name="z1200" w:id="68"/>
    <w:p>
      <w:pPr>
        <w:spacing w:after="0"/>
        <w:ind w:left="0"/>
        <w:jc w:val="both"/>
      </w:pPr>
      <w:r>
        <w:rPr>
          <w:rFonts w:ascii="Times New Roman"/>
          <w:b w:val="false"/>
          <w:i w:val="false"/>
          <w:color w:val="000000"/>
          <w:sz w:val="28"/>
        </w:rPr>
        <w:t>
      1) высокий риск;</w:t>
      </w:r>
    </w:p>
    <w:bookmarkEnd w:id="68"/>
    <w:bookmarkStart w:name="z1201" w:id="69"/>
    <w:p>
      <w:pPr>
        <w:spacing w:after="0"/>
        <w:ind w:left="0"/>
        <w:jc w:val="both"/>
      </w:pPr>
      <w:r>
        <w:rPr>
          <w:rFonts w:ascii="Times New Roman"/>
          <w:b w:val="false"/>
          <w:i w:val="false"/>
          <w:color w:val="000000"/>
          <w:sz w:val="28"/>
        </w:rPr>
        <w:t>
      2) средний риск;</w:t>
      </w:r>
    </w:p>
    <w:bookmarkEnd w:id="69"/>
    <w:bookmarkStart w:name="z1202" w:id="70"/>
    <w:p>
      <w:pPr>
        <w:spacing w:after="0"/>
        <w:ind w:left="0"/>
        <w:jc w:val="both"/>
      </w:pPr>
      <w:r>
        <w:rPr>
          <w:rFonts w:ascii="Times New Roman"/>
          <w:b w:val="false"/>
          <w:i w:val="false"/>
          <w:color w:val="000000"/>
          <w:sz w:val="28"/>
        </w:rPr>
        <w:t>
      3) низкий риск.</w:t>
      </w:r>
    </w:p>
    <w:bookmarkEnd w:id="70"/>
    <w:bookmarkStart w:name="z1203" w:id="71"/>
    <w:p>
      <w:pPr>
        <w:spacing w:after="0"/>
        <w:ind w:left="0"/>
        <w:jc w:val="both"/>
      </w:pPr>
      <w:r>
        <w:rPr>
          <w:rFonts w:ascii="Times New Roman"/>
          <w:b w:val="false"/>
          <w:i w:val="false"/>
          <w:color w:val="000000"/>
          <w:sz w:val="28"/>
        </w:rPr>
        <w:t>
      Для сфер деятельности субъектов (объектов) контроля, отнесенных к высокой и средней степени риска, проводятся профилактический контроль с посещением субъекта (объекта) контроля и внеплановая проверка.</w:t>
      </w:r>
    </w:p>
    <w:bookmarkEnd w:id="71"/>
    <w:bookmarkStart w:name="z1204" w:id="72"/>
    <w:p>
      <w:pPr>
        <w:spacing w:after="0"/>
        <w:ind w:left="0"/>
        <w:jc w:val="both"/>
      </w:pPr>
      <w:r>
        <w:rPr>
          <w:rFonts w:ascii="Times New Roman"/>
          <w:b w:val="false"/>
          <w:i w:val="false"/>
          <w:color w:val="000000"/>
          <w:sz w:val="28"/>
        </w:rPr>
        <w:t>
      Для сфер деятельности субъектов (объектов) контроля, отнесенных к низкой степени риска, проводится внеплановая проверка.</w:t>
      </w:r>
    </w:p>
    <w:bookmarkEnd w:id="72"/>
    <w:bookmarkStart w:name="z1205" w:id="73"/>
    <w:p>
      <w:pPr>
        <w:spacing w:after="0"/>
        <w:ind w:left="0"/>
        <w:jc w:val="both"/>
      </w:pPr>
      <w:r>
        <w:rPr>
          <w:rFonts w:ascii="Times New Roman"/>
          <w:b w:val="false"/>
          <w:i w:val="false"/>
          <w:color w:val="000000"/>
          <w:sz w:val="28"/>
        </w:rPr>
        <w:t>
      4. Критерии оценки степени риска для проведения профилактического контроля субъектов (объектов) контроля формируются посредством определения объективных и субъективных критериев.</w:t>
      </w:r>
    </w:p>
    <w:bookmarkEnd w:id="73"/>
    <w:bookmarkStart w:name="z1206" w:id="74"/>
    <w:p>
      <w:pPr>
        <w:spacing w:after="0"/>
        <w:ind w:left="0"/>
        <w:jc w:val="left"/>
      </w:pPr>
      <w:r>
        <w:rPr>
          <w:rFonts w:ascii="Times New Roman"/>
          <w:b/>
          <w:i w:val="false"/>
          <w:color w:val="000000"/>
        </w:rPr>
        <w:t xml:space="preserve"> Глава 2. Объективные критерии</w:t>
      </w:r>
    </w:p>
    <w:bookmarkEnd w:id="74"/>
    <w:bookmarkStart w:name="z1207" w:id="75"/>
    <w:p>
      <w:pPr>
        <w:spacing w:after="0"/>
        <w:ind w:left="0"/>
        <w:jc w:val="both"/>
      </w:pPr>
      <w:r>
        <w:rPr>
          <w:rFonts w:ascii="Times New Roman"/>
          <w:b w:val="false"/>
          <w:i w:val="false"/>
          <w:color w:val="000000"/>
          <w:sz w:val="28"/>
        </w:rPr>
        <w:t>
      5. Определение объективных критериев осуществляется посредством определения риска.</w:t>
      </w:r>
    </w:p>
    <w:bookmarkEnd w:id="75"/>
    <w:bookmarkStart w:name="z1208" w:id="76"/>
    <w:p>
      <w:pPr>
        <w:spacing w:after="0"/>
        <w:ind w:left="0"/>
        <w:jc w:val="both"/>
      </w:pPr>
      <w:r>
        <w:rPr>
          <w:rFonts w:ascii="Times New Roman"/>
          <w:b w:val="false"/>
          <w:i w:val="false"/>
          <w:color w:val="000000"/>
          <w:sz w:val="28"/>
        </w:rPr>
        <w:t>
      6. Определение риска осуществляется с учетом одного из следующих критериев:</w:t>
      </w:r>
    </w:p>
    <w:bookmarkEnd w:id="76"/>
    <w:bookmarkStart w:name="z1209" w:id="77"/>
    <w:p>
      <w:pPr>
        <w:spacing w:after="0"/>
        <w:ind w:left="0"/>
        <w:jc w:val="both"/>
      </w:pPr>
      <w:r>
        <w:rPr>
          <w:rFonts w:ascii="Times New Roman"/>
          <w:b w:val="false"/>
          <w:i w:val="false"/>
          <w:color w:val="000000"/>
          <w:sz w:val="28"/>
        </w:rPr>
        <w:t>
      1) уровня опасности (сложности) объекта;</w:t>
      </w:r>
    </w:p>
    <w:bookmarkEnd w:id="77"/>
    <w:bookmarkStart w:name="z1210" w:id="78"/>
    <w:p>
      <w:pPr>
        <w:spacing w:after="0"/>
        <w:ind w:left="0"/>
        <w:jc w:val="both"/>
      </w:pPr>
      <w:r>
        <w:rPr>
          <w:rFonts w:ascii="Times New Roman"/>
          <w:b w:val="false"/>
          <w:i w:val="false"/>
          <w:color w:val="000000"/>
          <w:sz w:val="28"/>
        </w:rPr>
        <w:t>
      2) масштабов тяжести возможных негативных последствий, вреда на регулируемую сферу (область);</w:t>
      </w:r>
    </w:p>
    <w:bookmarkEnd w:id="78"/>
    <w:bookmarkStart w:name="z1211" w:id="79"/>
    <w:p>
      <w:pPr>
        <w:spacing w:after="0"/>
        <w:ind w:left="0"/>
        <w:jc w:val="both"/>
      </w:pPr>
      <w:r>
        <w:rPr>
          <w:rFonts w:ascii="Times New Roman"/>
          <w:b w:val="false"/>
          <w:i w:val="false"/>
          <w:color w:val="000000"/>
          <w:sz w:val="28"/>
        </w:rPr>
        <w:t>
      3) возможности наступления неблагоприятного происшествия для жизни или здоровья человека, окружающей среды, законных интересов физических и юридических лиц, государства.</w:t>
      </w:r>
    </w:p>
    <w:bookmarkEnd w:id="79"/>
    <w:bookmarkStart w:name="z1212" w:id="80"/>
    <w:p>
      <w:pPr>
        <w:spacing w:after="0"/>
        <w:ind w:left="0"/>
        <w:jc w:val="both"/>
      </w:pPr>
      <w:r>
        <w:rPr>
          <w:rFonts w:ascii="Times New Roman"/>
          <w:b w:val="false"/>
          <w:i w:val="false"/>
          <w:color w:val="000000"/>
          <w:sz w:val="28"/>
        </w:rPr>
        <w:t>
      7. Производители товарного газа, сжиженного нефтяного газа, недропользователи, являющиеся собственниками товарного газа, произведенного в процессе переработки добытого ими сырого газа, собственники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национальный оператор относятся к субъектам высокой степени риска.</w:t>
      </w:r>
    </w:p>
    <w:bookmarkEnd w:id="80"/>
    <w:bookmarkStart w:name="z1213" w:id="81"/>
    <w:p>
      <w:pPr>
        <w:spacing w:after="0"/>
        <w:ind w:left="0"/>
        <w:jc w:val="both"/>
      </w:pPr>
      <w:r>
        <w:rPr>
          <w:rFonts w:ascii="Times New Roman"/>
          <w:b w:val="false"/>
          <w:i w:val="false"/>
          <w:color w:val="000000"/>
          <w:sz w:val="28"/>
        </w:rPr>
        <w:t>
      8. Газотранспортные организации, газораспределительные организации относятся к субъектам средней степени риска.</w:t>
      </w:r>
    </w:p>
    <w:bookmarkEnd w:id="81"/>
    <w:bookmarkStart w:name="z1214" w:id="82"/>
    <w:p>
      <w:pPr>
        <w:spacing w:after="0"/>
        <w:ind w:left="0"/>
        <w:jc w:val="both"/>
      </w:pPr>
      <w:r>
        <w:rPr>
          <w:rFonts w:ascii="Times New Roman"/>
          <w:b w:val="false"/>
          <w:i w:val="false"/>
          <w:color w:val="000000"/>
          <w:sz w:val="28"/>
        </w:rPr>
        <w:t>
      9. Собственники товарного газа, произведенного за пределами территории Республики Казахстан и ввезенного для потребления на территорию Республики Казахстан, собственники товарного газа, произведенного за пределами территории Республики Казахстан из сырого газа, добываемого в Республике Казахстан, на основании международных договоров Республики Казахстан, собственники сжиженного нефтяного газа, произведенного за пределами территории Республики Казахстан и ввезенного для потребления на территорию Республики Казахстан, производители сжиженного природного газа, владельцы автогазонаполнительных компрессорных станций, промышленные потребители товарного газа, промышленные потребители-инвесторы, потребители, включенные в перечень электростанций, владельцы газонаполнительных станций, газонаполнительных пунктов, групповых резервуарных установок и автогазозаправочных станций, промышленные потребители сжиженного нефтяного газа, крупные коммерческие потребители, лица, осуществляющие цифровой майнинг относятся к субъектам низкой степени риска.</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совместного приказа Министра энергетики РК от 27.08.2024 </w:t>
      </w:r>
      <w:r>
        <w:rPr>
          <w:rFonts w:ascii="Times New Roman"/>
          <w:b w:val="false"/>
          <w:i w:val="false"/>
          <w:color w:val="000000"/>
          <w:sz w:val="28"/>
        </w:rPr>
        <w:t>№ 302</w:t>
      </w:r>
      <w:r>
        <w:rPr>
          <w:rFonts w:ascii="Times New Roman"/>
          <w:b w:val="false"/>
          <w:i w:val="false"/>
          <w:color w:val="ff0000"/>
          <w:sz w:val="28"/>
        </w:rPr>
        <w:t xml:space="preserve"> и Заместителя Премьер-Министра – Министра национальной экономики РК от 02.09.2024 № 70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5" w:id="83"/>
    <w:p>
      <w:pPr>
        <w:spacing w:after="0"/>
        <w:ind w:left="0"/>
        <w:jc w:val="both"/>
      </w:pPr>
      <w:r>
        <w:rPr>
          <w:rFonts w:ascii="Times New Roman"/>
          <w:b w:val="false"/>
          <w:i w:val="false"/>
          <w:color w:val="000000"/>
          <w:sz w:val="28"/>
        </w:rPr>
        <w:t>
      10. В отношении субъектов (объектов) контроля, отнесенных к высокой и средней степени риска применяются субъективные критерии с целью проведения профилактического контроля с посещением субъекта (объекта) контроля.</w:t>
      </w:r>
    </w:p>
    <w:bookmarkEnd w:id="83"/>
    <w:bookmarkStart w:name="z1216" w:id="84"/>
    <w:p>
      <w:pPr>
        <w:spacing w:after="0"/>
        <w:ind w:left="0"/>
        <w:jc w:val="left"/>
      </w:pPr>
      <w:r>
        <w:rPr>
          <w:rFonts w:ascii="Times New Roman"/>
          <w:b/>
          <w:i w:val="false"/>
          <w:color w:val="000000"/>
        </w:rPr>
        <w:t xml:space="preserve"> Глава 3. Субъективные критерии</w:t>
      </w:r>
    </w:p>
    <w:bookmarkEnd w:id="84"/>
    <w:bookmarkStart w:name="z1217" w:id="85"/>
    <w:p>
      <w:pPr>
        <w:spacing w:after="0"/>
        <w:ind w:left="0"/>
        <w:jc w:val="both"/>
      </w:pPr>
      <w:r>
        <w:rPr>
          <w:rFonts w:ascii="Times New Roman"/>
          <w:b w:val="false"/>
          <w:i w:val="false"/>
          <w:color w:val="000000"/>
          <w:sz w:val="28"/>
        </w:rPr>
        <w:t>
      11. Определение субъективных критериев осуществляется с применением следующих этапов:</w:t>
      </w:r>
    </w:p>
    <w:bookmarkEnd w:id="85"/>
    <w:bookmarkStart w:name="z1218" w:id="86"/>
    <w:p>
      <w:pPr>
        <w:spacing w:after="0"/>
        <w:ind w:left="0"/>
        <w:jc w:val="both"/>
      </w:pPr>
      <w:r>
        <w:rPr>
          <w:rFonts w:ascii="Times New Roman"/>
          <w:b w:val="false"/>
          <w:i w:val="false"/>
          <w:color w:val="000000"/>
          <w:sz w:val="28"/>
        </w:rPr>
        <w:t>
      1) формирование базы данных и сбор информации;</w:t>
      </w:r>
    </w:p>
    <w:bookmarkEnd w:id="86"/>
    <w:bookmarkStart w:name="z1219" w:id="87"/>
    <w:p>
      <w:pPr>
        <w:spacing w:after="0"/>
        <w:ind w:left="0"/>
        <w:jc w:val="both"/>
      </w:pPr>
      <w:r>
        <w:rPr>
          <w:rFonts w:ascii="Times New Roman"/>
          <w:b w:val="false"/>
          <w:i w:val="false"/>
          <w:color w:val="000000"/>
          <w:sz w:val="28"/>
        </w:rPr>
        <w:t>
      2) анализ информации и оценка риска.</w:t>
      </w:r>
    </w:p>
    <w:bookmarkEnd w:id="87"/>
    <w:bookmarkStart w:name="z1220" w:id="88"/>
    <w:p>
      <w:pPr>
        <w:spacing w:after="0"/>
        <w:ind w:left="0"/>
        <w:jc w:val="both"/>
      </w:pPr>
      <w:r>
        <w:rPr>
          <w:rFonts w:ascii="Times New Roman"/>
          <w:b w:val="false"/>
          <w:i w:val="false"/>
          <w:color w:val="000000"/>
          <w:sz w:val="28"/>
        </w:rPr>
        <w:t>
      12. Формирование базы данных и сбор информации необходимы для выявления субъектов (объектов) контроля, нарушающих законодательство Республики Казахстан в области газа и газоснабжения</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совместного приказа Министра энергетики РК от 27.08.2024 </w:t>
      </w:r>
      <w:r>
        <w:rPr>
          <w:rFonts w:ascii="Times New Roman"/>
          <w:b w:val="false"/>
          <w:i w:val="false"/>
          <w:color w:val="000000"/>
          <w:sz w:val="28"/>
        </w:rPr>
        <w:t>№ 302</w:t>
      </w:r>
      <w:r>
        <w:rPr>
          <w:rFonts w:ascii="Times New Roman"/>
          <w:b w:val="false"/>
          <w:i w:val="false"/>
          <w:color w:val="ff0000"/>
          <w:sz w:val="28"/>
        </w:rPr>
        <w:t xml:space="preserve"> и Заместителя Премьер-Министра – Министра национальной экономики РК от 02.09.2024 № 70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6" w:id="89"/>
    <w:p>
      <w:pPr>
        <w:spacing w:after="0"/>
        <w:ind w:left="0"/>
        <w:jc w:val="both"/>
      </w:pPr>
      <w:r>
        <w:rPr>
          <w:rFonts w:ascii="Times New Roman"/>
          <w:b w:val="false"/>
          <w:i w:val="false"/>
          <w:color w:val="000000"/>
          <w:sz w:val="28"/>
        </w:rPr>
        <w:t>
      13. На основании имеющихся источников информации субъективные критерии подразделяются на три степени нарушения: грубые, значительные и незначительные.</w:t>
      </w:r>
    </w:p>
    <w:bookmarkEnd w:id="89"/>
    <w:bookmarkStart w:name="z1227" w:id="90"/>
    <w:p>
      <w:pPr>
        <w:spacing w:after="0"/>
        <w:ind w:left="0"/>
        <w:jc w:val="both"/>
      </w:pPr>
      <w:r>
        <w:rPr>
          <w:rFonts w:ascii="Times New Roman"/>
          <w:b w:val="false"/>
          <w:i w:val="false"/>
          <w:color w:val="000000"/>
          <w:sz w:val="28"/>
        </w:rPr>
        <w:t>
      14.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(SP) и показателя степени риска по субъективным критериям (SC), с последующей нормализацией значений данных в диапазон от 0 до 100 баллов.</w:t>
      </w:r>
    </w:p>
    <w:bookmarkEnd w:id="90"/>
    <w:bookmarkStart w:name="z1377" w:id="91"/>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где</w:t>
      </w:r>
    </w:p>
    <w:bookmarkEnd w:id="91"/>
    <w:bookmarkStart w:name="z1378" w:id="92"/>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92"/>
    <w:bookmarkStart w:name="z1379" w:id="93"/>
    <w:p>
      <w:pPr>
        <w:spacing w:after="0"/>
        <w:ind w:left="0"/>
        <w:jc w:val="both"/>
      </w:pPr>
      <w:r>
        <w:rPr>
          <w:rFonts w:ascii="Times New Roman"/>
          <w:b w:val="false"/>
          <w:i w:val="false"/>
          <w:color w:val="000000"/>
          <w:sz w:val="28"/>
        </w:rPr>
        <w:t>
      SР – показатель степени риска по нарушениям,</w:t>
      </w:r>
    </w:p>
    <w:bookmarkEnd w:id="93"/>
    <w:bookmarkStart w:name="z1380" w:id="94"/>
    <w:p>
      <w:pPr>
        <w:spacing w:after="0"/>
        <w:ind w:left="0"/>
        <w:jc w:val="both"/>
      </w:pPr>
      <w:r>
        <w:rPr>
          <w:rFonts w:ascii="Times New Roman"/>
          <w:b w:val="false"/>
          <w:i w:val="false"/>
          <w:color w:val="000000"/>
          <w:sz w:val="28"/>
        </w:rPr>
        <w:t>
      SC – показатель степени риска по субъективным критериям.</w:t>
      </w:r>
    </w:p>
    <w:bookmarkEnd w:id="94"/>
    <w:bookmarkStart w:name="z1381" w:id="95"/>
    <w:p>
      <w:pPr>
        <w:spacing w:after="0"/>
        <w:ind w:left="0"/>
        <w:jc w:val="both"/>
      </w:pPr>
      <w:r>
        <w:rPr>
          <w:rFonts w:ascii="Times New Roman"/>
          <w:b w:val="false"/>
          <w:i w:val="false"/>
          <w:color w:val="000000"/>
          <w:sz w:val="28"/>
        </w:rPr>
        <w:t>
      Расчет производится по каждому субъекту (объекту) контроля однородной группы субъектов (объектов) контроля каждой сферы государственного контроля. При этом перечень оцениваемых субъектов (объектов) контроля, относимых к однородной группе субъектов (объектов) контроля одной сферы государственного контроля образует выборочную совокупность (выборку) для последующей нормализации данных.</w:t>
      </w:r>
    </w:p>
    <w:bookmarkEnd w:id="95"/>
    <w:bookmarkStart w:name="z1382" w:id="96"/>
    <w:p>
      <w:pPr>
        <w:spacing w:after="0"/>
        <w:ind w:left="0"/>
        <w:jc w:val="both"/>
      </w:pPr>
      <w:r>
        <w:rPr>
          <w:rFonts w:ascii="Times New Roman"/>
          <w:b w:val="false"/>
          <w:i w:val="false"/>
          <w:color w:val="000000"/>
          <w:sz w:val="28"/>
        </w:rPr>
        <w:t>
      По данным, полученным по результатам предыдущих проверок и профилактического контроля с посещением субъектов (объектов) контроля, формируется показатель степени риска по нарушениям, оцениваемый в баллах от 0 до 100.</w:t>
      </w:r>
    </w:p>
    <w:bookmarkEnd w:id="96"/>
    <w:bookmarkStart w:name="z1383" w:id="97"/>
    <w:p>
      <w:pPr>
        <w:spacing w:after="0"/>
        <w:ind w:left="0"/>
        <w:jc w:val="both"/>
      </w:pPr>
      <w:r>
        <w:rPr>
          <w:rFonts w:ascii="Times New Roman"/>
          <w:b w:val="false"/>
          <w:i w:val="false"/>
          <w:color w:val="000000"/>
          <w:sz w:val="28"/>
        </w:rPr>
        <w:t>
      При выявлении одного грубого нарушения по любому из источников информации, указанных в пункте 12 настоящих Критерий, субъекту контроля приравнивается показатель степени риска 100 баллов и в отношении него проводится проверка на соответствие требованиям или профилактический контроль с посещением субъекта (объекта) контроля.</w:t>
      </w:r>
    </w:p>
    <w:bookmarkEnd w:id="97"/>
    <w:bookmarkStart w:name="z1384" w:id="98"/>
    <w:p>
      <w:pPr>
        <w:spacing w:after="0"/>
        <w:ind w:left="0"/>
        <w:jc w:val="both"/>
      </w:pPr>
      <w:r>
        <w:rPr>
          <w:rFonts w:ascii="Times New Roman"/>
          <w:b w:val="false"/>
          <w:i w:val="false"/>
          <w:color w:val="000000"/>
          <w:sz w:val="28"/>
        </w:rPr>
        <w:t>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w:t>
      </w:r>
    </w:p>
    <w:bookmarkEnd w:id="98"/>
    <w:bookmarkStart w:name="z1385" w:id="99"/>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w:t>
      </w:r>
    </w:p>
    <w:bookmarkEnd w:id="99"/>
    <w:bookmarkStart w:name="z1386" w:id="100"/>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100"/>
    <w:bookmarkStart w:name="z1387" w:id="101"/>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 где:</w:t>
      </w:r>
    </w:p>
    <w:bookmarkEnd w:id="101"/>
    <w:bookmarkStart w:name="z1388" w:id="102"/>
    <w:p>
      <w:pPr>
        <w:spacing w:after="0"/>
        <w:ind w:left="0"/>
        <w:jc w:val="both"/>
      </w:pPr>
      <w:r>
        <w:rPr>
          <w:rFonts w:ascii="Times New Roman"/>
          <w:b w:val="false"/>
          <w:i w:val="false"/>
          <w:color w:val="000000"/>
          <w:sz w:val="28"/>
        </w:rPr>
        <w:t>
      SРз – показатель значительных нарушений;</w:t>
      </w:r>
    </w:p>
    <w:bookmarkEnd w:id="102"/>
    <w:bookmarkStart w:name="z1389" w:id="103"/>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значительных нарушений;</w:t>
      </w:r>
    </w:p>
    <w:bookmarkEnd w:id="103"/>
    <w:bookmarkStart w:name="z1390" w:id="104"/>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p>
    <w:bookmarkEnd w:id="104"/>
    <w:bookmarkStart w:name="z1391" w:id="105"/>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w:t>
      </w:r>
    </w:p>
    <w:bookmarkEnd w:id="105"/>
    <w:bookmarkStart w:name="z1392" w:id="106"/>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106"/>
    <w:bookmarkStart w:name="z1393" w:id="107"/>
    <w:p>
      <w:pPr>
        <w:spacing w:after="0"/>
        <w:ind w:left="0"/>
        <w:jc w:val="both"/>
      </w:pPr>
      <w:r>
        <w:rPr>
          <w:rFonts w:ascii="Times New Roman"/>
          <w:b w:val="false"/>
          <w:i w:val="false"/>
          <w:color w:val="000000"/>
          <w:sz w:val="28"/>
        </w:rPr>
        <w:t>
      SРн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 где:</w:t>
      </w:r>
    </w:p>
    <w:bookmarkEnd w:id="107"/>
    <w:bookmarkStart w:name="z1394" w:id="108"/>
    <w:p>
      <w:pPr>
        <w:spacing w:after="0"/>
        <w:ind w:left="0"/>
        <w:jc w:val="both"/>
      </w:pPr>
      <w:r>
        <w:rPr>
          <w:rFonts w:ascii="Times New Roman"/>
          <w:b w:val="false"/>
          <w:i w:val="false"/>
          <w:color w:val="000000"/>
          <w:sz w:val="28"/>
        </w:rPr>
        <w:t>
      SРн – показатель незначительных нарушений;</w:t>
      </w:r>
    </w:p>
    <w:bookmarkEnd w:id="108"/>
    <w:bookmarkStart w:name="z1395" w:id="109"/>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незначительных нарушений;</w:t>
      </w:r>
    </w:p>
    <w:bookmarkEnd w:id="109"/>
    <w:bookmarkStart w:name="z1396" w:id="110"/>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незначительных нарушений;</w:t>
      </w:r>
    </w:p>
    <w:bookmarkEnd w:id="110"/>
    <w:bookmarkStart w:name="z1397" w:id="111"/>
    <w:p>
      <w:pPr>
        <w:spacing w:after="0"/>
        <w:ind w:left="0"/>
        <w:jc w:val="both"/>
      </w:pPr>
      <w:r>
        <w:rPr>
          <w:rFonts w:ascii="Times New Roman"/>
          <w:b w:val="false"/>
          <w:i w:val="false"/>
          <w:color w:val="000000"/>
          <w:sz w:val="28"/>
        </w:rPr>
        <w:t>
      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bookmarkEnd w:id="111"/>
    <w:bookmarkStart w:name="z1398" w:id="112"/>
    <w:p>
      <w:pPr>
        <w:spacing w:after="0"/>
        <w:ind w:left="0"/>
        <w:jc w:val="both"/>
      </w:pPr>
      <w:r>
        <w:rPr>
          <w:rFonts w:ascii="Times New Roman"/>
          <w:b w:val="false"/>
          <w:i w:val="false"/>
          <w:color w:val="000000"/>
          <w:sz w:val="28"/>
        </w:rPr>
        <w:t>
      SР = SРз + SРн, где:</w:t>
      </w:r>
    </w:p>
    <w:bookmarkEnd w:id="112"/>
    <w:bookmarkStart w:name="z1399" w:id="113"/>
    <w:p>
      <w:pPr>
        <w:spacing w:after="0"/>
        <w:ind w:left="0"/>
        <w:jc w:val="both"/>
      </w:pPr>
      <w:r>
        <w:rPr>
          <w:rFonts w:ascii="Times New Roman"/>
          <w:b w:val="false"/>
          <w:i w:val="false"/>
          <w:color w:val="000000"/>
          <w:sz w:val="28"/>
        </w:rPr>
        <w:t>
      SР – показатель степени риска по нарушениям;</w:t>
      </w:r>
    </w:p>
    <w:bookmarkEnd w:id="113"/>
    <w:bookmarkStart w:name="z1400" w:id="114"/>
    <w:p>
      <w:pPr>
        <w:spacing w:after="0"/>
        <w:ind w:left="0"/>
        <w:jc w:val="both"/>
      </w:pPr>
      <w:r>
        <w:rPr>
          <w:rFonts w:ascii="Times New Roman"/>
          <w:b w:val="false"/>
          <w:i w:val="false"/>
          <w:color w:val="000000"/>
          <w:sz w:val="28"/>
        </w:rPr>
        <w:t>
      SРз – показатель значительных нарушений;</w:t>
      </w:r>
    </w:p>
    <w:bookmarkEnd w:id="114"/>
    <w:bookmarkStart w:name="z1401" w:id="115"/>
    <w:p>
      <w:pPr>
        <w:spacing w:after="0"/>
        <w:ind w:left="0"/>
        <w:jc w:val="both"/>
      </w:pPr>
      <w:r>
        <w:rPr>
          <w:rFonts w:ascii="Times New Roman"/>
          <w:b w:val="false"/>
          <w:i w:val="false"/>
          <w:color w:val="000000"/>
          <w:sz w:val="28"/>
        </w:rPr>
        <w:t>
      SРн – показатель незначительных нарушений.</w:t>
      </w:r>
    </w:p>
    <w:bookmarkEnd w:id="115"/>
    <w:bookmarkStart w:name="z1402" w:id="116"/>
    <w:p>
      <w:pPr>
        <w:spacing w:after="0"/>
        <w:ind w:left="0"/>
        <w:jc w:val="both"/>
      </w:pPr>
      <w:r>
        <w:rPr>
          <w:rFonts w:ascii="Times New Roman"/>
          <w:b w:val="false"/>
          <w:i w:val="false"/>
          <w:color w:val="000000"/>
          <w:sz w:val="28"/>
        </w:rPr>
        <w:t>
      Полученное значение общего показателя является основанием отнесения субъекта предпринимательства к одной из следующих степеней риска:</w:t>
      </w:r>
    </w:p>
    <w:bookmarkEnd w:id="116"/>
    <w:bookmarkStart w:name="z1403" w:id="117"/>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 и в отношении него проводится профилактический контроль с посещением субъекта (объекта) контроля;</w:t>
      </w:r>
    </w:p>
    <w:bookmarkEnd w:id="117"/>
    <w:bookmarkStart w:name="z1404" w:id="118"/>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 и в отношении него проводится профилактический контроль с посещением субъекта (объекта) контроля;</w:t>
      </w:r>
    </w:p>
    <w:bookmarkEnd w:id="118"/>
    <w:bookmarkStart w:name="z1405" w:id="119"/>
    <w:p>
      <w:pPr>
        <w:spacing w:after="0"/>
        <w:ind w:left="0"/>
        <w:jc w:val="both"/>
      </w:pPr>
      <w:r>
        <w:rPr>
          <w:rFonts w:ascii="Times New Roman"/>
          <w:b w:val="false"/>
          <w:i w:val="false"/>
          <w:color w:val="000000"/>
          <w:sz w:val="28"/>
        </w:rPr>
        <w:t xml:space="preserve">
      3) к низкой степени риска – при показателе степени риска от 0 до 30 включительно и в отношении него не проводится профилактический контроль с посещением субъекта (объекта) контроля. </w:t>
      </w:r>
    </w:p>
    <w:bookmarkEnd w:id="119"/>
    <w:bookmarkStart w:name="z1406" w:id="120"/>
    <w:p>
      <w:pPr>
        <w:spacing w:after="0"/>
        <w:ind w:left="0"/>
        <w:jc w:val="both"/>
      </w:pPr>
      <w:r>
        <w:rPr>
          <w:rFonts w:ascii="Times New Roman"/>
          <w:b w:val="false"/>
          <w:i w:val="false"/>
          <w:color w:val="000000"/>
          <w:sz w:val="28"/>
        </w:rPr>
        <w:t>
      Исходя из приоритетности применяемых источников информации и значимости показателей субъективных критериев, в соответствии с порядком расчета показателя степени риска по субъективным критериям, рассчитывается показатель степени риска по субъективным критериям по шкале от 0 до 100 баллов.</w:t>
      </w:r>
    </w:p>
    <w:bookmarkEnd w:id="120"/>
    <w:bookmarkStart w:name="z1407" w:id="121"/>
    <w:p>
      <w:pPr>
        <w:spacing w:after="0"/>
        <w:ind w:left="0"/>
        <w:jc w:val="both"/>
      </w:pPr>
      <w:r>
        <w:rPr>
          <w:rFonts w:ascii="Times New Roman"/>
          <w:b w:val="false"/>
          <w:i w:val="false"/>
          <w:color w:val="000000"/>
          <w:sz w:val="28"/>
        </w:rPr>
        <w:t>
      Расчет показателя степени риска по субъективным критериям производится по шкале от 0 до 100 баллов и осуществляется по следующей формуле:</w:t>
      </w:r>
    </w:p>
    <w:bookmarkEnd w:id="121"/>
    <w:bookmarkStart w:name="z1408"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2476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765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9"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показатель субъективного критерия,</w:t>
      </w:r>
      <w:r>
        <w:br/>
      </w:r>
      <w:r>
        <w:rPr>
          <w:rFonts w:ascii="Times New Roman"/>
          <w:b w:val="false"/>
          <w:i w:val="false"/>
          <w:color w:val="000000"/>
          <w:sz w:val="28"/>
        </w:rPr>
        <w:t>
</w:t>
      </w:r>
    </w:p>
    <w:bookmarkStart w:name="z1410"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304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54000"/>
                    </a:xfrm>
                    <a:prstGeom prst="rect">
                      <a:avLst/>
                    </a:prstGeom>
                  </pic:spPr>
                </pic:pic>
              </a:graphicData>
            </a:graphic>
          </wp:inline>
        </w:drawing>
      </w:r>
    </w:p>
    <w:p>
      <w:pPr>
        <w:spacing w:after="0"/>
        <w:ind w:left="0"/>
        <w:jc w:val="left"/>
      </w:pPr>
      <w:r>
        <w:rPr>
          <w:rFonts w:ascii="Times New Roman"/>
          <w:b w:val="false"/>
          <w:i w:val="false"/>
          <w:color w:val="000000"/>
          <w:sz w:val="28"/>
        </w:rPr>
        <w:t>– удельный вес показателя субъективного критерия ,</w:t>
      </w:r>
      <w:r>
        <w:br/>
      </w:r>
      <w:r>
        <w:rPr>
          <w:rFonts w:ascii="Times New Roman"/>
          <w:b w:val="false"/>
          <w:i w:val="false"/>
          <w:color w:val="000000"/>
          <w:sz w:val="28"/>
        </w:rPr>
        <w:t>
</w:t>
      </w:r>
    </w:p>
    <w:bookmarkStart w:name="z1411" w:id="125"/>
    <w:p>
      <w:pPr>
        <w:spacing w:after="0"/>
        <w:ind w:left="0"/>
        <w:jc w:val="both"/>
      </w:pPr>
      <w:r>
        <w:rPr>
          <w:rFonts w:ascii="Times New Roman"/>
          <w:b w:val="false"/>
          <w:i w:val="false"/>
          <w:color w:val="000000"/>
          <w:sz w:val="28"/>
        </w:rPr>
        <w:t>
      n– количество показателей.</w:t>
      </w:r>
    </w:p>
    <w:bookmarkEnd w:id="125"/>
    <w:bookmarkStart w:name="z1412" w:id="126"/>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включается в расчет показателя степени риска по субъективным критериям.</w:t>
      </w:r>
    </w:p>
    <w:bookmarkEnd w:id="126"/>
    <w:bookmarkStart w:name="z1413" w:id="127"/>
    <w:p>
      <w:pPr>
        <w:spacing w:after="0"/>
        <w:ind w:left="0"/>
        <w:jc w:val="both"/>
      </w:pPr>
      <w:r>
        <w:rPr>
          <w:rFonts w:ascii="Times New Roman"/>
          <w:b w:val="false"/>
          <w:i w:val="false"/>
          <w:color w:val="000000"/>
          <w:sz w:val="28"/>
        </w:rPr>
        <w:t xml:space="preserve">
      Рассчитанные по субъектам (объектам) значения по показателю </w:t>
      </w:r>
    </w:p>
    <w:bookmarkEnd w:id="127"/>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r>
        <w:br/>
      </w:r>
      <w:r>
        <w:rPr>
          <w:rFonts w:ascii="Times New Roman"/>
          <w:b w:val="false"/>
          <w:i w:val="false"/>
          <w:color w:val="000000"/>
          <w:sz w:val="28"/>
        </w:rPr>
        <w:t>
</w:t>
      </w:r>
    </w:p>
    <w:bookmarkStart w:name="z1414"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1625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25600" cy="5842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1415"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показатель степени риска (итоговый) по субъективным критериям отдельного субъекта (объекта) контроля,</w:t>
      </w:r>
      <w:r>
        <w:br/>
      </w:r>
      <w:r>
        <w:rPr>
          <w:rFonts w:ascii="Times New Roman"/>
          <w:b w:val="false"/>
          <w:i w:val="false"/>
          <w:color w:val="000000"/>
          <w:sz w:val="28"/>
        </w:rPr>
        <w:t>
</w:t>
      </w:r>
    </w:p>
    <w:bookmarkStart w:name="z1416"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4200" cy="292100"/>
                    </a:xfrm>
                    <a:prstGeom prst="rect">
                      <a:avLst/>
                    </a:prstGeom>
                  </pic:spPr>
                </pic:pic>
              </a:graphicData>
            </a:graphic>
          </wp:inline>
        </w:drawing>
      </w:r>
    </w:p>
    <w:p>
      <w:pPr>
        <w:spacing w:after="0"/>
        <w:ind w:left="0"/>
        <w:jc w:val="left"/>
      </w:pPr>
      <w:r>
        <w:rPr>
          <w:rFonts w:ascii="Times New Roman"/>
          <w:b w:val="false"/>
          <w:i w:val="false"/>
          <w:color w:val="000000"/>
          <w:sz w:val="28"/>
        </w:rPr>
        <w:t>–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r>
        <w:br/>
      </w:r>
      <w:r>
        <w:rPr>
          <w:rFonts w:ascii="Times New Roman"/>
          <w:b w:val="false"/>
          <w:i w:val="false"/>
          <w:color w:val="000000"/>
          <w:sz w:val="28"/>
        </w:rPr>
        <w:t>
</w:t>
      </w:r>
    </w:p>
    <w:bookmarkStart w:name="z1417"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546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46100" cy="279400"/>
                    </a:xfrm>
                    <a:prstGeom prst="rect">
                      <a:avLst/>
                    </a:prstGeom>
                  </pic:spPr>
                </pic:pic>
              </a:graphicData>
            </a:graphic>
          </wp:inline>
        </w:drawing>
      </w:r>
    </w:p>
    <w:p>
      <w:pPr>
        <w:spacing w:after="0"/>
        <w:ind w:left="0"/>
        <w:jc w:val="left"/>
      </w:pPr>
      <w:r>
        <w:rPr>
          <w:rFonts w:ascii="Times New Roman"/>
          <w:b w:val="false"/>
          <w:i w:val="false"/>
          <w:color w:val="000000"/>
          <w:sz w:val="28"/>
        </w:rPr>
        <w:t>–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r>
        <w:br/>
      </w:r>
      <w:r>
        <w:rPr>
          <w:rFonts w:ascii="Times New Roman"/>
          <w:b w:val="false"/>
          <w:i w:val="false"/>
          <w:color w:val="000000"/>
          <w:sz w:val="28"/>
        </w:rPr>
        <w:t>
</w:t>
      </w:r>
    </w:p>
    <w:bookmarkStart w:name="z1418"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622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22300" cy="317500"/>
                    </a:xfrm>
                    <a:prstGeom prst="rect">
                      <a:avLst/>
                    </a:prstGeom>
                  </pic:spPr>
                </pic:pic>
              </a:graphicData>
            </a:graphic>
          </wp:inline>
        </w:drawing>
      </w:r>
    </w:p>
    <w:p>
      <w:pPr>
        <w:spacing w:after="0"/>
        <w:ind w:left="0"/>
        <w:jc w:val="left"/>
      </w:pPr>
      <w:r>
        <w:rPr>
          <w:rFonts w:ascii="Times New Roman"/>
          <w:b w:val="false"/>
          <w:i w:val="false"/>
          <w:color w:val="000000"/>
          <w:sz w:val="28"/>
        </w:rPr>
        <w:t>– промежуточный показатель степени риска по субъективным критериям.</w:t>
      </w:r>
      <w:r>
        <w:br/>
      </w:r>
      <w:r>
        <w:rPr>
          <w:rFonts w:ascii="Times New Roman"/>
          <w:b w:val="false"/>
          <w:i w:val="false"/>
          <w:color w:val="000000"/>
          <w:sz w:val="28"/>
        </w:rPr>
        <w:t>
</w:t>
      </w:r>
    </w:p>
    <w:bookmarkStart w:name="z1419" w:id="133"/>
    <w:p>
      <w:pPr>
        <w:spacing w:after="0"/>
        <w:ind w:left="0"/>
        <w:jc w:val="both"/>
      </w:pPr>
      <w:r>
        <w:rPr>
          <w:rFonts w:ascii="Times New Roman"/>
          <w:b w:val="false"/>
          <w:i w:val="false"/>
          <w:color w:val="000000"/>
          <w:sz w:val="28"/>
        </w:rPr>
        <w:t xml:space="preserve">
      Степени нарушений требований в сфере газа и газоснабжения приведены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настоящим Критериям.</w:t>
      </w:r>
    </w:p>
    <w:bookmarkEnd w:id="133"/>
    <w:bookmarkStart w:name="z1420" w:id="134"/>
    <w:p>
      <w:pPr>
        <w:spacing w:after="0"/>
        <w:ind w:left="0"/>
        <w:jc w:val="both"/>
      </w:pPr>
      <w:r>
        <w:rPr>
          <w:rFonts w:ascii="Times New Roman"/>
          <w:b w:val="false"/>
          <w:i w:val="false"/>
          <w:color w:val="000000"/>
          <w:sz w:val="28"/>
        </w:rPr>
        <w:t xml:space="preserve">
      Приоритетность применяемых источников информации и значимость показателей субъективных критериев в сфере газа и газоснабжения устанавливаются согласно перечню субъективных критериев для определения степени риска по субъективным критериям, которые приведены в </w:t>
      </w:r>
      <w:r>
        <w:rPr>
          <w:rFonts w:ascii="Times New Roman"/>
          <w:b w:val="false"/>
          <w:i w:val="false"/>
          <w:color w:val="000000"/>
          <w:sz w:val="28"/>
        </w:rPr>
        <w:t>приложениях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настоящим Критериям.</w:t>
      </w:r>
    </w:p>
    <w:bookmarkEnd w:id="134"/>
    <w:bookmarkStart w:name="z1421" w:id="135"/>
    <w:p>
      <w:pPr>
        <w:spacing w:after="0"/>
        <w:ind w:left="0"/>
        <w:jc w:val="both"/>
      </w:pPr>
      <w:r>
        <w:rPr>
          <w:rFonts w:ascii="Times New Roman"/>
          <w:b w:val="false"/>
          <w:i w:val="false"/>
          <w:color w:val="000000"/>
          <w:sz w:val="28"/>
        </w:rPr>
        <w:t xml:space="preserve">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178 Гражданского кодекса Республики Казахстан.</w:t>
      </w:r>
    </w:p>
    <w:bookmarkEnd w:id="135"/>
    <w:bookmarkStart w:name="z1422" w:id="136"/>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проведенного предыдущего профилактического контроля с посещением, не допускается включение их при формировании списков на очередной период государственного контроля.</w:t>
      </w:r>
    </w:p>
    <w:bookmarkEnd w:id="136"/>
    <w:bookmarkStart w:name="z1423" w:id="137"/>
    <w:p>
      <w:pPr>
        <w:spacing w:after="0"/>
        <w:ind w:left="0"/>
        <w:jc w:val="both"/>
      </w:pPr>
      <w:r>
        <w:rPr>
          <w:rFonts w:ascii="Times New Roman"/>
          <w:b w:val="false"/>
          <w:i w:val="false"/>
          <w:color w:val="000000"/>
          <w:sz w:val="28"/>
        </w:rPr>
        <w:t>
      Кратность профилактического контроля с посещением субъекта (объекта) контроля определяется органом контроля в отношении субъектов (объектов) контроля, отнесенных к высокой степени риска, не чаще одного раз в год.</w:t>
      </w:r>
    </w:p>
    <w:bookmarkEnd w:id="137"/>
    <w:bookmarkStart w:name="z1424" w:id="138"/>
    <w:p>
      <w:pPr>
        <w:spacing w:after="0"/>
        <w:ind w:left="0"/>
        <w:jc w:val="both"/>
      </w:pPr>
      <w:r>
        <w:rPr>
          <w:rFonts w:ascii="Times New Roman"/>
          <w:b w:val="false"/>
          <w:i w:val="false"/>
          <w:color w:val="000000"/>
          <w:sz w:val="28"/>
        </w:rPr>
        <w:t>
      Анализ получаемых сведений и оценка по показателям осуществляется два раза в год до первого мая и до первого декабря отчетного года.</w:t>
      </w:r>
    </w:p>
    <w:bookmarkEnd w:id="138"/>
    <w:bookmarkStart w:name="z1425" w:id="139"/>
    <w:p>
      <w:pPr>
        <w:spacing w:after="0"/>
        <w:ind w:left="0"/>
        <w:jc w:val="both"/>
      </w:pPr>
      <w:r>
        <w:rPr>
          <w:rFonts w:ascii="Times New Roman"/>
          <w:b w:val="false"/>
          <w:i w:val="false"/>
          <w:color w:val="000000"/>
          <w:sz w:val="28"/>
        </w:rPr>
        <w:t>
      В случае если в отношении субъекта (объекта) контроля ранее проводился профилактический контроль с посещением, анализируемым периодом является период со дня после даты окончания последнего профилактического контроля с посещением до начала проводимого анализа.</w:t>
      </w:r>
    </w:p>
    <w:bookmarkEnd w:id="139"/>
    <w:bookmarkStart w:name="z1426" w:id="140"/>
    <w:p>
      <w:pPr>
        <w:spacing w:after="0"/>
        <w:ind w:left="0"/>
        <w:jc w:val="both"/>
      </w:pPr>
      <w:r>
        <w:rPr>
          <w:rFonts w:ascii="Times New Roman"/>
          <w:b w:val="false"/>
          <w:i w:val="false"/>
          <w:color w:val="000000"/>
          <w:sz w:val="28"/>
        </w:rPr>
        <w:t xml:space="preserve">
      Профилактический контроль с посещением субъекта (объекта) контроля проводится на основании полугодовых списков профилактического контроля с посещением субъекта (объекта) контроля, формируемых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144-2 Кодекса.</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совместного приказа и.о. Министра энергетики РК от 13.06.2023 </w:t>
      </w:r>
      <w:r>
        <w:rPr>
          <w:rFonts w:ascii="Times New Roman"/>
          <w:b w:val="false"/>
          <w:i w:val="false"/>
          <w:color w:val="000000"/>
          <w:sz w:val="28"/>
        </w:rPr>
        <w:t>№ 222</w:t>
      </w:r>
      <w:r>
        <w:rPr>
          <w:rFonts w:ascii="Times New Roman"/>
          <w:b w:val="false"/>
          <w:i w:val="false"/>
          <w:color w:val="ff0000"/>
          <w:sz w:val="28"/>
        </w:rPr>
        <w:t xml:space="preserve"> и Министра национальной экономики РК от 13.06.2023 № 112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совместным приказом и.о. Министра энергетики РК от 13.06.2023 </w:t>
      </w:r>
      <w:r>
        <w:rPr>
          <w:rFonts w:ascii="Times New Roman"/>
          <w:b w:val="false"/>
          <w:i w:val="false"/>
          <w:color w:val="000000"/>
          <w:sz w:val="28"/>
        </w:rPr>
        <w:t>№ 222</w:t>
      </w:r>
      <w:r>
        <w:rPr>
          <w:rFonts w:ascii="Times New Roman"/>
          <w:b w:val="false"/>
          <w:i w:val="false"/>
          <w:color w:val="ff0000"/>
          <w:sz w:val="28"/>
        </w:rPr>
        <w:t xml:space="preserve"> и Министра национальной экономики РК от 13.06.2023 № 112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совместным приказом и.о. Министра энергетики РК от 13.06.2023 </w:t>
      </w:r>
      <w:r>
        <w:rPr>
          <w:rFonts w:ascii="Times New Roman"/>
          <w:b w:val="false"/>
          <w:i w:val="false"/>
          <w:color w:val="000000"/>
          <w:sz w:val="28"/>
        </w:rPr>
        <w:t>№ 222</w:t>
      </w:r>
      <w:r>
        <w:rPr>
          <w:rFonts w:ascii="Times New Roman"/>
          <w:b w:val="false"/>
          <w:i w:val="false"/>
          <w:color w:val="ff0000"/>
          <w:sz w:val="28"/>
        </w:rPr>
        <w:t xml:space="preserve"> и Министра национальной экономики РК от 13.06.2023 № 112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w:t>
            </w:r>
            <w:r>
              <w:br/>
            </w:r>
            <w:r>
              <w:rPr>
                <w:rFonts w:ascii="Times New Roman"/>
                <w:b w:val="false"/>
                <w:i w:val="false"/>
                <w:color w:val="000000"/>
                <w:sz w:val="20"/>
              </w:rPr>
              <w:t>в сфере газа и газоснабжения</w:t>
            </w:r>
          </w:p>
        </w:tc>
      </w:tr>
    </w:tbl>
    <w:bookmarkStart w:name="z1267" w:id="141"/>
    <w:p>
      <w:pPr>
        <w:spacing w:after="0"/>
        <w:ind w:left="0"/>
        <w:jc w:val="left"/>
      </w:pPr>
      <w:r>
        <w:rPr>
          <w:rFonts w:ascii="Times New Roman"/>
          <w:b/>
          <w:i w:val="false"/>
          <w:color w:val="000000"/>
        </w:rPr>
        <w:t xml:space="preserve"> Степени нарушения требований в отношении производителей товарного газа</w:t>
      </w:r>
    </w:p>
    <w:bookmarkEnd w:id="141"/>
    <w:p>
      <w:pPr>
        <w:spacing w:after="0"/>
        <w:ind w:left="0"/>
        <w:jc w:val="both"/>
      </w:pPr>
      <w:r>
        <w:rPr>
          <w:rFonts w:ascii="Times New Roman"/>
          <w:b w:val="false"/>
          <w:i w:val="false"/>
          <w:color w:val="ff0000"/>
          <w:sz w:val="28"/>
        </w:rPr>
        <w:t xml:space="preserve">
      Сноска. Приложение 1 - в редакции совместного приказа и.о. Министра энергетики РК от 13.06.2023 </w:t>
      </w:r>
      <w:r>
        <w:rPr>
          <w:rFonts w:ascii="Times New Roman"/>
          <w:b w:val="false"/>
          <w:i w:val="false"/>
          <w:color w:val="ff0000"/>
          <w:sz w:val="28"/>
        </w:rPr>
        <w:t>№ 222</w:t>
      </w:r>
      <w:r>
        <w:rPr>
          <w:rFonts w:ascii="Times New Roman"/>
          <w:b w:val="false"/>
          <w:i w:val="false"/>
          <w:color w:val="ff0000"/>
          <w:sz w:val="28"/>
        </w:rPr>
        <w:t xml:space="preserve"> и Министра национальной экономики РК от 13.06.2023 № 112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приоритетного права государства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за исключением:</w:t>
            </w:r>
          </w:p>
          <w:p>
            <w:pPr>
              <w:spacing w:after="20"/>
              <w:ind w:left="20"/>
              <w:jc w:val="both"/>
            </w:pPr>
            <w:r>
              <w:rPr>
                <w:rFonts w:ascii="Times New Roman"/>
                <w:b w:val="false"/>
                <w:i w:val="false"/>
                <w:color w:val="000000"/>
                <w:sz w:val="20"/>
              </w:rPr>
              <w:t>
1) отчуждения автогазонаполнительных компрессорных станций и газопотребляющих систем промышленных потребителей и промышленных потребителей-инвесторов;</w:t>
            </w:r>
          </w:p>
          <w:p>
            <w:pPr>
              <w:spacing w:after="20"/>
              <w:ind w:left="20"/>
              <w:jc w:val="both"/>
            </w:pPr>
            <w:r>
              <w:rPr>
                <w:rFonts w:ascii="Times New Roman"/>
                <w:b w:val="false"/>
                <w:i w:val="false"/>
                <w:color w:val="000000"/>
                <w:sz w:val="20"/>
              </w:rPr>
              <w:t>
2) отчуждения акций, обращающихся на организованном рынке ценных бумаг;</w:t>
            </w:r>
          </w:p>
          <w:p>
            <w:pPr>
              <w:spacing w:after="20"/>
              <w:ind w:left="20"/>
              <w:jc w:val="both"/>
            </w:pPr>
            <w:r>
              <w:rPr>
                <w:rFonts w:ascii="Times New Roman"/>
                <w:b w:val="false"/>
                <w:i w:val="false"/>
                <w:color w:val="000000"/>
                <w:sz w:val="20"/>
              </w:rPr>
              <w:t>
3) передачи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 дочерней организации, в которой не менее девяноста девяти процентов доли участия (пакета акций) прямо или косвенно принадлежит собственнику объекта единой системы снабжения товарным газом; 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w:t>
            </w:r>
          </w:p>
          <w:p>
            <w:pPr>
              <w:spacing w:after="20"/>
              <w:ind w:left="20"/>
              <w:jc w:val="both"/>
            </w:pPr>
            <w:r>
              <w:rPr>
                <w:rFonts w:ascii="Times New Roman"/>
                <w:b w:val="false"/>
                <w:i w:val="false"/>
                <w:color w:val="000000"/>
                <w:sz w:val="20"/>
              </w:rPr>
              <w:t>
4) передачи акций (долей участия) в юридическом лице- собственнике объекта единой системы снабжения товарным газом,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лица-собственника объекта единой системы снабжения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государства на приобретение товарного газа, произведенного недропользователями в процессе переработки добытого ими сырого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поставке потребителям только товарного и (или) сжиженного нефтяного газа, за исключением реализации сырого газа промышленным потребителям для использования в качестве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товарного газа с обязательным их перемещением через контрольные приборы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бытовых и коммунально-бытовых потребителей на пользование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предельных цен оптовой реализации товарного газа на внутреннем рынке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двадцатого числа месяца, следующего за отчетным, в уполномоченный орган сведений о реализации товарного газа, в том числе ввезенного для потребления на территорию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производителями в уполномоченный орган:</w:t>
            </w:r>
          </w:p>
          <w:p>
            <w:pPr>
              <w:spacing w:after="20"/>
              <w:ind w:left="20"/>
              <w:jc w:val="both"/>
            </w:pPr>
            <w:r>
              <w:rPr>
                <w:rFonts w:ascii="Times New Roman"/>
                <w:b w:val="false"/>
                <w:i w:val="false"/>
                <w:color w:val="000000"/>
                <w:sz w:val="20"/>
              </w:rPr>
              <w:t>
1) сведений по производству товарного газа ежемесячно не позднее пятого числа месяца, следующего за отчетным;</w:t>
            </w:r>
          </w:p>
          <w:p>
            <w:pPr>
              <w:spacing w:after="20"/>
              <w:ind w:left="20"/>
              <w:jc w:val="both"/>
            </w:pPr>
            <w:r>
              <w:rPr>
                <w:rFonts w:ascii="Times New Roman"/>
                <w:b w:val="false"/>
                <w:i w:val="false"/>
                <w:color w:val="000000"/>
                <w:sz w:val="20"/>
              </w:rPr>
              <w:t>
2) прогнозного объема производства товарного газа на предстоящие пять лет ежегодно не позднее чем за три месяца до начала планируемого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w:t>
            </w:r>
            <w:r>
              <w:br/>
            </w:r>
            <w:r>
              <w:rPr>
                <w:rFonts w:ascii="Times New Roman"/>
                <w:b w:val="false"/>
                <w:i w:val="false"/>
                <w:color w:val="000000"/>
                <w:sz w:val="20"/>
              </w:rPr>
              <w:t>в сфере газа и газоснабжения</w:t>
            </w:r>
          </w:p>
        </w:tc>
      </w:tr>
    </w:tbl>
    <w:bookmarkStart w:name="z1269" w:id="142"/>
    <w:p>
      <w:pPr>
        <w:spacing w:after="0"/>
        <w:ind w:left="0"/>
        <w:jc w:val="left"/>
      </w:pPr>
      <w:r>
        <w:rPr>
          <w:rFonts w:ascii="Times New Roman"/>
          <w:b/>
          <w:i w:val="false"/>
          <w:color w:val="000000"/>
        </w:rPr>
        <w:t xml:space="preserve"> Степени нарушения требований в отношении производителей сжиженного нефтяного газа</w:t>
      </w:r>
    </w:p>
    <w:bookmarkEnd w:id="142"/>
    <w:p>
      <w:pPr>
        <w:spacing w:after="0"/>
        <w:ind w:left="0"/>
        <w:jc w:val="both"/>
      </w:pPr>
      <w:r>
        <w:rPr>
          <w:rFonts w:ascii="Times New Roman"/>
          <w:b w:val="false"/>
          <w:i w:val="false"/>
          <w:color w:val="ff0000"/>
          <w:sz w:val="28"/>
        </w:rPr>
        <w:t xml:space="preserve">
      Сноска. Приложение 2 - в редакции совместного приказа и.о. Министра энергетики РК от 13.06.2023 </w:t>
      </w:r>
      <w:r>
        <w:rPr>
          <w:rFonts w:ascii="Times New Roman"/>
          <w:b w:val="false"/>
          <w:i w:val="false"/>
          <w:color w:val="ff0000"/>
          <w:sz w:val="28"/>
        </w:rPr>
        <w:t>№ 222</w:t>
      </w:r>
      <w:r>
        <w:rPr>
          <w:rFonts w:ascii="Times New Roman"/>
          <w:b w:val="false"/>
          <w:i w:val="false"/>
          <w:color w:val="ff0000"/>
          <w:sz w:val="28"/>
        </w:rPr>
        <w:t xml:space="preserve"> и Министра национальной экономики РК от 13.06.2023 № 112 (вводится в действие по истечении десяти календарных дней после дня его первого официального опубликования); с изменением, внесенным совместным приказом Министра энергетики РК от 27.08.2024 </w:t>
      </w:r>
      <w:r>
        <w:rPr>
          <w:rFonts w:ascii="Times New Roman"/>
          <w:b w:val="false"/>
          <w:i w:val="false"/>
          <w:color w:val="ff0000"/>
          <w:sz w:val="28"/>
        </w:rPr>
        <w:t>№ 302</w:t>
      </w:r>
      <w:r>
        <w:rPr>
          <w:rFonts w:ascii="Times New Roman"/>
          <w:b w:val="false"/>
          <w:i w:val="false"/>
          <w:color w:val="ff0000"/>
          <w:sz w:val="28"/>
        </w:rPr>
        <w:t xml:space="preserve"> и Заместителя Премьер-Министра – Министра национальной экономики РК от 02.09.2024 № 70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поставке потребителям только товарного и (или) сжиженного нефтяного газа, за исключением реализации сырого газа промышленным потребителям для использования в качестве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сжиженного нефтяного газа с обязательным их перемещением через контрольные приборы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бытовых и коммунально-бытовых потребителей на пользование сжиженным нефтяным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установленной предельной цены сжиженного нефтяного газа, реализуемого в рамках плана поставки на внутренний рынок Республики Казахстан вне товарных бирж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производителями в уполномоченный орган прогнозного объема производства сжиженного нефтяного газа на предстоящие пять лет ежегодно не позднее чем за три месяца до начала планируемого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производителями сжиженного нефтяного газа в уполномоченный орган, ежемесячно не позднее пятого числа месяца, следующего за отчетным, сведений:</w:t>
            </w:r>
          </w:p>
          <w:p>
            <w:pPr>
              <w:spacing w:after="20"/>
              <w:ind w:left="20"/>
              <w:jc w:val="both"/>
            </w:pPr>
            <w:r>
              <w:rPr>
                <w:rFonts w:ascii="Times New Roman"/>
                <w:b w:val="false"/>
                <w:i w:val="false"/>
                <w:color w:val="000000"/>
                <w:sz w:val="20"/>
              </w:rPr>
              <w:t>
1) об объемах производства собственного сжиженного нефтяного газа;</w:t>
            </w:r>
          </w:p>
          <w:p>
            <w:pPr>
              <w:spacing w:after="20"/>
              <w:ind w:left="20"/>
              <w:jc w:val="both"/>
            </w:pPr>
            <w:r>
              <w:rPr>
                <w:rFonts w:ascii="Times New Roman"/>
                <w:b w:val="false"/>
                <w:i w:val="false"/>
                <w:color w:val="000000"/>
                <w:sz w:val="20"/>
              </w:rPr>
              <w:t>
2) об объемах производства сжиженного нефтяного газа из углеводородного сырья, принадлежащего на праве собственности или иных законных основаниях другим лицам;</w:t>
            </w:r>
          </w:p>
          <w:p>
            <w:pPr>
              <w:spacing w:after="20"/>
              <w:ind w:left="20"/>
              <w:jc w:val="both"/>
            </w:pPr>
            <w:r>
              <w:rPr>
                <w:rFonts w:ascii="Times New Roman"/>
                <w:b w:val="false"/>
                <w:i w:val="false"/>
                <w:color w:val="000000"/>
                <w:sz w:val="20"/>
              </w:rPr>
              <w:t>
3) по отгрузке и (или) реализации сжиженного нефтяного газа в рамках плана поставки;</w:t>
            </w:r>
          </w:p>
          <w:p>
            <w:pPr>
              <w:spacing w:after="20"/>
              <w:ind w:left="20"/>
              <w:jc w:val="both"/>
            </w:pPr>
            <w:r>
              <w:rPr>
                <w:rFonts w:ascii="Times New Roman"/>
                <w:b w:val="false"/>
                <w:i w:val="false"/>
                <w:color w:val="000000"/>
                <w:sz w:val="20"/>
              </w:rPr>
              <w:t>
4) по отгрузке и (или) реализации сжиженного нефтяного газа вне плана поставки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плана поставки сжиженного нефтяного газа на внутренний рынок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оптовой реализации сжиженного нефтяного газа через собственные эстакады налива производственных объектов сжиженного нефтяного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w:t>
            </w:r>
            <w:r>
              <w:br/>
            </w:r>
            <w:r>
              <w:rPr>
                <w:rFonts w:ascii="Times New Roman"/>
                <w:b w:val="false"/>
                <w:i w:val="false"/>
                <w:color w:val="000000"/>
                <w:sz w:val="20"/>
              </w:rPr>
              <w:t>в сфере газа и газоснабжения</w:t>
            </w:r>
          </w:p>
        </w:tc>
      </w:tr>
    </w:tbl>
    <w:bookmarkStart w:name="z1271" w:id="143"/>
    <w:p>
      <w:pPr>
        <w:spacing w:after="0"/>
        <w:ind w:left="0"/>
        <w:jc w:val="left"/>
      </w:pPr>
      <w:r>
        <w:rPr>
          <w:rFonts w:ascii="Times New Roman"/>
          <w:b/>
          <w:i w:val="false"/>
          <w:color w:val="000000"/>
        </w:rPr>
        <w:t xml:space="preserve"> Степени нарушения требований в отношении недропользователей, являющихся собственниками товарного газа, произведенного в процессе переработки добытого ими сырого газа</w:t>
      </w:r>
    </w:p>
    <w:bookmarkEnd w:id="143"/>
    <w:p>
      <w:pPr>
        <w:spacing w:after="0"/>
        <w:ind w:left="0"/>
        <w:jc w:val="both"/>
      </w:pPr>
      <w:r>
        <w:rPr>
          <w:rFonts w:ascii="Times New Roman"/>
          <w:b w:val="false"/>
          <w:i w:val="false"/>
          <w:color w:val="ff0000"/>
          <w:sz w:val="28"/>
        </w:rPr>
        <w:t xml:space="preserve">
      Сноска. Приложение 3 - в редакции совместного приказа и.о. Министра энергетики РК от 13.06.2023 </w:t>
      </w:r>
      <w:r>
        <w:rPr>
          <w:rFonts w:ascii="Times New Roman"/>
          <w:b w:val="false"/>
          <w:i w:val="false"/>
          <w:color w:val="ff0000"/>
          <w:sz w:val="28"/>
        </w:rPr>
        <w:t>№ 222</w:t>
      </w:r>
      <w:r>
        <w:rPr>
          <w:rFonts w:ascii="Times New Roman"/>
          <w:b w:val="false"/>
          <w:i w:val="false"/>
          <w:color w:val="ff0000"/>
          <w:sz w:val="28"/>
        </w:rPr>
        <w:t xml:space="preserve"> и Министра национальной экономики РК от 13.06.2023 № 112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приоритетного права государства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за исключением:</w:t>
            </w:r>
          </w:p>
          <w:p>
            <w:pPr>
              <w:spacing w:after="20"/>
              <w:ind w:left="20"/>
              <w:jc w:val="both"/>
            </w:pPr>
            <w:r>
              <w:rPr>
                <w:rFonts w:ascii="Times New Roman"/>
                <w:b w:val="false"/>
                <w:i w:val="false"/>
                <w:color w:val="000000"/>
                <w:sz w:val="20"/>
              </w:rPr>
              <w:t>
1) отчуждения автогазонаполнительных компрессорных станций и газопотребляющих систем промышленных потребителей и промышленных потребителей-инвесторов;</w:t>
            </w:r>
          </w:p>
          <w:p>
            <w:pPr>
              <w:spacing w:after="20"/>
              <w:ind w:left="20"/>
              <w:jc w:val="both"/>
            </w:pPr>
            <w:r>
              <w:rPr>
                <w:rFonts w:ascii="Times New Roman"/>
                <w:b w:val="false"/>
                <w:i w:val="false"/>
                <w:color w:val="000000"/>
                <w:sz w:val="20"/>
              </w:rPr>
              <w:t>
2) отчуждения акций, обращающихся на организованном рынке ценных бумаг;</w:t>
            </w:r>
          </w:p>
          <w:p>
            <w:pPr>
              <w:spacing w:after="20"/>
              <w:ind w:left="20"/>
              <w:jc w:val="both"/>
            </w:pPr>
            <w:r>
              <w:rPr>
                <w:rFonts w:ascii="Times New Roman"/>
                <w:b w:val="false"/>
                <w:i w:val="false"/>
                <w:color w:val="000000"/>
                <w:sz w:val="20"/>
              </w:rPr>
              <w:t>
3) передачи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 дочерней организации, в которой не менее девяноста девяти процентов доли участия (пакета акций) прямо или косвенно принадлежит собственнику объекта единой системы снабжения товарным газом; 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w:t>
            </w:r>
          </w:p>
          <w:p>
            <w:pPr>
              <w:spacing w:after="20"/>
              <w:ind w:left="20"/>
              <w:jc w:val="both"/>
            </w:pPr>
            <w:r>
              <w:rPr>
                <w:rFonts w:ascii="Times New Roman"/>
                <w:b w:val="false"/>
                <w:i w:val="false"/>
                <w:color w:val="000000"/>
                <w:sz w:val="20"/>
              </w:rPr>
              <w:t>
4) передачи акций (долей участия) в юридическом лице- собственнике объекта единой системы снабжения товарным газом,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лица-собственника объекта единой системы снабжения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государства на приобретение отчуждаемого товарного газа, произведенного недропользователями в процессе переработки добытого ими сырого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недропользователями, имеющими намерение произвести отчуждение товарного газа, в срок не позднее чем за пять месяцев до начала планируемого периода требования по направлению национальному оператору коммерческого предложения с указанием:</w:t>
            </w:r>
          </w:p>
          <w:p>
            <w:pPr>
              <w:spacing w:after="20"/>
              <w:ind w:left="20"/>
              <w:jc w:val="both"/>
            </w:pPr>
            <w:r>
              <w:rPr>
                <w:rFonts w:ascii="Times New Roman"/>
                <w:b w:val="false"/>
                <w:i w:val="false"/>
                <w:color w:val="000000"/>
                <w:sz w:val="20"/>
              </w:rPr>
              <w:t>
1) объемов отчуждаемого сырого и (или) товарного газа;</w:t>
            </w:r>
          </w:p>
          <w:p>
            <w:pPr>
              <w:spacing w:after="20"/>
              <w:ind w:left="20"/>
              <w:jc w:val="both"/>
            </w:pPr>
            <w:r>
              <w:rPr>
                <w:rFonts w:ascii="Times New Roman"/>
                <w:b w:val="false"/>
                <w:i w:val="false"/>
                <w:color w:val="000000"/>
                <w:sz w:val="20"/>
              </w:rPr>
              <w:t>
2) цены отчуждаемого сырого и (или) товарного газа;</w:t>
            </w:r>
          </w:p>
          <w:p>
            <w:pPr>
              <w:spacing w:after="20"/>
              <w:ind w:left="20"/>
              <w:jc w:val="both"/>
            </w:pPr>
            <w:r>
              <w:rPr>
                <w:rFonts w:ascii="Times New Roman"/>
                <w:b w:val="false"/>
                <w:i w:val="false"/>
                <w:color w:val="000000"/>
                <w:sz w:val="20"/>
              </w:rPr>
              <w:t>
3) пункта поставки сырого и (или)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недропользователями, производящими товарный газ из попутного газа, принадлежащего Республике Казахстан, требований по передаче по решению уполномоченного органа товарного газа национальному оператору или товарный газ привлекаемому инвестору для дальнейшего использования в рамках партнерства в сфере газа и газоснабжения по цене, согласованной сторонами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поставке потребителям только товарного газа, за исключением реализации сырого газа промышленным потребителям для использования в качестве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товарного газа с обязательным их перемещением через контрольные приборы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бытовых и коммунально-бытовых потребителей на пользование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предельных цен оптовой реализации товарного газа на внутреннем рынке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двадцатого числа месяца, следующего за отчетным, в уполномоченный орган сведений о реализации товарного газа, в том числе ввезенного для потребления на территорию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перевозки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сжиженного нефтяного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сфере</w:t>
            </w:r>
            <w:r>
              <w:br/>
            </w:r>
            <w:r>
              <w:rPr>
                <w:rFonts w:ascii="Times New Roman"/>
                <w:b w:val="false"/>
                <w:i w:val="false"/>
                <w:color w:val="000000"/>
                <w:sz w:val="20"/>
              </w:rPr>
              <w:t>газа и газоснабжения</w:t>
            </w:r>
          </w:p>
        </w:tc>
      </w:tr>
    </w:tbl>
    <w:bookmarkStart w:name="z1273" w:id="144"/>
    <w:p>
      <w:pPr>
        <w:spacing w:after="0"/>
        <w:ind w:left="0"/>
        <w:jc w:val="left"/>
      </w:pPr>
      <w:r>
        <w:rPr>
          <w:rFonts w:ascii="Times New Roman"/>
          <w:b/>
          <w:i w:val="false"/>
          <w:color w:val="000000"/>
        </w:rPr>
        <w:t xml:space="preserve"> Степени нарушения требований в отношении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w:t>
      </w:r>
    </w:p>
    <w:bookmarkEnd w:id="144"/>
    <w:p>
      <w:pPr>
        <w:spacing w:after="0"/>
        <w:ind w:left="0"/>
        <w:jc w:val="both"/>
      </w:pPr>
      <w:r>
        <w:rPr>
          <w:rFonts w:ascii="Times New Roman"/>
          <w:b w:val="false"/>
          <w:i w:val="false"/>
          <w:color w:val="ff0000"/>
          <w:sz w:val="28"/>
        </w:rPr>
        <w:t xml:space="preserve">
      Сноска. Приложение 4 - в редакции совместного приказа и.о. Министра энергетики РК от 13.06.2023 </w:t>
      </w:r>
      <w:r>
        <w:rPr>
          <w:rFonts w:ascii="Times New Roman"/>
          <w:b w:val="false"/>
          <w:i w:val="false"/>
          <w:color w:val="ff0000"/>
          <w:sz w:val="28"/>
        </w:rPr>
        <w:t>№ 222</w:t>
      </w:r>
      <w:r>
        <w:rPr>
          <w:rFonts w:ascii="Times New Roman"/>
          <w:b w:val="false"/>
          <w:i w:val="false"/>
          <w:color w:val="ff0000"/>
          <w:sz w:val="28"/>
        </w:rPr>
        <w:t xml:space="preserve"> и Министра национальной экономики РК от 13.06.2023 № 112 (вводится в действие по истечении десяти календарных дней после дня его первого официального опубликования); с изменением, внесенным совместным приказом Министра энергетики РК от 27.08.2024 </w:t>
      </w:r>
      <w:r>
        <w:rPr>
          <w:rFonts w:ascii="Times New Roman"/>
          <w:b w:val="false"/>
          <w:i w:val="false"/>
          <w:color w:val="ff0000"/>
          <w:sz w:val="28"/>
        </w:rPr>
        <w:t>№ 302</w:t>
      </w:r>
      <w:r>
        <w:rPr>
          <w:rFonts w:ascii="Times New Roman"/>
          <w:b w:val="false"/>
          <w:i w:val="false"/>
          <w:color w:val="ff0000"/>
          <w:sz w:val="28"/>
        </w:rPr>
        <w:t xml:space="preserve"> и Заместителя Премьер-Министра – Министра национальной экономики РК от 02.09.2024 № 70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поставке потребителям только товарного и (или) сжиженного нефтяного газа, за исключением реализации сырого газа промышленным потребителям для использования в качестве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сжиженного нефтяного газа с обязательным их перемещением через контрольные приборы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бытовых и коммунально-бытовых потребителей на пользование сжиженным нефтяным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установленной предельной цены сжиженного нефтяного газа, реализуемого в рамках плана поставки на внутренний рынок Республики Казахстан вне товарных бирж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пятого числа месяца, следующего за отчетным, в уполномоченный орган сведений по отгрузке и (или) реализации сжиженного нефтяного газа в рамках плана поставки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плана поставки сжиженного нефтяного газа на внутренний рынок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оптовой реализации сжиженного нефтяного газа через эстакады налива производственных объектов производителей сжиженного нефтяного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сфере газа</w:t>
            </w:r>
            <w:r>
              <w:br/>
            </w:r>
            <w:r>
              <w:rPr>
                <w:rFonts w:ascii="Times New Roman"/>
                <w:b w:val="false"/>
                <w:i w:val="false"/>
                <w:color w:val="000000"/>
                <w:sz w:val="20"/>
              </w:rPr>
              <w:t>и газоснабжения</w:t>
            </w:r>
          </w:p>
        </w:tc>
      </w:tr>
    </w:tbl>
    <w:bookmarkStart w:name="z1275" w:id="145"/>
    <w:p>
      <w:pPr>
        <w:spacing w:after="0"/>
        <w:ind w:left="0"/>
        <w:jc w:val="left"/>
      </w:pPr>
      <w:r>
        <w:rPr>
          <w:rFonts w:ascii="Times New Roman"/>
          <w:b/>
          <w:i w:val="false"/>
          <w:color w:val="000000"/>
        </w:rPr>
        <w:t xml:space="preserve"> Степени нарушения требований в отношении национального оператора</w:t>
      </w:r>
    </w:p>
    <w:bookmarkEnd w:id="145"/>
    <w:p>
      <w:pPr>
        <w:spacing w:after="0"/>
        <w:ind w:left="0"/>
        <w:jc w:val="both"/>
      </w:pPr>
      <w:r>
        <w:rPr>
          <w:rFonts w:ascii="Times New Roman"/>
          <w:b w:val="false"/>
          <w:i w:val="false"/>
          <w:color w:val="ff0000"/>
          <w:sz w:val="28"/>
        </w:rPr>
        <w:t xml:space="preserve">
      Сноска. Приложение 5 - в редакции совместного приказа и.о. Министра энергетики РК от 13.06.2023 </w:t>
      </w:r>
      <w:r>
        <w:rPr>
          <w:rFonts w:ascii="Times New Roman"/>
          <w:b w:val="false"/>
          <w:i w:val="false"/>
          <w:color w:val="ff0000"/>
          <w:sz w:val="28"/>
        </w:rPr>
        <w:t>№ 222</w:t>
      </w:r>
      <w:r>
        <w:rPr>
          <w:rFonts w:ascii="Times New Roman"/>
          <w:b w:val="false"/>
          <w:i w:val="false"/>
          <w:color w:val="ff0000"/>
          <w:sz w:val="28"/>
        </w:rPr>
        <w:t xml:space="preserve"> и Министра национальной экономики РК от 13.06.2023 № 112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бесперебойной транспортировки и хранения товарного газа, в том числе путем заключения договоров с газотранспортными и газораспределительными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централизованного оперативно-диспетчерского управления технологическим режимом работы объектов единой системы снабжения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сведений по транспортировке, хранению и реализации товарного газа на территории Республики Казахстан, по приобретению сырого и товарного газа в рамках преимущественного права государства, а также прогноза внутренних потребностей Республики Казахстан в товарном газе на предстоящий календарный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взаимодействия с газотранспортными системами сопредельных государств по управлению и обеспечению устойчивости режимов транспортировки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создания и функционирования автоматизированной системы коммерческого учета товарного газа, находящегося в единой системе снабжения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бесперебойного снабжения товарным газом потребителей, подключенных к объектам единой системы снабжения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строительства, эксплуатации, модернизации и (или) реконструкции объектов единой системы снабжения товарным газом в соответствии с генеральной схемой газификации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отчуждению по согласованию с уполномоченным органом объектов единой системы снабжения товарным газом, находящиеся в собственности национального оператора или газотранспортных и (или) газораспределительных организаций, пятьдесят и более процентов голосующих акций (долей участия) которых принадлежат национальному оператору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приоритетного права государства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за исключением:</w:t>
            </w:r>
          </w:p>
          <w:p>
            <w:pPr>
              <w:spacing w:after="20"/>
              <w:ind w:left="20"/>
              <w:jc w:val="both"/>
            </w:pPr>
            <w:r>
              <w:rPr>
                <w:rFonts w:ascii="Times New Roman"/>
                <w:b w:val="false"/>
                <w:i w:val="false"/>
                <w:color w:val="000000"/>
                <w:sz w:val="20"/>
              </w:rPr>
              <w:t>
1) отчуждения автогазонаполнительных компрессорных станций и газопотребляющих систем промышленных потребителей и промышленных потребителей-инвесторов;</w:t>
            </w:r>
          </w:p>
          <w:p>
            <w:pPr>
              <w:spacing w:after="20"/>
              <w:ind w:left="20"/>
              <w:jc w:val="both"/>
            </w:pPr>
            <w:r>
              <w:rPr>
                <w:rFonts w:ascii="Times New Roman"/>
                <w:b w:val="false"/>
                <w:i w:val="false"/>
                <w:color w:val="000000"/>
                <w:sz w:val="20"/>
              </w:rPr>
              <w:t>
2) отчуждения акций, обращающихся на организованном рынке ценных бумаг;</w:t>
            </w:r>
          </w:p>
          <w:p>
            <w:pPr>
              <w:spacing w:after="20"/>
              <w:ind w:left="20"/>
              <w:jc w:val="both"/>
            </w:pPr>
            <w:r>
              <w:rPr>
                <w:rFonts w:ascii="Times New Roman"/>
                <w:b w:val="false"/>
                <w:i w:val="false"/>
                <w:color w:val="000000"/>
                <w:sz w:val="20"/>
              </w:rPr>
              <w:t>
3) передачи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 дочерней организации, в которой не менее девяноста девяти процентов доли участия (пакета акций) прямо или косвенно принадлежит собственнику объекта единой системы снабжения товарным газом; 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w:t>
            </w:r>
          </w:p>
          <w:p>
            <w:pPr>
              <w:spacing w:after="20"/>
              <w:ind w:left="20"/>
              <w:jc w:val="both"/>
            </w:pPr>
            <w:r>
              <w:rPr>
                <w:rFonts w:ascii="Times New Roman"/>
                <w:b w:val="false"/>
                <w:i w:val="false"/>
                <w:color w:val="000000"/>
                <w:sz w:val="20"/>
              </w:rPr>
              <w:t>
4) передачи акций (долей участия) в юридическом лице- собственнике объекта единой системы снабжения товарным газом,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лица-собственника объекта единой системы снабжения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поставке потребителям только товарного газа, за исключением реализации сырого газа промышленным потребителям для использования в качестве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товарного газа с обязательным их перемещением через контрольные приборы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предельных цен оптовой реализации товарного газа на внутреннем рынке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двадцатого числа месяца, следующего за отчетным, в уполномоченный орган сведений о реализации товарного газа, в том числе ввезенного для потребления на территорию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в уполномоченный орган:</w:t>
            </w:r>
          </w:p>
          <w:p>
            <w:pPr>
              <w:spacing w:after="20"/>
              <w:ind w:left="20"/>
              <w:jc w:val="both"/>
            </w:pPr>
            <w:r>
              <w:rPr>
                <w:rFonts w:ascii="Times New Roman"/>
                <w:b w:val="false"/>
                <w:i w:val="false"/>
                <w:color w:val="000000"/>
                <w:sz w:val="20"/>
              </w:rPr>
              <w:t>
1) ежемесячно не позднее двадцатого числа месяца, следующего за отчетным, сведений об объемах транспортировки товарного газа по магистральным газопроводам и его хранения в хранилищах товарного газа;</w:t>
            </w:r>
          </w:p>
          <w:p>
            <w:pPr>
              <w:spacing w:after="20"/>
              <w:ind w:left="20"/>
              <w:jc w:val="both"/>
            </w:pPr>
            <w:r>
              <w:rPr>
                <w:rFonts w:ascii="Times New Roman"/>
                <w:b w:val="false"/>
                <w:i w:val="false"/>
                <w:color w:val="000000"/>
                <w:sz w:val="20"/>
              </w:rPr>
              <w:t>
2) ежегодно не позднее 1 февраля года, следующего за отчетным, сведений об объемах приобретенного сырого и товарного газа в рамках преимущественного права государства;</w:t>
            </w:r>
          </w:p>
          <w:p>
            <w:pPr>
              <w:spacing w:after="20"/>
              <w:ind w:left="20"/>
              <w:jc w:val="both"/>
            </w:pPr>
            <w:r>
              <w:rPr>
                <w:rFonts w:ascii="Times New Roman"/>
                <w:b w:val="false"/>
                <w:i w:val="false"/>
                <w:color w:val="000000"/>
                <w:sz w:val="20"/>
              </w:rPr>
              <w:t>
3) ежегодно не позднее чем за три месяца до начала планируемого периода прогноз внутренних потребностей Республики Казахстан в товарном газе на предстоящий календарный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осуществлению учета объема товарного газа при его транспортировке, хранении и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перевозки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сжиженного нефтяного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сфере</w:t>
            </w:r>
            <w:r>
              <w:br/>
            </w:r>
            <w:r>
              <w:rPr>
                <w:rFonts w:ascii="Times New Roman"/>
                <w:b w:val="false"/>
                <w:i w:val="false"/>
                <w:color w:val="000000"/>
                <w:sz w:val="20"/>
              </w:rPr>
              <w:t>газа и газоснабжения</w:t>
            </w:r>
          </w:p>
        </w:tc>
      </w:tr>
    </w:tbl>
    <w:bookmarkStart w:name="z1277" w:id="146"/>
    <w:p>
      <w:pPr>
        <w:spacing w:after="0"/>
        <w:ind w:left="0"/>
        <w:jc w:val="left"/>
      </w:pPr>
      <w:r>
        <w:rPr>
          <w:rFonts w:ascii="Times New Roman"/>
          <w:b/>
          <w:i w:val="false"/>
          <w:color w:val="000000"/>
        </w:rPr>
        <w:t xml:space="preserve"> Степени нарушения требований в отношении газотранспортных организаций</w:t>
      </w:r>
    </w:p>
    <w:bookmarkEnd w:id="146"/>
    <w:p>
      <w:pPr>
        <w:spacing w:after="0"/>
        <w:ind w:left="0"/>
        <w:jc w:val="both"/>
      </w:pPr>
      <w:r>
        <w:rPr>
          <w:rFonts w:ascii="Times New Roman"/>
          <w:b w:val="false"/>
          <w:i w:val="false"/>
          <w:color w:val="ff0000"/>
          <w:sz w:val="28"/>
        </w:rPr>
        <w:t xml:space="preserve">
      Сноска. Приложение 6 - в редакции совместного приказа и.о. Министра энергетики РК от 13.06.2023 </w:t>
      </w:r>
      <w:r>
        <w:rPr>
          <w:rFonts w:ascii="Times New Roman"/>
          <w:b w:val="false"/>
          <w:i w:val="false"/>
          <w:color w:val="ff0000"/>
          <w:sz w:val="28"/>
        </w:rPr>
        <w:t>№ 222</w:t>
      </w:r>
      <w:r>
        <w:rPr>
          <w:rFonts w:ascii="Times New Roman"/>
          <w:b w:val="false"/>
          <w:i w:val="false"/>
          <w:color w:val="ff0000"/>
          <w:sz w:val="28"/>
        </w:rPr>
        <w:t xml:space="preserve"> и Министра национальной экономики РК от 13.06.2023 № 112 (вводится в действие по истечении десяти календарных дней после дня его первого официального опубликования); с изменениями, внесенными совместными приказами Министра энергетики РК от 17.04.2024 </w:t>
      </w:r>
      <w:r>
        <w:rPr>
          <w:rFonts w:ascii="Times New Roman"/>
          <w:b w:val="false"/>
          <w:i w:val="false"/>
          <w:color w:val="ff0000"/>
          <w:sz w:val="28"/>
        </w:rPr>
        <w:t>№ 164</w:t>
      </w:r>
      <w:r>
        <w:rPr>
          <w:rFonts w:ascii="Times New Roman"/>
          <w:b w:val="false"/>
          <w:i w:val="false"/>
          <w:color w:val="ff0000"/>
          <w:sz w:val="28"/>
        </w:rPr>
        <w:t xml:space="preserve"> и Заместителя Премьер-Министра - Министра национальной экономики РК от 22.04.2024 № 17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отчуждению по согласованию с уполномоченным органом объектов единой системы снабжения товарным газом, находящихся в собственности газотранспортных организаций, пятьдесят и более процентов голосующих акций (долей участия) которых принадлежат национальному оператору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приоритетного права государства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за исключением:</w:t>
            </w:r>
          </w:p>
          <w:p>
            <w:pPr>
              <w:spacing w:after="20"/>
              <w:ind w:left="20"/>
              <w:jc w:val="both"/>
            </w:pPr>
            <w:r>
              <w:rPr>
                <w:rFonts w:ascii="Times New Roman"/>
                <w:b w:val="false"/>
                <w:i w:val="false"/>
                <w:color w:val="000000"/>
                <w:sz w:val="20"/>
              </w:rPr>
              <w:t>
1) отчуждения автогазонаполнительных компрессорных станций и газопотребляющих систем промышленных потребителей и промышленных потребителей-инвесторов;</w:t>
            </w:r>
          </w:p>
          <w:p>
            <w:pPr>
              <w:spacing w:after="20"/>
              <w:ind w:left="20"/>
              <w:jc w:val="both"/>
            </w:pPr>
            <w:r>
              <w:rPr>
                <w:rFonts w:ascii="Times New Roman"/>
                <w:b w:val="false"/>
                <w:i w:val="false"/>
                <w:color w:val="000000"/>
                <w:sz w:val="20"/>
              </w:rPr>
              <w:t>
2) отчуждения акций, обращающихся на организованном рынке ценных бумаг;</w:t>
            </w:r>
          </w:p>
          <w:p>
            <w:pPr>
              <w:spacing w:after="20"/>
              <w:ind w:left="20"/>
              <w:jc w:val="both"/>
            </w:pPr>
            <w:r>
              <w:rPr>
                <w:rFonts w:ascii="Times New Roman"/>
                <w:b w:val="false"/>
                <w:i w:val="false"/>
                <w:color w:val="000000"/>
                <w:sz w:val="20"/>
              </w:rPr>
              <w:t>
3) передачи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 дочерней организации, в которой не менее девяноста девяти процентов доли участия (пакета акций) прямо или косвенно принадлежит собственнику объекта единой системы снабжения товарным газом; 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w:t>
            </w:r>
          </w:p>
          <w:p>
            <w:pPr>
              <w:spacing w:after="20"/>
              <w:ind w:left="20"/>
              <w:jc w:val="both"/>
            </w:pPr>
            <w:r>
              <w:rPr>
                <w:rFonts w:ascii="Times New Roman"/>
                <w:b w:val="false"/>
                <w:i w:val="false"/>
                <w:color w:val="000000"/>
                <w:sz w:val="20"/>
              </w:rPr>
              <w:t>
4) передачи акций (долей участия) в юридическом лице- собственнике объекта единой системы снабжения товарным газом,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лица-собственника объекта единой системы снабжения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пятого числа месяца, следующего за отчетным, национальному оператору сведений об объемах транспортировки и хранения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эксплуатации одних и тех же соединительных, магистральных газопроводов и хранилищ товарного газа двумя и более газотранспортными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транспортировке товарного газа по магистральным газопроводам за пределы территории Республики Казахстан исключительно:</w:t>
            </w:r>
          </w:p>
          <w:p>
            <w:pPr>
              <w:spacing w:after="20"/>
              <w:ind w:left="20"/>
              <w:jc w:val="both"/>
            </w:pPr>
            <w:r>
              <w:rPr>
                <w:rFonts w:ascii="Times New Roman"/>
                <w:b w:val="false"/>
                <w:i w:val="false"/>
                <w:color w:val="000000"/>
                <w:sz w:val="20"/>
              </w:rPr>
              <w:t>
1) национальному оператору;</w:t>
            </w:r>
          </w:p>
          <w:p>
            <w:pPr>
              <w:spacing w:after="20"/>
              <w:ind w:left="20"/>
              <w:jc w:val="both"/>
            </w:pPr>
            <w:r>
              <w:rPr>
                <w:rFonts w:ascii="Times New Roman"/>
                <w:b w:val="false"/>
                <w:i w:val="false"/>
                <w:color w:val="000000"/>
                <w:sz w:val="20"/>
              </w:rPr>
              <w:t>
2) производителям товарного газа;</w:t>
            </w:r>
          </w:p>
          <w:p>
            <w:pPr>
              <w:spacing w:after="20"/>
              <w:ind w:left="20"/>
              <w:jc w:val="both"/>
            </w:pPr>
            <w:r>
              <w:rPr>
                <w:rFonts w:ascii="Times New Roman"/>
                <w:b w:val="false"/>
                <w:i w:val="false"/>
                <w:color w:val="000000"/>
                <w:sz w:val="20"/>
              </w:rPr>
              <w:t>
3) недропользователям, являющимся собственниками товарного газа, произведенного в процессе переработки добытого ими сырого газа;</w:t>
            </w:r>
          </w:p>
          <w:p>
            <w:pPr>
              <w:spacing w:after="20"/>
              <w:ind w:left="20"/>
              <w:jc w:val="both"/>
            </w:pPr>
            <w:r>
              <w:rPr>
                <w:rFonts w:ascii="Times New Roman"/>
                <w:b w:val="false"/>
                <w:i w:val="false"/>
                <w:color w:val="000000"/>
                <w:sz w:val="20"/>
              </w:rPr>
              <w:t>
4) владельцам товарного газа, произведенного за пределами территории Республики Казахстан, имеющим намерение осуществить его транспортировку через территорию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w:t>
            </w:r>
          </w:p>
          <w:p>
            <w:pPr>
              <w:spacing w:after="20"/>
              <w:ind w:left="20"/>
              <w:jc w:val="both"/>
            </w:pPr>
            <w:r>
              <w:rPr>
                <w:rFonts w:ascii="Times New Roman"/>
                <w:b w:val="false"/>
                <w:i w:val="false"/>
                <w:color w:val="000000"/>
                <w:sz w:val="20"/>
              </w:rPr>
              <w:t>
1) по предоставлению владельцам товарного газа на равных условиях доступа к мощностям магистрального газопровода, хранилища товарного газа или газораспределительной системы;</w:t>
            </w:r>
          </w:p>
          <w:p>
            <w:pPr>
              <w:spacing w:after="20"/>
              <w:ind w:left="20"/>
              <w:jc w:val="both"/>
            </w:pPr>
            <w:r>
              <w:rPr>
                <w:rFonts w:ascii="Times New Roman"/>
                <w:b w:val="false"/>
                <w:i w:val="false"/>
                <w:color w:val="000000"/>
                <w:sz w:val="20"/>
              </w:rPr>
              <w:t>
2) предоставления по запросу уполномоченного органа информацию о наличии свободных мощностей магистрального газопровода, хранилища товарного газа, газораспределительной системы, а также программу их использования;</w:t>
            </w:r>
          </w:p>
          <w:p>
            <w:pPr>
              <w:spacing w:after="20"/>
              <w:ind w:left="20"/>
              <w:jc w:val="both"/>
            </w:pPr>
            <w:r>
              <w:rPr>
                <w:rFonts w:ascii="Times New Roman"/>
                <w:b w:val="false"/>
                <w:i w:val="false"/>
                <w:color w:val="000000"/>
                <w:sz w:val="20"/>
              </w:rPr>
              <w:t>
3) по информированию владельцев товарного газа и (или) потребителей о планируемых ремонтных и профилактических работах, влияющих на исполнение обязательств по транспортировке, хранению и (или) розничной реализации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в транспортировке и (или) хранении товарного газа в случаях:</w:t>
            </w:r>
          </w:p>
          <w:p>
            <w:pPr>
              <w:spacing w:after="20"/>
              <w:ind w:left="20"/>
              <w:jc w:val="both"/>
            </w:pPr>
            <w:r>
              <w:rPr>
                <w:rFonts w:ascii="Times New Roman"/>
                <w:b w:val="false"/>
                <w:i w:val="false"/>
                <w:color w:val="000000"/>
                <w:sz w:val="20"/>
              </w:rPr>
              <w:t>
1) несоответствия товарного газа требованиям технических регламентов и национальных стандартов;</w:t>
            </w:r>
          </w:p>
          <w:p>
            <w:pPr>
              <w:spacing w:after="20"/>
              <w:ind w:left="20"/>
              <w:jc w:val="both"/>
            </w:pPr>
            <w:r>
              <w:rPr>
                <w:rFonts w:ascii="Times New Roman"/>
                <w:b w:val="false"/>
                <w:i w:val="false"/>
                <w:color w:val="000000"/>
                <w:sz w:val="20"/>
              </w:rPr>
              <w:t>
2) непредставления недропользователем письменного отказа национального оператора от преимущественного права государства на приобретение объемов товарного газа, планируемого к транспортировке, либо документов, подтверждающих получение национальным оператором за месяц до обращения недропользователя в газотранспортную организацию коммерческого предложения об отчуждении объемов товарного газа, планируемого к транспортировке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ведению учета объема товарного газа, транспортируемого по магистральным газопроводам, на газоизмерительных станциях по приборам учета газа с постоянным подтверждением данных по приборам учета товарного газа, установленным на пунктах приема (передачи) товарного газа и обеспечение передачи данных по учету объема транспортируемого товарного газа национальному оператору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по бесперебойному снабжению товарным газом потребителей, подключенных к газораспределительной системе за исключением:</w:t>
            </w:r>
          </w:p>
          <w:p>
            <w:pPr>
              <w:spacing w:after="20"/>
              <w:ind w:left="20"/>
              <w:jc w:val="both"/>
            </w:pPr>
            <w:r>
              <w:rPr>
                <w:rFonts w:ascii="Times New Roman"/>
                <w:b w:val="false"/>
                <w:i w:val="false"/>
                <w:color w:val="000000"/>
                <w:sz w:val="20"/>
              </w:rPr>
              <w:t>1) нарушения потребителем правил безопасности объектов систем газоснабжения;</w:t>
            </w:r>
          </w:p>
          <w:p>
            <w:pPr>
              <w:spacing w:after="20"/>
              <w:ind w:left="20"/>
              <w:jc w:val="both"/>
            </w:pPr>
            <w:r>
              <w:rPr>
                <w:rFonts w:ascii="Times New Roman"/>
                <w:b w:val="false"/>
                <w:i w:val="false"/>
                <w:color w:val="000000"/>
                <w:sz w:val="20"/>
              </w:rPr>
              <w:t>2) технической неисправности объектов систем газоснабжения;</w:t>
            </w:r>
          </w:p>
          <w:p>
            <w:pPr>
              <w:spacing w:after="20"/>
              <w:ind w:left="20"/>
              <w:jc w:val="both"/>
            </w:pPr>
            <w:r>
              <w:rPr>
                <w:rFonts w:ascii="Times New Roman"/>
                <w:b w:val="false"/>
                <w:i w:val="false"/>
                <w:color w:val="000000"/>
                <w:sz w:val="20"/>
              </w:rPr>
              <w:t>3) самовольного подключения потребителем газового оборудования;</w:t>
            </w:r>
          </w:p>
          <w:p>
            <w:pPr>
              <w:spacing w:after="20"/>
              <w:ind w:left="20"/>
              <w:jc w:val="both"/>
            </w:pPr>
            <w:r>
              <w:rPr>
                <w:rFonts w:ascii="Times New Roman"/>
                <w:b w:val="false"/>
                <w:i w:val="false"/>
                <w:color w:val="000000"/>
                <w:sz w:val="20"/>
              </w:rPr>
              <w:t>4) недопущения представителей газотранспортной или газораспределительной организации или владельца групповых резервуарных установок к газопроводам, газовому оборудованию и приборам учета;</w:t>
            </w:r>
          </w:p>
          <w:p>
            <w:pPr>
              <w:spacing w:after="20"/>
              <w:ind w:left="20"/>
              <w:jc w:val="both"/>
            </w:pPr>
            <w:r>
              <w:rPr>
                <w:rFonts w:ascii="Times New Roman"/>
                <w:b w:val="false"/>
                <w:i w:val="false"/>
                <w:color w:val="000000"/>
                <w:sz w:val="20"/>
              </w:rPr>
              <w:t>5) наличия дебиторской задолженности за поставленный товарный или сжиженный нефтяной газ в соответствии с договором розничной реализации товарного или сжиженного нефтяного газа;</w:t>
            </w:r>
          </w:p>
          <w:p>
            <w:pPr>
              <w:spacing w:after="20"/>
              <w:ind w:left="20"/>
              <w:jc w:val="both"/>
            </w:pPr>
            <w:r>
              <w:rPr>
                <w:rFonts w:ascii="Times New Roman"/>
                <w:b w:val="false"/>
                <w:i w:val="false"/>
                <w:color w:val="000000"/>
                <w:sz w:val="20"/>
              </w:rPr>
              <w:t>6) нарушения условий договора по ведению раздельного учета товарного газа, в части предусмотренных объязательств:</w:t>
            </w:r>
          </w:p>
          <w:p>
            <w:pPr>
              <w:spacing w:after="20"/>
              <w:ind w:left="20"/>
              <w:jc w:val="both"/>
            </w:pPr>
            <w:r>
              <w:rPr>
                <w:rFonts w:ascii="Times New Roman"/>
                <w:b w:val="false"/>
                <w:i w:val="false"/>
                <w:color w:val="000000"/>
                <w:sz w:val="20"/>
              </w:rPr>
              <w:t>потребителей, включенных в перечень электростанций, по ведению раздельного учета использования товарного газа для энергоснабжения населения, юридических лиц, лиц, осуществляющих цифровой майнинг;</w:t>
            </w:r>
          </w:p>
          <w:p>
            <w:pPr>
              <w:spacing w:after="20"/>
              <w:ind w:left="20"/>
              <w:jc w:val="both"/>
            </w:pPr>
            <w:r>
              <w:rPr>
                <w:rFonts w:ascii="Times New Roman"/>
                <w:b w:val="false"/>
                <w:i w:val="false"/>
                <w:color w:val="000000"/>
                <w:sz w:val="20"/>
              </w:rPr>
              <w:t>крупных коммерческих потребителей по ведению раздельного учета использования товарного газа для производства социально значимых продовольственных товаров, а также тепловой и (или) электрической энергии для населения и юридических лиц и других товаров;</w:t>
            </w:r>
          </w:p>
          <w:p>
            <w:pPr>
              <w:spacing w:after="20"/>
              <w:ind w:left="20"/>
              <w:jc w:val="both"/>
            </w:pPr>
            <w:r>
              <w:rPr>
                <w:rFonts w:ascii="Times New Roman"/>
                <w:b w:val="false"/>
                <w:i w:val="false"/>
                <w:color w:val="000000"/>
                <w:sz w:val="20"/>
              </w:rPr>
              <w:t>лиц, осуществляющих цифровой майнинг, по ведению раздельного учета использования товарного газа на осуществление цифрового майнинга и иную деятельность;</w:t>
            </w:r>
          </w:p>
          <w:p>
            <w:pPr>
              <w:spacing w:after="20"/>
              <w:ind w:left="20"/>
              <w:jc w:val="both"/>
            </w:pPr>
            <w:r>
              <w:rPr>
                <w:rFonts w:ascii="Times New Roman"/>
                <w:b w:val="false"/>
                <w:i w:val="false"/>
                <w:color w:val="000000"/>
                <w:sz w:val="20"/>
              </w:rPr>
              <w:t>лиц, осуществляющих производство электрической энергии, по ведению раздельного учета использования товарного газа для производства электрической энергии для лиц, осуществляющих цифровой майнинг, и иных лиц;</w:t>
            </w:r>
          </w:p>
          <w:p>
            <w:pPr>
              <w:spacing w:after="20"/>
              <w:ind w:left="20"/>
              <w:jc w:val="both"/>
            </w:pPr>
            <w:r>
              <w:rPr>
                <w:rFonts w:ascii="Times New Roman"/>
                <w:b w:val="false"/>
                <w:i w:val="false"/>
                <w:color w:val="000000"/>
                <w:sz w:val="20"/>
              </w:rPr>
              <w:t>лиц, осуществляющих снабжение электрической энергией потребителей, по ведению раздельного учета объема реализации электрической энергии лицам, осуществляющим цифровой майнинг, и иным лицам.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сжиженного нефтяного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перевозки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сфере</w:t>
            </w:r>
            <w:r>
              <w:br/>
            </w:r>
            <w:r>
              <w:rPr>
                <w:rFonts w:ascii="Times New Roman"/>
                <w:b w:val="false"/>
                <w:i w:val="false"/>
                <w:color w:val="000000"/>
                <w:sz w:val="20"/>
              </w:rPr>
              <w:t>газа и газоснабжения</w:t>
            </w:r>
          </w:p>
        </w:tc>
      </w:tr>
    </w:tbl>
    <w:bookmarkStart w:name="z1279" w:id="147"/>
    <w:p>
      <w:pPr>
        <w:spacing w:after="0"/>
        <w:ind w:left="0"/>
        <w:jc w:val="left"/>
      </w:pPr>
      <w:r>
        <w:rPr>
          <w:rFonts w:ascii="Times New Roman"/>
          <w:b/>
          <w:i w:val="false"/>
          <w:color w:val="000000"/>
        </w:rPr>
        <w:t xml:space="preserve"> Степени нарушения требований в отношении газораспределительных организаций</w:t>
      </w:r>
    </w:p>
    <w:bookmarkEnd w:id="147"/>
    <w:p>
      <w:pPr>
        <w:spacing w:after="0"/>
        <w:ind w:left="0"/>
        <w:jc w:val="both"/>
      </w:pPr>
      <w:r>
        <w:rPr>
          <w:rFonts w:ascii="Times New Roman"/>
          <w:b w:val="false"/>
          <w:i w:val="false"/>
          <w:color w:val="ff0000"/>
          <w:sz w:val="28"/>
        </w:rPr>
        <w:t xml:space="preserve">
      Сноска. Приложение 7 - в редакции совместного приказа и.о. Министра энергетики РК от 13.06.2023 </w:t>
      </w:r>
      <w:r>
        <w:rPr>
          <w:rFonts w:ascii="Times New Roman"/>
          <w:b w:val="false"/>
          <w:i w:val="false"/>
          <w:color w:val="ff0000"/>
          <w:sz w:val="28"/>
        </w:rPr>
        <w:t>№ 222</w:t>
      </w:r>
      <w:r>
        <w:rPr>
          <w:rFonts w:ascii="Times New Roman"/>
          <w:b w:val="false"/>
          <w:i w:val="false"/>
          <w:color w:val="ff0000"/>
          <w:sz w:val="28"/>
        </w:rPr>
        <w:t xml:space="preserve"> и Министра национальной экономики РК от 13.06.2023 № 112 (вводится в действие по истечении десяти календарных дней после дня его первого официального опубликования); с изменениями, внесенными совместным приказом Министра энергетики РК от 17.04.2024 </w:t>
      </w:r>
      <w:r>
        <w:rPr>
          <w:rFonts w:ascii="Times New Roman"/>
          <w:b w:val="false"/>
          <w:i w:val="false"/>
          <w:color w:val="ff0000"/>
          <w:sz w:val="28"/>
        </w:rPr>
        <w:t>№ 164</w:t>
      </w:r>
      <w:r>
        <w:rPr>
          <w:rFonts w:ascii="Times New Roman"/>
          <w:b w:val="false"/>
          <w:i w:val="false"/>
          <w:color w:val="ff0000"/>
          <w:sz w:val="28"/>
        </w:rPr>
        <w:t xml:space="preserve"> и Заместителя Премьер-Министра - Министра национальной экономики РК от 22.04.2024 № 17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приоритетного права государства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за исключением:</w:t>
            </w:r>
          </w:p>
          <w:p>
            <w:pPr>
              <w:spacing w:after="20"/>
              <w:ind w:left="20"/>
              <w:jc w:val="both"/>
            </w:pPr>
            <w:r>
              <w:rPr>
                <w:rFonts w:ascii="Times New Roman"/>
                <w:b w:val="false"/>
                <w:i w:val="false"/>
                <w:color w:val="000000"/>
                <w:sz w:val="20"/>
              </w:rPr>
              <w:t>
1) отчуждения автогазонаполнительных компрессорных станций и газопотребляющих систем промышленных потребителей и промышленных потребителей-инвесторов;</w:t>
            </w:r>
          </w:p>
          <w:p>
            <w:pPr>
              <w:spacing w:after="20"/>
              <w:ind w:left="20"/>
              <w:jc w:val="both"/>
            </w:pPr>
            <w:r>
              <w:rPr>
                <w:rFonts w:ascii="Times New Roman"/>
                <w:b w:val="false"/>
                <w:i w:val="false"/>
                <w:color w:val="000000"/>
                <w:sz w:val="20"/>
              </w:rPr>
              <w:t>
2) отчуждения акций, обращающихся на организованном рынке ценных бумаг;</w:t>
            </w:r>
          </w:p>
          <w:p>
            <w:pPr>
              <w:spacing w:after="20"/>
              <w:ind w:left="20"/>
              <w:jc w:val="both"/>
            </w:pPr>
            <w:r>
              <w:rPr>
                <w:rFonts w:ascii="Times New Roman"/>
                <w:b w:val="false"/>
                <w:i w:val="false"/>
                <w:color w:val="000000"/>
                <w:sz w:val="20"/>
              </w:rPr>
              <w:t>
3) передачи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 дочерней организации, в которой не менее девяноста девяти процентов доли участия (пакета акций) прямо или косвенно принадлежит собственнику объекта единой системы снабжения товарным газом; 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w:t>
            </w:r>
          </w:p>
          <w:p>
            <w:pPr>
              <w:spacing w:after="20"/>
              <w:ind w:left="20"/>
              <w:jc w:val="both"/>
            </w:pPr>
            <w:r>
              <w:rPr>
                <w:rFonts w:ascii="Times New Roman"/>
                <w:b w:val="false"/>
                <w:i w:val="false"/>
                <w:color w:val="000000"/>
                <w:sz w:val="20"/>
              </w:rPr>
              <w:t>
4) передачи акций (долей участия) в юридическом лице- собственнике объекта единой системы снабжения товарным газом,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лица-собственника объекта единой системы снабжения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государства на приобретение отчуждаемого сырого газа, принадлежащего недропользователям, а также товарного газа, произведенного недропользователями в процессе переработки добытого ими сырого газа, за исключением случаев отчуждения:</w:t>
            </w:r>
          </w:p>
          <w:p>
            <w:pPr>
              <w:spacing w:after="20"/>
              <w:ind w:left="20"/>
              <w:jc w:val="both"/>
            </w:pPr>
            <w:r>
              <w:rPr>
                <w:rFonts w:ascii="Times New Roman"/>
                <w:b w:val="false"/>
                <w:i w:val="false"/>
                <w:color w:val="000000"/>
                <w:sz w:val="20"/>
              </w:rPr>
              <w:t>
1) сырого газа, добываемого на газовых и (или) газоконденсатных месторождениях;</w:t>
            </w:r>
          </w:p>
          <w:p>
            <w:pPr>
              <w:spacing w:after="20"/>
              <w:ind w:left="20"/>
              <w:jc w:val="both"/>
            </w:pPr>
            <w:r>
              <w:rPr>
                <w:rFonts w:ascii="Times New Roman"/>
                <w:b w:val="false"/>
                <w:i w:val="false"/>
                <w:color w:val="000000"/>
                <w:sz w:val="20"/>
              </w:rPr>
              <w:t>
2) товарного газа, произведенного из сырого газа, добываемого на газовых и (или) газоконденсатных месторождениях;</w:t>
            </w:r>
          </w:p>
          <w:p>
            <w:pPr>
              <w:spacing w:after="20"/>
              <w:ind w:left="20"/>
              <w:jc w:val="both"/>
            </w:pPr>
            <w:r>
              <w:rPr>
                <w:rFonts w:ascii="Times New Roman"/>
                <w:b w:val="false"/>
                <w:i w:val="false"/>
                <w:color w:val="000000"/>
                <w:sz w:val="20"/>
              </w:rPr>
              <w:t>
3) сжиженного природного газа и товарного газа, полученного в процессе его регазификации;</w:t>
            </w:r>
          </w:p>
          <w:p>
            <w:pPr>
              <w:spacing w:after="20"/>
              <w:ind w:left="20"/>
              <w:jc w:val="both"/>
            </w:pPr>
            <w:r>
              <w:rPr>
                <w:rFonts w:ascii="Times New Roman"/>
                <w:b w:val="false"/>
                <w:i w:val="false"/>
                <w:color w:val="000000"/>
                <w:sz w:val="20"/>
              </w:rPr>
              <w:t>
4) сырого газа, реализуемого в соответствии с международными договорами Республики Казахстан;</w:t>
            </w:r>
          </w:p>
          <w:p>
            <w:pPr>
              <w:spacing w:after="20"/>
              <w:ind w:left="20"/>
              <w:jc w:val="both"/>
            </w:pPr>
            <w:r>
              <w:rPr>
                <w:rFonts w:ascii="Times New Roman"/>
                <w:b w:val="false"/>
                <w:i w:val="false"/>
                <w:color w:val="000000"/>
                <w:sz w:val="20"/>
              </w:rPr>
              <w:t>
5) товарного газа, произведенного за пределами территории Республики Казахстан и ввезенного для потребления на территорию Республики Казахстан;</w:t>
            </w:r>
          </w:p>
          <w:p>
            <w:pPr>
              <w:spacing w:after="20"/>
              <w:ind w:left="20"/>
              <w:jc w:val="both"/>
            </w:pPr>
            <w:r>
              <w:rPr>
                <w:rFonts w:ascii="Times New Roman"/>
                <w:b w:val="false"/>
                <w:i w:val="false"/>
                <w:color w:val="000000"/>
                <w:sz w:val="20"/>
              </w:rPr>
              <w:t>
6) товарного газа, произведенного за пределами территории Республики Казахстан из сырого газа, добываемого в Республике Казахстан, на основании международных договоров Республики Казахстан;</w:t>
            </w:r>
          </w:p>
          <w:p>
            <w:pPr>
              <w:spacing w:after="20"/>
              <w:ind w:left="20"/>
              <w:jc w:val="both"/>
            </w:pPr>
            <w:r>
              <w:rPr>
                <w:rFonts w:ascii="Times New Roman"/>
                <w:b w:val="false"/>
                <w:i w:val="false"/>
                <w:color w:val="000000"/>
                <w:sz w:val="20"/>
              </w:rPr>
              <w:t>
7) товарного газа, произведенного на основании договора, заключаемого в рамках партнерства в сфере газа и газоснабжения;</w:t>
            </w:r>
          </w:p>
          <w:p>
            <w:pPr>
              <w:spacing w:after="20"/>
              <w:ind w:left="20"/>
              <w:jc w:val="both"/>
            </w:pPr>
            <w:r>
              <w:rPr>
                <w:rFonts w:ascii="Times New Roman"/>
                <w:b w:val="false"/>
                <w:i w:val="false"/>
                <w:color w:val="000000"/>
                <w:sz w:val="20"/>
              </w:rPr>
              <w:t>
8) сырого и (или) товарного газа, добытого (произведенного) недропользователем в рамках соглашения (контракта) о разделе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товарного и (или) сжиженного природного газа с обязательным их перемещением через контрольные приборы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бытовых и коммунально-бытовых потребителей на пользование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по бесперебойному снабжению товарным газом потребителей, подключенных к газораспределительной системе за исключением:</w:t>
            </w:r>
          </w:p>
          <w:p>
            <w:pPr>
              <w:spacing w:after="20"/>
              <w:ind w:left="20"/>
              <w:jc w:val="both"/>
            </w:pPr>
            <w:r>
              <w:rPr>
                <w:rFonts w:ascii="Times New Roman"/>
                <w:b w:val="false"/>
                <w:i w:val="false"/>
                <w:color w:val="000000"/>
                <w:sz w:val="20"/>
              </w:rPr>
              <w:t>1) нарушения потребителем правил безопасности объектов систем газоснабжения;</w:t>
            </w:r>
          </w:p>
          <w:p>
            <w:pPr>
              <w:spacing w:after="20"/>
              <w:ind w:left="20"/>
              <w:jc w:val="both"/>
            </w:pPr>
            <w:r>
              <w:rPr>
                <w:rFonts w:ascii="Times New Roman"/>
                <w:b w:val="false"/>
                <w:i w:val="false"/>
                <w:color w:val="000000"/>
                <w:sz w:val="20"/>
              </w:rPr>
              <w:t>2) технической неисправности объектов систем газоснабжения;</w:t>
            </w:r>
          </w:p>
          <w:p>
            <w:pPr>
              <w:spacing w:after="20"/>
              <w:ind w:left="20"/>
              <w:jc w:val="both"/>
            </w:pPr>
            <w:r>
              <w:rPr>
                <w:rFonts w:ascii="Times New Roman"/>
                <w:b w:val="false"/>
                <w:i w:val="false"/>
                <w:color w:val="000000"/>
                <w:sz w:val="20"/>
              </w:rPr>
              <w:t>3) самовольного подключения потребителем газового оборудования;</w:t>
            </w:r>
          </w:p>
          <w:p>
            <w:pPr>
              <w:spacing w:after="20"/>
              <w:ind w:left="20"/>
              <w:jc w:val="both"/>
            </w:pPr>
            <w:r>
              <w:rPr>
                <w:rFonts w:ascii="Times New Roman"/>
                <w:b w:val="false"/>
                <w:i w:val="false"/>
                <w:color w:val="000000"/>
                <w:sz w:val="20"/>
              </w:rPr>
              <w:t>4) недопущения представителей газотранспортной или газораспределительной организации или владельца групповых резервуарных установок к газопроводам, газовому оборудованию и приборам учета;</w:t>
            </w:r>
          </w:p>
          <w:p>
            <w:pPr>
              <w:spacing w:after="20"/>
              <w:ind w:left="20"/>
              <w:jc w:val="both"/>
            </w:pPr>
            <w:r>
              <w:rPr>
                <w:rFonts w:ascii="Times New Roman"/>
                <w:b w:val="false"/>
                <w:i w:val="false"/>
                <w:color w:val="000000"/>
                <w:sz w:val="20"/>
              </w:rPr>
              <w:t>5) наличия дебиторской задолженности за поставленный товарный или сжиженный нефтяной газ в соответствии с договором розничной реализации товарного или сжиженного нефтяного газа;</w:t>
            </w:r>
          </w:p>
          <w:p>
            <w:pPr>
              <w:spacing w:after="20"/>
              <w:ind w:left="20"/>
              <w:jc w:val="both"/>
            </w:pPr>
            <w:r>
              <w:rPr>
                <w:rFonts w:ascii="Times New Roman"/>
                <w:b w:val="false"/>
                <w:i w:val="false"/>
                <w:color w:val="000000"/>
                <w:sz w:val="20"/>
              </w:rPr>
              <w:t>6) нарушения условий договора по ведению раздельного учета товарного газа, в части предусмотренных объязательств:</w:t>
            </w:r>
          </w:p>
          <w:p>
            <w:pPr>
              <w:spacing w:after="20"/>
              <w:ind w:left="20"/>
              <w:jc w:val="both"/>
            </w:pPr>
            <w:r>
              <w:rPr>
                <w:rFonts w:ascii="Times New Roman"/>
                <w:b w:val="false"/>
                <w:i w:val="false"/>
                <w:color w:val="000000"/>
                <w:sz w:val="20"/>
              </w:rPr>
              <w:t>потребителей, включенных в перечень электростанций, по ведению раздельного учета использования товарного газа для энергоснабжения населения, юридических лиц, лиц, осуществляющих цифровой майнинг;</w:t>
            </w:r>
          </w:p>
          <w:p>
            <w:pPr>
              <w:spacing w:after="20"/>
              <w:ind w:left="20"/>
              <w:jc w:val="both"/>
            </w:pPr>
            <w:r>
              <w:rPr>
                <w:rFonts w:ascii="Times New Roman"/>
                <w:b w:val="false"/>
                <w:i w:val="false"/>
                <w:color w:val="000000"/>
                <w:sz w:val="20"/>
              </w:rPr>
              <w:t>крупных коммерческих потребителей по ведению раздельного учета использования товарного газа для производства социально значимых продовольственных товаров, а также тепловой и (или) электрической энергии для населения и юридических лиц и других товаров;</w:t>
            </w:r>
          </w:p>
          <w:p>
            <w:pPr>
              <w:spacing w:after="20"/>
              <w:ind w:left="20"/>
              <w:jc w:val="both"/>
            </w:pPr>
            <w:r>
              <w:rPr>
                <w:rFonts w:ascii="Times New Roman"/>
                <w:b w:val="false"/>
                <w:i w:val="false"/>
                <w:color w:val="000000"/>
                <w:sz w:val="20"/>
              </w:rPr>
              <w:t>лиц, осуществляющих цифровой майнинг, по ведению раздельного учета использования товарного газа на осуществление цифрового майнинга и иную деятельность;</w:t>
            </w:r>
          </w:p>
          <w:p>
            <w:pPr>
              <w:spacing w:after="20"/>
              <w:ind w:left="20"/>
              <w:jc w:val="both"/>
            </w:pPr>
            <w:r>
              <w:rPr>
                <w:rFonts w:ascii="Times New Roman"/>
                <w:b w:val="false"/>
                <w:i w:val="false"/>
                <w:color w:val="000000"/>
                <w:sz w:val="20"/>
              </w:rPr>
              <w:t>лиц, осуществляющих производство электрической энергии, по ведению раздельного учета использования товарного газа для производства электрической энергии для лиц, осуществляющих цифровой майнинг, и иных лиц;</w:t>
            </w:r>
          </w:p>
          <w:p>
            <w:pPr>
              <w:spacing w:after="20"/>
              <w:ind w:left="20"/>
              <w:jc w:val="both"/>
            </w:pPr>
            <w:r>
              <w:rPr>
                <w:rFonts w:ascii="Times New Roman"/>
                <w:b w:val="false"/>
                <w:i w:val="false"/>
                <w:color w:val="000000"/>
                <w:sz w:val="20"/>
              </w:rPr>
              <w:t>лиц, осуществляющих снабжение электрической энергией потребителей, по ведению раздельного учета объема реализации электрической энергии лицам, осуществляющим цифровой майнинг, и иным лицам.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предельных цен оптовой реализации товарного газа на внутреннем рынке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двадцатого числа месяца, следующего за отчетным, в уполномоченный орган сведений о реализации товарного газа, в том числе ввезенного для потребления на территорию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представлению ежемесячно не позднее пятого числа месяца, следующего за отчетным, национальному оператору сведений об объемах транспортировки и хранения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w:t>
            </w:r>
          </w:p>
          <w:p>
            <w:pPr>
              <w:spacing w:after="20"/>
              <w:ind w:left="20"/>
              <w:jc w:val="both"/>
            </w:pPr>
            <w:r>
              <w:rPr>
                <w:rFonts w:ascii="Times New Roman"/>
                <w:b w:val="false"/>
                <w:i w:val="false"/>
                <w:color w:val="000000"/>
                <w:sz w:val="20"/>
              </w:rPr>
              <w:t>
1) по предоставлению владельцам товарного газа на равных условиях доступа к мощностям магистрального газопровода, хранилища товарного газа или газораспределительной системы;</w:t>
            </w:r>
          </w:p>
          <w:p>
            <w:pPr>
              <w:spacing w:after="20"/>
              <w:ind w:left="20"/>
              <w:jc w:val="both"/>
            </w:pPr>
            <w:r>
              <w:rPr>
                <w:rFonts w:ascii="Times New Roman"/>
                <w:b w:val="false"/>
                <w:i w:val="false"/>
                <w:color w:val="000000"/>
                <w:sz w:val="20"/>
              </w:rPr>
              <w:t>
2) по предоставлению по запросу уполномоченного органа информацию о наличии свободных мощностей магистрального газопровода, хранилища товарного газа, газораспределительной системы, а также программу их использования;</w:t>
            </w:r>
          </w:p>
          <w:p>
            <w:pPr>
              <w:spacing w:after="20"/>
              <w:ind w:left="20"/>
              <w:jc w:val="both"/>
            </w:pPr>
            <w:r>
              <w:rPr>
                <w:rFonts w:ascii="Times New Roman"/>
                <w:b w:val="false"/>
                <w:i w:val="false"/>
                <w:color w:val="000000"/>
                <w:sz w:val="20"/>
              </w:rPr>
              <w:t>
3) по информированию владельцев товарного газа и (или) потребителей о планируемых ремонтных и профилактических работах, влияющих на исполнение обязательств по транспортировке, хранению и (или) розничной реализации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товарного газа, за исключением национальному оператору и (или) владельцам автогазонаполнительных компрессорных 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ведению учета объема товарного газа, транспортируемого по газораспределительным системам, по приборам учета и обеспечению передачи данных по учету объема реализуемого товарного газа национальному оператору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отчуждению по согласованию с уполномоченным органом объектов единой системы снабжения товарным газом, находящиеся в собственности национального оператора или газотранспортных и (или) газораспределительных организаций, пятьдесят и более процентов голосующих акций (долей участия) которых принадлежат национальному оператору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перевозки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сжиженного нефтяного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Критериям оценки</w:t>
            </w:r>
            <w:r>
              <w:br/>
            </w:r>
            <w:r>
              <w:rPr>
                <w:rFonts w:ascii="Times New Roman"/>
                <w:b w:val="false"/>
                <w:i w:val="false"/>
                <w:color w:val="000000"/>
                <w:sz w:val="20"/>
              </w:rPr>
              <w:t>степени риска</w:t>
            </w:r>
            <w:r>
              <w:br/>
            </w:r>
            <w:r>
              <w:rPr>
                <w:rFonts w:ascii="Times New Roman"/>
                <w:b w:val="false"/>
                <w:i w:val="false"/>
                <w:color w:val="000000"/>
                <w:sz w:val="20"/>
              </w:rPr>
              <w:t>в сфере газа и газоснабжения</w:t>
            </w:r>
          </w:p>
        </w:tc>
      </w:tr>
    </w:tbl>
    <w:bookmarkStart w:name="z1428" w:id="148"/>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отношении производителей сжиженного нефтяного газа</w:t>
      </w:r>
    </w:p>
    <w:bookmarkEnd w:id="148"/>
    <w:p>
      <w:pPr>
        <w:spacing w:after="0"/>
        <w:ind w:left="0"/>
        <w:jc w:val="both"/>
      </w:pPr>
      <w:r>
        <w:rPr>
          <w:rFonts w:ascii="Times New Roman"/>
          <w:b w:val="false"/>
          <w:i w:val="false"/>
          <w:color w:val="ff0000"/>
          <w:sz w:val="28"/>
        </w:rPr>
        <w:t xml:space="preserve">
      Сноска. Критерии дополнены приложением 8 в соответствии с совместным приказом и.о. Министра энергетики РК от 13.06.2023 </w:t>
      </w:r>
      <w:r>
        <w:rPr>
          <w:rFonts w:ascii="Times New Roman"/>
          <w:b w:val="false"/>
          <w:i w:val="false"/>
          <w:color w:val="ff0000"/>
          <w:sz w:val="28"/>
        </w:rPr>
        <w:t>№ 222</w:t>
      </w:r>
      <w:r>
        <w:rPr>
          <w:rFonts w:ascii="Times New Roman"/>
          <w:b w:val="false"/>
          <w:i w:val="false"/>
          <w:color w:val="ff0000"/>
          <w:sz w:val="28"/>
        </w:rPr>
        <w:t xml:space="preserve"> и Министра национальной экономики РК от 13.06.2023 № 112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 по показателю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w:t>
            </w:r>
          </w:p>
          <w:p>
            <w:pPr>
              <w:spacing w:after="20"/>
              <w:ind w:left="20"/>
              <w:jc w:val="both"/>
            </w:pPr>
            <w:r>
              <w:rPr>
                <w:rFonts w:ascii="Times New Roman"/>
                <w:b w:val="false"/>
                <w:i w:val="false"/>
                <w:color w:val="000000"/>
                <w:sz w:val="20"/>
              </w:rPr>
              <w:t>(в сумме должно составлять не более 100), w</w:t>
            </w:r>
            <w:r>
              <w:rPr>
                <w:rFonts w:ascii="Times New Roman"/>
                <w:b w:val="false"/>
                <w:i w:val="false"/>
                <w:color w:val="000000"/>
                <w:vertAlign w:val="subscript"/>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сформированного уполномоченным органом в сфере газа и газоснабжения плана поставки сжиженного нефтяного газа на внутренний рынок Республики Казахстан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 на профилактический контроль с посещением субъекта (объекта)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нарушение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Критериям оценки</w:t>
            </w:r>
            <w:r>
              <w:br/>
            </w:r>
            <w:r>
              <w:rPr>
                <w:rFonts w:ascii="Times New Roman"/>
                <w:b w:val="false"/>
                <w:i w:val="false"/>
                <w:color w:val="000000"/>
                <w:sz w:val="20"/>
              </w:rPr>
              <w:t>степени риска</w:t>
            </w:r>
            <w:r>
              <w:br/>
            </w:r>
            <w:r>
              <w:rPr>
                <w:rFonts w:ascii="Times New Roman"/>
                <w:b w:val="false"/>
                <w:i w:val="false"/>
                <w:color w:val="000000"/>
                <w:sz w:val="20"/>
              </w:rPr>
              <w:t>в сфере газа и газоснабжения</w:t>
            </w:r>
          </w:p>
        </w:tc>
      </w:tr>
    </w:tbl>
    <w:bookmarkStart w:name="z1430" w:id="149"/>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отношении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w:t>
      </w:r>
    </w:p>
    <w:bookmarkEnd w:id="149"/>
    <w:p>
      <w:pPr>
        <w:spacing w:after="0"/>
        <w:ind w:left="0"/>
        <w:jc w:val="both"/>
      </w:pPr>
      <w:r>
        <w:rPr>
          <w:rFonts w:ascii="Times New Roman"/>
          <w:b w:val="false"/>
          <w:i w:val="false"/>
          <w:color w:val="ff0000"/>
          <w:sz w:val="28"/>
        </w:rPr>
        <w:t xml:space="preserve">
      Сноска. Критерии дополнены приложением 9 в соответствии с совместным приказом и.о. Министра энергетики РК от 13.06.2023 </w:t>
      </w:r>
      <w:r>
        <w:rPr>
          <w:rFonts w:ascii="Times New Roman"/>
          <w:b w:val="false"/>
          <w:i w:val="false"/>
          <w:color w:val="ff0000"/>
          <w:sz w:val="28"/>
        </w:rPr>
        <w:t>№ 222</w:t>
      </w:r>
      <w:r>
        <w:rPr>
          <w:rFonts w:ascii="Times New Roman"/>
          <w:b w:val="false"/>
          <w:i w:val="false"/>
          <w:color w:val="ff0000"/>
          <w:sz w:val="28"/>
        </w:rPr>
        <w:t xml:space="preserve"> и Министра национальной экономики РК от 13.06.2023 № 112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 по показателю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w:t>
            </w:r>
          </w:p>
          <w:p>
            <w:pPr>
              <w:spacing w:after="20"/>
              <w:ind w:left="20"/>
              <w:jc w:val="both"/>
            </w:pPr>
            <w:r>
              <w:rPr>
                <w:rFonts w:ascii="Times New Roman"/>
                <w:b w:val="false"/>
                <w:i w:val="false"/>
                <w:color w:val="000000"/>
                <w:sz w:val="20"/>
              </w:rPr>
              <w:t>(в сумме должно составлять не более 100), w</w:t>
            </w:r>
            <w:r>
              <w:rPr>
                <w:rFonts w:ascii="Times New Roman"/>
                <w:b w:val="false"/>
                <w:i w:val="false"/>
                <w:color w:val="000000"/>
                <w:vertAlign w:val="subscript"/>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сформированного уполномоченным органом в сфере газа и газоснабжения плана поставки сжиженного нефтяного газа на внутренний рынок Республики Казахстан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 на профилактический контроль с посещением субъекта (объекта)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нарушение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1280" w:id="150"/>
    <w:p>
      <w:pPr>
        <w:spacing w:after="0"/>
        <w:ind w:left="0"/>
        <w:jc w:val="left"/>
      </w:pPr>
      <w:r>
        <w:rPr>
          <w:rFonts w:ascii="Times New Roman"/>
          <w:b/>
          <w:i w:val="false"/>
          <w:color w:val="000000"/>
        </w:rPr>
        <w:t xml:space="preserve"> Проверочный лист в сфере газа и газоснабжения в отношении производителей товарного газа</w:t>
      </w:r>
    </w:p>
    <w:bookmarkEnd w:id="150"/>
    <w:p>
      <w:pPr>
        <w:spacing w:after="0"/>
        <w:ind w:left="0"/>
        <w:jc w:val="both"/>
      </w:pPr>
      <w:r>
        <w:rPr>
          <w:rFonts w:ascii="Times New Roman"/>
          <w:b w:val="false"/>
          <w:i w:val="false"/>
          <w:color w:val="ff0000"/>
          <w:sz w:val="28"/>
        </w:rPr>
        <w:t xml:space="preserve">
      Сноска. Приложение 2 -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и.о. Министра энергетики РК от 29.11.2022 № 383 и и.о. Министра национальной экономики РК от 30.11.2022 № 99 (вводится в действие с 01.01.2023).</w:t>
      </w:r>
    </w:p>
    <w:p>
      <w:pPr>
        <w:spacing w:after="0"/>
        <w:ind w:left="0"/>
        <w:jc w:val="both"/>
      </w:pPr>
      <w:bookmarkStart w:name="z1281" w:id="151"/>
      <w:r>
        <w:rPr>
          <w:rFonts w:ascii="Times New Roman"/>
          <w:b w:val="false"/>
          <w:i w:val="false"/>
          <w:color w:val="000000"/>
          <w:sz w:val="28"/>
        </w:rPr>
        <w:t>
      Государственный орган, назначивший проверку/ профилактический контроль</w:t>
      </w:r>
    </w:p>
    <w:bookmarkEnd w:id="151"/>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приоритетного права государства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за исключением:</w:t>
            </w:r>
          </w:p>
          <w:p>
            <w:pPr>
              <w:spacing w:after="20"/>
              <w:ind w:left="20"/>
              <w:jc w:val="both"/>
            </w:pPr>
            <w:r>
              <w:rPr>
                <w:rFonts w:ascii="Times New Roman"/>
                <w:b w:val="false"/>
                <w:i w:val="false"/>
                <w:color w:val="000000"/>
                <w:sz w:val="20"/>
              </w:rPr>
              <w:t>
1) отчуждения автогазонаполнительных компрессорных станций и газопотребляющих систем промышленных потребителей и промышленных потребителей-инвесторов;</w:t>
            </w:r>
          </w:p>
          <w:p>
            <w:pPr>
              <w:spacing w:after="20"/>
              <w:ind w:left="20"/>
              <w:jc w:val="both"/>
            </w:pPr>
            <w:r>
              <w:rPr>
                <w:rFonts w:ascii="Times New Roman"/>
                <w:b w:val="false"/>
                <w:i w:val="false"/>
                <w:color w:val="000000"/>
                <w:sz w:val="20"/>
              </w:rPr>
              <w:t>
2) отчуждения акций, обращающихся на организованном рынке ценных бумаг;</w:t>
            </w:r>
          </w:p>
          <w:p>
            <w:pPr>
              <w:spacing w:after="20"/>
              <w:ind w:left="20"/>
              <w:jc w:val="both"/>
            </w:pPr>
            <w:r>
              <w:rPr>
                <w:rFonts w:ascii="Times New Roman"/>
                <w:b w:val="false"/>
                <w:i w:val="false"/>
                <w:color w:val="000000"/>
                <w:sz w:val="20"/>
              </w:rPr>
              <w:t>
3) передачи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w:t>
            </w:r>
          </w:p>
          <w:p>
            <w:pPr>
              <w:spacing w:after="20"/>
              <w:ind w:left="20"/>
              <w:jc w:val="both"/>
            </w:pPr>
            <w:r>
              <w:rPr>
                <w:rFonts w:ascii="Times New Roman"/>
                <w:b w:val="false"/>
                <w:i w:val="false"/>
                <w:color w:val="000000"/>
                <w:sz w:val="20"/>
              </w:rPr>
              <w:t>
дочерней организации, в которой не менее девяноста девяти процентов доли участия (пакета акций) прямо или косвенно принадлежит собственнику объекта единой системы снабжения товарным газом;</w:t>
            </w:r>
          </w:p>
          <w:p>
            <w:pPr>
              <w:spacing w:after="20"/>
              <w:ind w:left="20"/>
              <w:jc w:val="both"/>
            </w:pPr>
            <w:r>
              <w:rPr>
                <w:rFonts w:ascii="Times New Roman"/>
                <w:b w:val="false"/>
                <w:i w:val="false"/>
                <w:color w:val="000000"/>
                <w:sz w:val="20"/>
              </w:rPr>
              <w:t>
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w:t>
            </w:r>
          </w:p>
          <w:p>
            <w:pPr>
              <w:spacing w:after="20"/>
              <w:ind w:left="20"/>
              <w:jc w:val="both"/>
            </w:pPr>
            <w:r>
              <w:rPr>
                <w:rFonts w:ascii="Times New Roman"/>
                <w:b w:val="false"/>
                <w:i w:val="false"/>
                <w:color w:val="000000"/>
                <w:sz w:val="20"/>
              </w:rPr>
              <w:t>
4) передачи акций (долей участия) в юридическом лице- собственнике объекта единой системы снабжения товарным газом,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лица-собственника объекта единой системы снабжения товарным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государства на приобретение товарного газа, произведенного недропользователями в процессе переработки добытого ими сырого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поставке потребителям только товарного и (или) сжиженного нефтяного газа, за исключением реализации сырого газа промышленным потребителям для использования в качестве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товарного газа с обязательным их перемещением через контрольные приборы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бытовых и коммунально-бытовых потребителей на пользование товарным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установленных предельных цен оптовой реализации товарного газа на внутреннем рынке Республики Казахстан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двадцатого числа месяца, следующего за отчетным, в уполномоченный орган сведений о реализации товарного газа, в том числе ввезенного для потребления на территорию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производителями в уполномоченный орган:</w:t>
            </w:r>
          </w:p>
          <w:p>
            <w:pPr>
              <w:spacing w:after="20"/>
              <w:ind w:left="20"/>
              <w:jc w:val="both"/>
            </w:pPr>
            <w:r>
              <w:rPr>
                <w:rFonts w:ascii="Times New Roman"/>
                <w:b w:val="false"/>
                <w:i w:val="false"/>
                <w:color w:val="000000"/>
                <w:sz w:val="20"/>
              </w:rPr>
              <w:t>
1) сведений по производству товарного газа ежемесячно не позднее пятого числа месяца, следующего за отчетным;</w:t>
            </w:r>
          </w:p>
          <w:p>
            <w:pPr>
              <w:spacing w:after="20"/>
              <w:ind w:left="20"/>
              <w:jc w:val="both"/>
            </w:pPr>
            <w:r>
              <w:rPr>
                <w:rFonts w:ascii="Times New Roman"/>
                <w:b w:val="false"/>
                <w:i w:val="false"/>
                <w:color w:val="000000"/>
                <w:sz w:val="20"/>
              </w:rPr>
              <w:t>
2) прогнозного объема производства товарного газа на предстоящие пять лет ежегодно не позднее чем за три месяца до начала планируемого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82" w:id="152"/>
      <w:r>
        <w:rPr>
          <w:rFonts w:ascii="Times New Roman"/>
          <w:b w:val="false"/>
          <w:i w:val="false"/>
          <w:color w:val="000000"/>
          <w:sz w:val="28"/>
        </w:rPr>
        <w:t>
      Должностное (ые) лицо (а)</w:t>
      </w:r>
    </w:p>
    <w:bookmarkEnd w:id="152"/>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1283" w:id="153"/>
    <w:p>
      <w:pPr>
        <w:spacing w:after="0"/>
        <w:ind w:left="0"/>
        <w:jc w:val="left"/>
      </w:pPr>
      <w:r>
        <w:rPr>
          <w:rFonts w:ascii="Times New Roman"/>
          <w:b/>
          <w:i w:val="false"/>
          <w:color w:val="000000"/>
        </w:rPr>
        <w:t xml:space="preserve"> Проверочный лист в сфере газа и газоснабжения в отношении производителей сжиженного нефтяного газа</w:t>
      </w:r>
    </w:p>
    <w:bookmarkEnd w:id="153"/>
    <w:p>
      <w:pPr>
        <w:spacing w:after="0"/>
        <w:ind w:left="0"/>
        <w:jc w:val="both"/>
      </w:pPr>
      <w:r>
        <w:rPr>
          <w:rFonts w:ascii="Times New Roman"/>
          <w:b w:val="false"/>
          <w:i w:val="false"/>
          <w:color w:val="ff0000"/>
          <w:sz w:val="28"/>
        </w:rPr>
        <w:t xml:space="preserve">
      Сноска. Приложение 3 -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и.о. Министра энергетики РК от 29.11.2022 № 383 и и.о. Министра национальной экономики РК от 30.11.2022 № 99 (вводится в действие с 01.01.2023); с изменением, внесенным совместным приказом Министра энергетики РК от 27.08.2024 </w:t>
      </w:r>
      <w:r>
        <w:rPr>
          <w:rFonts w:ascii="Times New Roman"/>
          <w:b w:val="false"/>
          <w:i w:val="false"/>
          <w:color w:val="ff0000"/>
          <w:sz w:val="28"/>
        </w:rPr>
        <w:t>№ 302</w:t>
      </w:r>
      <w:r>
        <w:rPr>
          <w:rFonts w:ascii="Times New Roman"/>
          <w:b w:val="false"/>
          <w:i w:val="false"/>
          <w:color w:val="ff0000"/>
          <w:sz w:val="28"/>
        </w:rPr>
        <w:t xml:space="preserve"> и Заместителя Премьер-Министра – Министра национальной экономики РК от 02.09.2024 № 70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284" w:id="154"/>
      <w:r>
        <w:rPr>
          <w:rFonts w:ascii="Times New Roman"/>
          <w:b w:val="false"/>
          <w:i w:val="false"/>
          <w:color w:val="000000"/>
          <w:sz w:val="28"/>
        </w:rPr>
        <w:t>
      Государственный орган, назначивший проверку/ профилактический контроль</w:t>
      </w:r>
    </w:p>
    <w:bookmarkEnd w:id="154"/>
    <w:p>
      <w:pPr>
        <w:spacing w:after="0"/>
        <w:ind w:left="0"/>
        <w:jc w:val="both"/>
      </w:pPr>
      <w:r>
        <w:rPr>
          <w:rFonts w:ascii="Times New Roman"/>
          <w:b w:val="false"/>
          <w:i w:val="false"/>
          <w:color w:val="000000"/>
          <w:sz w:val="28"/>
        </w:rPr>
        <w:t>с посещением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поставке потребителям только товарного и (или) сжиженного нефтяного газа, за исключением реализации сырого газа промышленным потребителям для использования в качестве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сжиженного нефтяного газа с обязательным их перемещением через контрольные приборы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бытовых и коммунально-бытовых потребителей на пользование сжиженным нефтяным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установленной предельной цены сжиженного нефтяного газа, реализуемого в рамках плана поставки на внутренний рынок Республики Казахстан вне товарных бирж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производителями в уполномоченный орган прогнозного объема производства сжиженного нефтяного газа на предстоящие пять лет ежегодно не позднее чем за три месяца до начала планируемого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производителями сжиженного нефтяного газа в уполномоченный орган, ежемесячно не позднее пятого числа месяца, следующего за отчетным, сведений:</w:t>
            </w:r>
          </w:p>
          <w:p>
            <w:pPr>
              <w:spacing w:after="20"/>
              <w:ind w:left="20"/>
              <w:jc w:val="both"/>
            </w:pPr>
            <w:r>
              <w:rPr>
                <w:rFonts w:ascii="Times New Roman"/>
                <w:b w:val="false"/>
                <w:i w:val="false"/>
                <w:color w:val="000000"/>
                <w:sz w:val="20"/>
              </w:rPr>
              <w:t>
1) об объемах производства собственного сжиженного нефтяного газа;</w:t>
            </w:r>
          </w:p>
          <w:p>
            <w:pPr>
              <w:spacing w:after="20"/>
              <w:ind w:left="20"/>
              <w:jc w:val="both"/>
            </w:pPr>
            <w:r>
              <w:rPr>
                <w:rFonts w:ascii="Times New Roman"/>
                <w:b w:val="false"/>
                <w:i w:val="false"/>
                <w:color w:val="000000"/>
                <w:sz w:val="20"/>
              </w:rPr>
              <w:t>
2) об объемах производства сжиженного нефтяного газа из углеводородного сырья, принадлежащего на праве собственности или иных законных основаниях другим лицам;</w:t>
            </w:r>
          </w:p>
          <w:p>
            <w:pPr>
              <w:spacing w:after="20"/>
              <w:ind w:left="20"/>
              <w:jc w:val="both"/>
            </w:pPr>
            <w:r>
              <w:rPr>
                <w:rFonts w:ascii="Times New Roman"/>
                <w:b w:val="false"/>
                <w:i w:val="false"/>
                <w:color w:val="000000"/>
                <w:sz w:val="20"/>
              </w:rPr>
              <w:t>
3) по отгрузке и (или) реализации сжиженного нефтяного газа в рамках плана поставки;</w:t>
            </w:r>
          </w:p>
          <w:p>
            <w:pPr>
              <w:spacing w:after="20"/>
              <w:ind w:left="20"/>
              <w:jc w:val="both"/>
            </w:pPr>
            <w:r>
              <w:rPr>
                <w:rFonts w:ascii="Times New Roman"/>
                <w:b w:val="false"/>
                <w:i w:val="false"/>
                <w:color w:val="000000"/>
                <w:sz w:val="20"/>
              </w:rPr>
              <w:t>
4) по отгрузке и (или) реализации сжиженного нефтяного газа вне плана поставки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плана поставки сжиженного нефтяного газа на внутренний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оптовой реализации сжиженного нефтяного газа через собственные эстакады налива производственных объектов сжиженного нефтяного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85" w:id="155"/>
      <w:r>
        <w:rPr>
          <w:rFonts w:ascii="Times New Roman"/>
          <w:b w:val="false"/>
          <w:i w:val="false"/>
          <w:color w:val="000000"/>
          <w:sz w:val="28"/>
        </w:rPr>
        <w:t>
      Должностное (ые) лицо (а)</w:t>
      </w:r>
    </w:p>
    <w:bookmarkEnd w:id="155"/>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1286" w:id="156"/>
    <w:p>
      <w:pPr>
        <w:spacing w:after="0"/>
        <w:ind w:left="0"/>
        <w:jc w:val="left"/>
      </w:pPr>
      <w:r>
        <w:rPr>
          <w:rFonts w:ascii="Times New Roman"/>
          <w:b/>
          <w:i w:val="false"/>
          <w:color w:val="000000"/>
        </w:rPr>
        <w:t xml:space="preserve"> Проверочный лист в сфере газа и газоснабжения в отношении производителей сжиженного природного газа</w:t>
      </w:r>
    </w:p>
    <w:bookmarkEnd w:id="156"/>
    <w:p>
      <w:pPr>
        <w:spacing w:after="0"/>
        <w:ind w:left="0"/>
        <w:jc w:val="both"/>
      </w:pPr>
      <w:r>
        <w:rPr>
          <w:rFonts w:ascii="Times New Roman"/>
          <w:b w:val="false"/>
          <w:i w:val="false"/>
          <w:color w:val="ff0000"/>
          <w:sz w:val="28"/>
        </w:rPr>
        <w:t xml:space="preserve">
      Сноска. Приложение 4 -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и.о. Министра энергетики РК от 29.11.2022 № 383 и и.о. Министра национальной экономики РК от 30.11.2022 № 99 (вводится в действие с 01.01.2023).</w:t>
      </w:r>
    </w:p>
    <w:p>
      <w:pPr>
        <w:spacing w:after="0"/>
        <w:ind w:left="0"/>
        <w:jc w:val="both"/>
      </w:pPr>
      <w:bookmarkStart w:name="z1287" w:id="157"/>
      <w:r>
        <w:rPr>
          <w:rFonts w:ascii="Times New Roman"/>
          <w:b w:val="false"/>
          <w:i w:val="false"/>
          <w:color w:val="000000"/>
          <w:sz w:val="28"/>
        </w:rPr>
        <w:t>
      Государственный орган, назначивший проверку/ профилактический контроль</w:t>
      </w:r>
    </w:p>
    <w:bookmarkEnd w:id="157"/>
    <w:p>
      <w:pPr>
        <w:spacing w:after="0"/>
        <w:ind w:left="0"/>
        <w:jc w:val="both"/>
      </w:pPr>
      <w:r>
        <w:rPr>
          <w:rFonts w:ascii="Times New Roman"/>
          <w:b w:val="false"/>
          <w:i w:val="false"/>
          <w:color w:val="000000"/>
          <w:sz w:val="28"/>
        </w:rPr>
        <w:t>с посещением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государства на приобретение отчуждаемого сырого газа, принадлежащего недропользователям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сжиженного природного газа с обязательным их перемещением через контрольные приборы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производителями в уполномоченный орган:</w:t>
            </w:r>
          </w:p>
          <w:p>
            <w:pPr>
              <w:spacing w:after="20"/>
              <w:ind w:left="20"/>
              <w:jc w:val="both"/>
            </w:pPr>
            <w:r>
              <w:rPr>
                <w:rFonts w:ascii="Times New Roman"/>
                <w:b w:val="false"/>
                <w:i w:val="false"/>
                <w:color w:val="000000"/>
                <w:sz w:val="20"/>
              </w:rPr>
              <w:t>
1) сведений по производству сжиженного природного газа ежемесячно не позднее пятого числа месяца, следующего за отчетным;</w:t>
            </w:r>
          </w:p>
          <w:p>
            <w:pPr>
              <w:spacing w:after="20"/>
              <w:ind w:left="20"/>
              <w:jc w:val="both"/>
            </w:pPr>
            <w:r>
              <w:rPr>
                <w:rFonts w:ascii="Times New Roman"/>
                <w:b w:val="false"/>
                <w:i w:val="false"/>
                <w:color w:val="000000"/>
                <w:sz w:val="20"/>
              </w:rPr>
              <w:t>
2) прогнозного объема производства сжиженного природного газа на предстоящие пять лет ежегодно не позднее чем за три месяца до начала планируемого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пятого числа месяца, следующего за отчетным, в уполномоченный орган сведений о реализации сжиженного природного газа, в том числе произведенного за пределами территории Республики Казахстан и ввезенного для потребления на территорию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88" w:id="158"/>
      <w:r>
        <w:rPr>
          <w:rFonts w:ascii="Times New Roman"/>
          <w:b w:val="false"/>
          <w:i w:val="false"/>
          <w:color w:val="000000"/>
          <w:sz w:val="28"/>
        </w:rPr>
        <w:t>
      Должностное (ые) лицо (а)</w:t>
      </w:r>
    </w:p>
    <w:bookmarkEnd w:id="158"/>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1289" w:id="159"/>
    <w:p>
      <w:pPr>
        <w:spacing w:after="0"/>
        <w:ind w:left="0"/>
        <w:jc w:val="left"/>
      </w:pPr>
      <w:r>
        <w:rPr>
          <w:rFonts w:ascii="Times New Roman"/>
          <w:b/>
          <w:i w:val="false"/>
          <w:color w:val="000000"/>
        </w:rPr>
        <w:t xml:space="preserve"> Проверочный лист в сфере газа и газоснабжения в отношении недропользователей, являющихся собственниками товарного газа, произведенного в процессе переработки добытого ими сырого газа</w:t>
      </w:r>
    </w:p>
    <w:bookmarkEnd w:id="159"/>
    <w:p>
      <w:pPr>
        <w:spacing w:after="0"/>
        <w:ind w:left="0"/>
        <w:jc w:val="both"/>
      </w:pPr>
      <w:r>
        <w:rPr>
          <w:rFonts w:ascii="Times New Roman"/>
          <w:b w:val="false"/>
          <w:i w:val="false"/>
          <w:color w:val="ff0000"/>
          <w:sz w:val="28"/>
        </w:rPr>
        <w:t xml:space="preserve">
      Сноска. Приложение 5 -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и.о. Министра энергетики РК от 29.11.2022 № 383 и и.о. Министра национальной экономики РК от 30.11.2022 № 99 (вводится в действие с 01.01.2023).</w:t>
      </w:r>
    </w:p>
    <w:p>
      <w:pPr>
        <w:spacing w:after="0"/>
        <w:ind w:left="0"/>
        <w:jc w:val="both"/>
      </w:pPr>
      <w:bookmarkStart w:name="z1290" w:id="160"/>
      <w:r>
        <w:rPr>
          <w:rFonts w:ascii="Times New Roman"/>
          <w:b w:val="false"/>
          <w:i w:val="false"/>
          <w:color w:val="000000"/>
          <w:sz w:val="28"/>
        </w:rPr>
        <w:t>
      Государственный орган, назначивший проверку/ профилактический контроль</w:t>
      </w:r>
    </w:p>
    <w:bookmarkEnd w:id="160"/>
    <w:p>
      <w:pPr>
        <w:spacing w:after="0"/>
        <w:ind w:left="0"/>
        <w:jc w:val="both"/>
      </w:pPr>
      <w:r>
        <w:rPr>
          <w:rFonts w:ascii="Times New Roman"/>
          <w:b w:val="false"/>
          <w:i w:val="false"/>
          <w:color w:val="000000"/>
          <w:sz w:val="28"/>
        </w:rPr>
        <w:t>с посещением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приоритетного права государства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за исключением:</w:t>
            </w:r>
          </w:p>
          <w:p>
            <w:pPr>
              <w:spacing w:after="20"/>
              <w:ind w:left="20"/>
              <w:jc w:val="both"/>
            </w:pPr>
            <w:r>
              <w:rPr>
                <w:rFonts w:ascii="Times New Roman"/>
                <w:b w:val="false"/>
                <w:i w:val="false"/>
                <w:color w:val="000000"/>
                <w:sz w:val="20"/>
              </w:rPr>
              <w:t>
1) отчуждения автогазонаполнительных компрессорных станций и газопотребляющих систем промышленных потребителей и промышленных потребителей-инвесторов;</w:t>
            </w:r>
          </w:p>
          <w:p>
            <w:pPr>
              <w:spacing w:after="20"/>
              <w:ind w:left="20"/>
              <w:jc w:val="both"/>
            </w:pPr>
            <w:r>
              <w:rPr>
                <w:rFonts w:ascii="Times New Roman"/>
                <w:b w:val="false"/>
                <w:i w:val="false"/>
                <w:color w:val="000000"/>
                <w:sz w:val="20"/>
              </w:rPr>
              <w:t>
2) отчуждения акций, обращающихся на организованном рынке ценных бумаг;</w:t>
            </w:r>
          </w:p>
          <w:p>
            <w:pPr>
              <w:spacing w:after="20"/>
              <w:ind w:left="20"/>
              <w:jc w:val="both"/>
            </w:pPr>
            <w:r>
              <w:rPr>
                <w:rFonts w:ascii="Times New Roman"/>
                <w:b w:val="false"/>
                <w:i w:val="false"/>
                <w:color w:val="000000"/>
                <w:sz w:val="20"/>
              </w:rPr>
              <w:t>
3) передачи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w:t>
            </w:r>
          </w:p>
          <w:p>
            <w:pPr>
              <w:spacing w:after="20"/>
              <w:ind w:left="20"/>
              <w:jc w:val="both"/>
            </w:pPr>
            <w:r>
              <w:rPr>
                <w:rFonts w:ascii="Times New Roman"/>
                <w:b w:val="false"/>
                <w:i w:val="false"/>
                <w:color w:val="000000"/>
                <w:sz w:val="20"/>
              </w:rPr>
              <w:t>
дочерней организации, в которой не менее девяноста девяти процентов доли участия (пакета акций) прямо или косвенно принадлежит собственнику объекта единой системы снабжения товарным газом;</w:t>
            </w:r>
          </w:p>
          <w:p>
            <w:pPr>
              <w:spacing w:after="20"/>
              <w:ind w:left="20"/>
              <w:jc w:val="both"/>
            </w:pPr>
            <w:r>
              <w:rPr>
                <w:rFonts w:ascii="Times New Roman"/>
                <w:b w:val="false"/>
                <w:i w:val="false"/>
                <w:color w:val="000000"/>
                <w:sz w:val="20"/>
              </w:rPr>
              <w:t>
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w:t>
            </w:r>
          </w:p>
          <w:p>
            <w:pPr>
              <w:spacing w:after="20"/>
              <w:ind w:left="20"/>
              <w:jc w:val="both"/>
            </w:pPr>
            <w:r>
              <w:rPr>
                <w:rFonts w:ascii="Times New Roman"/>
                <w:b w:val="false"/>
                <w:i w:val="false"/>
                <w:color w:val="000000"/>
                <w:sz w:val="20"/>
              </w:rPr>
              <w:t>
4) передачи акций (долей участия) в юридическом лице- собственнике объекта единой системы снабжения товарным газом,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лица-собственника объекта единой системы снабжения товарным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государства на приобретение отчуждаемого товарного газа, произведенного недропользователями в процессе переработки добытого ими сырого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недропользователями, имеющими намерение произвести отчуждение товарного газа, в срок не позднее чем за пять месяцев до начала планируемого периода требования по направлению национальному оператору коммерческого предложения с указанием:</w:t>
            </w:r>
          </w:p>
          <w:p>
            <w:pPr>
              <w:spacing w:after="20"/>
              <w:ind w:left="20"/>
              <w:jc w:val="both"/>
            </w:pPr>
            <w:r>
              <w:rPr>
                <w:rFonts w:ascii="Times New Roman"/>
                <w:b w:val="false"/>
                <w:i w:val="false"/>
                <w:color w:val="000000"/>
                <w:sz w:val="20"/>
              </w:rPr>
              <w:t>
1) объемов отчуждаемого сырого и (или) товарного газа;</w:t>
            </w:r>
          </w:p>
          <w:p>
            <w:pPr>
              <w:spacing w:after="20"/>
              <w:ind w:left="20"/>
              <w:jc w:val="both"/>
            </w:pPr>
            <w:r>
              <w:rPr>
                <w:rFonts w:ascii="Times New Roman"/>
                <w:b w:val="false"/>
                <w:i w:val="false"/>
                <w:color w:val="000000"/>
                <w:sz w:val="20"/>
              </w:rPr>
              <w:t>
2) цены отчуждаемого сырого и (или) товарного газа;</w:t>
            </w:r>
          </w:p>
          <w:p>
            <w:pPr>
              <w:spacing w:after="20"/>
              <w:ind w:left="20"/>
              <w:jc w:val="both"/>
            </w:pPr>
            <w:r>
              <w:rPr>
                <w:rFonts w:ascii="Times New Roman"/>
                <w:b w:val="false"/>
                <w:i w:val="false"/>
                <w:color w:val="000000"/>
                <w:sz w:val="20"/>
              </w:rPr>
              <w:t>
3) пункта поставки сырого и (или)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недропользователями, производящими товарный газ из попутного газа, принадлежащего Республике Казахстан, требований по передаче по решению уполномоченного органа товарного газа национальному оператору или товарный газ привлекаемому инвестору для дальнейшего использования в рамках партнерства в сфере газа и газоснабжения по цене, согласованной сторонами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поставке потребителям только товарного газа, за исключением реализации сырого газа промышленным потребителям для использования в качестве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товарного газа с обязательным их перемещением через контрольные приборы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бытовых и коммунально-бытовых потребителей на пользование товарным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предельных цен оптовой реализации товарного газа на внутреннем рынке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двадцатого числа месяца, следующего за отчетным, в уполномоченный орган сведений о реализации товарного газа, в том числе ввезенного для потребления на территорию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перевозки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91" w:id="161"/>
      <w:r>
        <w:rPr>
          <w:rFonts w:ascii="Times New Roman"/>
          <w:b w:val="false"/>
          <w:i w:val="false"/>
          <w:color w:val="000000"/>
          <w:sz w:val="28"/>
        </w:rPr>
        <w:t>
      Должностное (ые) лицо (а)</w:t>
      </w:r>
    </w:p>
    <w:bookmarkEnd w:id="161"/>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1292" w:id="162"/>
    <w:p>
      <w:pPr>
        <w:spacing w:after="0"/>
        <w:ind w:left="0"/>
        <w:jc w:val="left"/>
      </w:pPr>
      <w:r>
        <w:rPr>
          <w:rFonts w:ascii="Times New Roman"/>
          <w:b/>
          <w:i w:val="false"/>
          <w:color w:val="000000"/>
        </w:rPr>
        <w:t xml:space="preserve"> Проверочный лист в сфере газа и газоснабжения в отношении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w:t>
      </w:r>
    </w:p>
    <w:bookmarkEnd w:id="162"/>
    <w:p>
      <w:pPr>
        <w:spacing w:after="0"/>
        <w:ind w:left="0"/>
        <w:jc w:val="both"/>
      </w:pPr>
      <w:r>
        <w:rPr>
          <w:rFonts w:ascii="Times New Roman"/>
          <w:b w:val="false"/>
          <w:i w:val="false"/>
          <w:color w:val="ff0000"/>
          <w:sz w:val="28"/>
        </w:rPr>
        <w:t xml:space="preserve">
      Сноска. Приложение 6 -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и.о. Министра энергетики РК от 29.11.2022 № 383 и и.о. Министра национальной экономики РК от 30.11.2022 № 99 (вводится в действие с 01.01.2023); с изменением, внесенным совместным приказом Министра энергетики РК от 27.08.2024 </w:t>
      </w:r>
      <w:r>
        <w:rPr>
          <w:rFonts w:ascii="Times New Roman"/>
          <w:b w:val="false"/>
          <w:i w:val="false"/>
          <w:color w:val="ff0000"/>
          <w:sz w:val="28"/>
        </w:rPr>
        <w:t>№ 302</w:t>
      </w:r>
      <w:r>
        <w:rPr>
          <w:rFonts w:ascii="Times New Roman"/>
          <w:b w:val="false"/>
          <w:i w:val="false"/>
          <w:color w:val="ff0000"/>
          <w:sz w:val="28"/>
        </w:rPr>
        <w:t xml:space="preserve"> и Заместителя Премьер-Министра – Министра национальной экономики РК от 02.09.2024 № 70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293" w:id="163"/>
      <w:r>
        <w:rPr>
          <w:rFonts w:ascii="Times New Roman"/>
          <w:b w:val="false"/>
          <w:i w:val="false"/>
          <w:color w:val="000000"/>
          <w:sz w:val="28"/>
        </w:rPr>
        <w:t>
      Государственный орган, назначивший проверку/ профилактический контроль</w:t>
      </w:r>
    </w:p>
    <w:bookmarkEnd w:id="163"/>
    <w:p>
      <w:pPr>
        <w:spacing w:after="0"/>
        <w:ind w:left="0"/>
        <w:jc w:val="both"/>
      </w:pPr>
      <w:r>
        <w:rPr>
          <w:rFonts w:ascii="Times New Roman"/>
          <w:b w:val="false"/>
          <w:i w:val="false"/>
          <w:color w:val="000000"/>
          <w:sz w:val="28"/>
        </w:rPr>
        <w:t>с посещением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поставке потребителям только товарного и (или) сжиженного нефтяного газа, за исключением реализации сырого газа промышленным потребителям для использования в качестве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сжиженного нефтяного газа с обязательным их перемещением через контрольные приборы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бытовых и коммунально-бытовых потребителей на пользование сжиженным нефтяным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установленной предельной цены сжиженного нефтяного газа, реализуемого в рамках плана поставки на внутренний рынок Республики Казахстан вне товарных бирж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пятого числа месяца, следующего за отчетным, в уполномоченный орган сведений по отгрузке и (или) реализации сжиженного нефтяного газа в рамках плана поставки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плана поставки сжиженного нефтяного газа на внутренний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оптовой реализации сжиженного нефтяного газа через эстакады налива производственных объектов сжиженного нефтяного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94" w:id="164"/>
      <w:r>
        <w:rPr>
          <w:rFonts w:ascii="Times New Roman"/>
          <w:b w:val="false"/>
          <w:i w:val="false"/>
          <w:color w:val="000000"/>
          <w:sz w:val="28"/>
        </w:rPr>
        <w:t>
      Должностное (ые) лицо (а)</w:t>
      </w:r>
    </w:p>
    <w:bookmarkEnd w:id="164"/>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1296" w:id="165"/>
    <w:p>
      <w:pPr>
        <w:spacing w:after="0"/>
        <w:ind w:left="0"/>
        <w:jc w:val="left"/>
      </w:pPr>
      <w:r>
        <w:rPr>
          <w:rFonts w:ascii="Times New Roman"/>
          <w:b/>
          <w:i w:val="false"/>
          <w:color w:val="000000"/>
        </w:rPr>
        <w:t xml:space="preserve"> Проверочный лист в сфере газа и газоснабжения в отношении собственников сжиженного нефтяного газа, произведенного за пределами территории Республики Казахстан и ввезенного для потребления на территорию Республики Казахстан</w:t>
      </w:r>
    </w:p>
    <w:bookmarkEnd w:id="165"/>
    <w:p>
      <w:pPr>
        <w:spacing w:after="0"/>
        <w:ind w:left="0"/>
        <w:jc w:val="both"/>
      </w:pPr>
      <w:r>
        <w:rPr>
          <w:rFonts w:ascii="Times New Roman"/>
          <w:b w:val="false"/>
          <w:i w:val="false"/>
          <w:color w:val="ff0000"/>
          <w:sz w:val="28"/>
        </w:rPr>
        <w:t xml:space="preserve">
      Сноска. Приложение 7 -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и.о. Министра энергетики РК от 29.11.2022 № 383 и и.о. Министра национальной экономики РК от 30.11.2022 № 99 (вводится в действие с 01.01.2023).</w:t>
      </w:r>
    </w:p>
    <w:p>
      <w:pPr>
        <w:spacing w:after="0"/>
        <w:ind w:left="0"/>
        <w:jc w:val="both"/>
      </w:pPr>
      <w:bookmarkStart w:name="z1297" w:id="166"/>
      <w:r>
        <w:rPr>
          <w:rFonts w:ascii="Times New Roman"/>
          <w:b w:val="false"/>
          <w:i w:val="false"/>
          <w:color w:val="000000"/>
          <w:sz w:val="28"/>
        </w:rPr>
        <w:t>
      Государственный орган, назначивший проверку/ профилактический контроль</w:t>
      </w:r>
    </w:p>
    <w:bookmarkEnd w:id="166"/>
    <w:p>
      <w:pPr>
        <w:spacing w:after="0"/>
        <w:ind w:left="0"/>
        <w:jc w:val="both"/>
      </w:pPr>
      <w:r>
        <w:rPr>
          <w:rFonts w:ascii="Times New Roman"/>
          <w:b w:val="false"/>
          <w:i w:val="false"/>
          <w:color w:val="000000"/>
          <w:sz w:val="28"/>
        </w:rPr>
        <w:t>с посещением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поставке потребителям только сжиженного нефтяного газа, за исключением реализации сырого газа промышленным потребителям для использования в качестве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сжиженного нефтяного газа с обязательным их перемещением через контрольные приборы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бытовых и коммунально-бытовых потребителей на пользование сжиженным нефтяным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установленной предельной цены сжиженного нефтяного газа, реализуемого в рамках плана поставки на внутренний рынок Республики Казахстан вне товарных бирж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пятого числа месяца, следующего за отчетным, в уполномоченный орган сведений о реализации сжиженного природного газа, в том числе произведенного за пределами территории Республики Казахстан и ввезенного для потребления на территорию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перевозки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 за исключением:</w:t>
            </w:r>
          </w:p>
          <w:p>
            <w:pPr>
              <w:spacing w:after="20"/>
              <w:ind w:left="20"/>
              <w:jc w:val="both"/>
            </w:pPr>
            <w:r>
              <w:rPr>
                <w:rFonts w:ascii="Times New Roman"/>
                <w:b w:val="false"/>
                <w:i w:val="false"/>
                <w:color w:val="000000"/>
                <w:sz w:val="20"/>
              </w:rPr>
              <w:t>
1) производителей сжиженного нефтяного и сжиженного природного газа;</w:t>
            </w:r>
          </w:p>
          <w:p>
            <w:pPr>
              <w:spacing w:after="20"/>
              <w:ind w:left="20"/>
              <w:jc w:val="both"/>
            </w:pPr>
            <w:r>
              <w:rPr>
                <w:rFonts w:ascii="Times New Roman"/>
                <w:b w:val="false"/>
                <w:i w:val="false"/>
                <w:color w:val="000000"/>
                <w:sz w:val="20"/>
              </w:rPr>
              <w:t>
2) собственников сжиженного нефтяного и (или) сжиженного природного газа, произведенного в процессе переработки принадлежащего им на праве собственности или иных законных основаниях углеводородного сырья;</w:t>
            </w:r>
          </w:p>
          <w:p>
            <w:pPr>
              <w:spacing w:after="20"/>
              <w:ind w:left="20"/>
              <w:jc w:val="both"/>
            </w:pPr>
            <w:r>
              <w:rPr>
                <w:rFonts w:ascii="Times New Roman"/>
                <w:b w:val="false"/>
                <w:i w:val="false"/>
                <w:color w:val="000000"/>
                <w:sz w:val="20"/>
              </w:rPr>
              <w:t>
3) владельцев сжиженного нефтяного и (или) сжиженного природного газа, произведенного за пределами территории Республики Казахстан, имеющие намерение осуществить его перевозку через территорию Республики Казахстан;</w:t>
            </w:r>
          </w:p>
          <w:p>
            <w:pPr>
              <w:spacing w:after="20"/>
              <w:ind w:left="20"/>
              <w:jc w:val="both"/>
            </w:pPr>
            <w:r>
              <w:rPr>
                <w:rFonts w:ascii="Times New Roman"/>
                <w:b w:val="false"/>
                <w:i w:val="false"/>
                <w:color w:val="000000"/>
                <w:sz w:val="20"/>
              </w:rPr>
              <w:t>
4) собственников сжиженного нефтяного газа, приобретенного непосредственно у лиц, указанных в подпунктах 1) и 2), на законных основаниях вне плана поставки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98" w:id="167"/>
      <w:r>
        <w:rPr>
          <w:rFonts w:ascii="Times New Roman"/>
          <w:b w:val="false"/>
          <w:i w:val="false"/>
          <w:color w:val="000000"/>
          <w:sz w:val="28"/>
        </w:rPr>
        <w:t>
      Должностное (ые) лицо (а)</w:t>
      </w:r>
    </w:p>
    <w:bookmarkEnd w:id="167"/>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1299" w:id="168"/>
    <w:p>
      <w:pPr>
        <w:spacing w:after="0"/>
        <w:ind w:left="0"/>
        <w:jc w:val="left"/>
      </w:pPr>
      <w:r>
        <w:rPr>
          <w:rFonts w:ascii="Times New Roman"/>
          <w:b/>
          <w:i w:val="false"/>
          <w:color w:val="000000"/>
        </w:rPr>
        <w:t xml:space="preserve"> Проверочный лист в сфере газа и газоснабжения в отношении собственников товарного газа, произведенного за пределами территории Республики Казахстан и ввезенного для потребления на территорию Республики Казахстан</w:t>
      </w:r>
    </w:p>
    <w:bookmarkEnd w:id="168"/>
    <w:p>
      <w:pPr>
        <w:spacing w:after="0"/>
        <w:ind w:left="0"/>
        <w:jc w:val="both"/>
      </w:pPr>
      <w:r>
        <w:rPr>
          <w:rFonts w:ascii="Times New Roman"/>
          <w:b w:val="false"/>
          <w:i w:val="false"/>
          <w:color w:val="ff0000"/>
          <w:sz w:val="28"/>
        </w:rPr>
        <w:t xml:space="preserve">
      Сноска. Приложение 8 -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и.о. Министра энергетики РК от 29.11.2022 № 383 и и.о. Министра национальной экономики РК от 30.11.2022 № 99 (вводится в действие с 01.01.2023).</w:t>
      </w:r>
    </w:p>
    <w:p>
      <w:pPr>
        <w:spacing w:after="0"/>
        <w:ind w:left="0"/>
        <w:jc w:val="both"/>
      </w:pPr>
      <w:bookmarkStart w:name="z1300" w:id="169"/>
      <w:r>
        <w:rPr>
          <w:rFonts w:ascii="Times New Roman"/>
          <w:b w:val="false"/>
          <w:i w:val="false"/>
          <w:color w:val="000000"/>
          <w:sz w:val="28"/>
        </w:rPr>
        <w:t>
      Государственный орган, назначивший проверку/ профилактический контроль</w:t>
      </w:r>
    </w:p>
    <w:bookmarkEnd w:id="169"/>
    <w:p>
      <w:pPr>
        <w:spacing w:after="0"/>
        <w:ind w:left="0"/>
        <w:jc w:val="both"/>
      </w:pPr>
      <w:r>
        <w:rPr>
          <w:rFonts w:ascii="Times New Roman"/>
          <w:b w:val="false"/>
          <w:i w:val="false"/>
          <w:color w:val="000000"/>
          <w:sz w:val="28"/>
        </w:rPr>
        <w:t>с посещением субъекта (объекта) контроля 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приоритетного права государства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за исключением:</w:t>
            </w:r>
          </w:p>
          <w:p>
            <w:pPr>
              <w:spacing w:after="20"/>
              <w:ind w:left="20"/>
              <w:jc w:val="both"/>
            </w:pPr>
            <w:r>
              <w:rPr>
                <w:rFonts w:ascii="Times New Roman"/>
                <w:b w:val="false"/>
                <w:i w:val="false"/>
                <w:color w:val="000000"/>
                <w:sz w:val="20"/>
              </w:rPr>
              <w:t>
1) отчуждения автогазонаполнительных компрессорных станций и газопотребляющих систем промышленных потребителей и промышленных потребителей-инвесторов;</w:t>
            </w:r>
          </w:p>
          <w:p>
            <w:pPr>
              <w:spacing w:after="20"/>
              <w:ind w:left="20"/>
              <w:jc w:val="both"/>
            </w:pPr>
            <w:r>
              <w:rPr>
                <w:rFonts w:ascii="Times New Roman"/>
                <w:b w:val="false"/>
                <w:i w:val="false"/>
                <w:color w:val="000000"/>
                <w:sz w:val="20"/>
              </w:rPr>
              <w:t>
2) отчуждения акций, обращающихся на организованном рынке ценных бумаг;</w:t>
            </w:r>
          </w:p>
          <w:p>
            <w:pPr>
              <w:spacing w:after="20"/>
              <w:ind w:left="20"/>
              <w:jc w:val="both"/>
            </w:pPr>
            <w:r>
              <w:rPr>
                <w:rFonts w:ascii="Times New Roman"/>
                <w:b w:val="false"/>
                <w:i w:val="false"/>
                <w:color w:val="000000"/>
                <w:sz w:val="20"/>
              </w:rPr>
              <w:t>
3) передачи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w:t>
            </w:r>
          </w:p>
          <w:p>
            <w:pPr>
              <w:spacing w:after="20"/>
              <w:ind w:left="20"/>
              <w:jc w:val="both"/>
            </w:pPr>
            <w:r>
              <w:rPr>
                <w:rFonts w:ascii="Times New Roman"/>
                <w:b w:val="false"/>
                <w:i w:val="false"/>
                <w:color w:val="000000"/>
                <w:sz w:val="20"/>
              </w:rPr>
              <w:t>
дочерней организации, в которой не менее девяноста девяти процентов доли участия (пакета акций) прямо или косвенно принадлежит собственнику объекта единой системы снабжения товарным газом;</w:t>
            </w:r>
          </w:p>
          <w:p>
            <w:pPr>
              <w:spacing w:after="20"/>
              <w:ind w:left="20"/>
              <w:jc w:val="both"/>
            </w:pPr>
            <w:r>
              <w:rPr>
                <w:rFonts w:ascii="Times New Roman"/>
                <w:b w:val="false"/>
                <w:i w:val="false"/>
                <w:color w:val="000000"/>
                <w:sz w:val="20"/>
              </w:rPr>
              <w:t>
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w:t>
            </w:r>
          </w:p>
          <w:p>
            <w:pPr>
              <w:spacing w:after="20"/>
              <w:ind w:left="20"/>
              <w:jc w:val="both"/>
            </w:pPr>
            <w:r>
              <w:rPr>
                <w:rFonts w:ascii="Times New Roman"/>
                <w:b w:val="false"/>
                <w:i w:val="false"/>
                <w:color w:val="000000"/>
                <w:sz w:val="20"/>
              </w:rPr>
              <w:t>
4) передачи акций (долей участия) в юридическом лице- собственнике объекта единой системы снабжения товарным газом,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лица-собственника объекта единой системы снабжения товарным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поставке потребителям только товарного газа, за исключением реализации сырого газа промышленным потребителям для использования в качестве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товарного газа с обязательным их перемещением через контрольные приборы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бытовых и коммунально-бытовых потребителей на пользование товарным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предельных цен оптовой реализации товарного газа на внутреннем рынке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двадцатого числа месяца, следующего за отчетным, в уполномоченный орган сведений о реализации товарного газа, в том числе ввезенного для потребления на территорию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перевозки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 обладают, за исключением:</w:t>
            </w:r>
          </w:p>
          <w:p>
            <w:pPr>
              <w:spacing w:after="20"/>
              <w:ind w:left="20"/>
              <w:jc w:val="both"/>
            </w:pPr>
            <w:r>
              <w:rPr>
                <w:rFonts w:ascii="Times New Roman"/>
                <w:b w:val="false"/>
                <w:i w:val="false"/>
                <w:color w:val="000000"/>
                <w:sz w:val="20"/>
              </w:rPr>
              <w:t>
1) производителей сжиженного нефтяного газа;</w:t>
            </w:r>
          </w:p>
          <w:p>
            <w:pPr>
              <w:spacing w:after="20"/>
              <w:ind w:left="20"/>
              <w:jc w:val="both"/>
            </w:pPr>
            <w:r>
              <w:rPr>
                <w:rFonts w:ascii="Times New Roman"/>
                <w:b w:val="false"/>
                <w:i w:val="false"/>
                <w:color w:val="000000"/>
                <w:sz w:val="20"/>
              </w:rPr>
              <w:t>
2)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w:t>
            </w:r>
          </w:p>
          <w:p>
            <w:pPr>
              <w:spacing w:after="20"/>
              <w:ind w:left="20"/>
              <w:jc w:val="both"/>
            </w:pPr>
            <w:r>
              <w:rPr>
                <w:rFonts w:ascii="Times New Roman"/>
                <w:b w:val="false"/>
                <w:i w:val="false"/>
                <w:color w:val="000000"/>
                <w:sz w:val="20"/>
              </w:rPr>
              <w:t>
3) собственников сжиженного нефтяного газа, приобретенного у лиц, указанных в подпунктах 1) и 2), на законных основаниях вне плана поставки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01" w:id="170"/>
      <w:r>
        <w:rPr>
          <w:rFonts w:ascii="Times New Roman"/>
          <w:b w:val="false"/>
          <w:i w:val="false"/>
          <w:color w:val="000000"/>
          <w:sz w:val="28"/>
        </w:rPr>
        <w:t>
      Должностное (ые) лицо (а)</w:t>
      </w:r>
    </w:p>
    <w:bookmarkEnd w:id="170"/>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1303" w:id="171"/>
    <w:p>
      <w:pPr>
        <w:spacing w:after="0"/>
        <w:ind w:left="0"/>
        <w:jc w:val="left"/>
      </w:pPr>
      <w:r>
        <w:rPr>
          <w:rFonts w:ascii="Times New Roman"/>
          <w:b/>
          <w:i w:val="false"/>
          <w:color w:val="000000"/>
        </w:rPr>
        <w:t xml:space="preserve"> Проверочный лист в сфере газа и газоснабжения в отношении собственников товарного газа, произведенного за пределами территории Республики Казахстан из сырого газа, добываемого в Республике Казахстан, на основании международных договоров Республики Казахстан</w:t>
      </w:r>
    </w:p>
    <w:bookmarkEnd w:id="171"/>
    <w:p>
      <w:pPr>
        <w:spacing w:after="0"/>
        <w:ind w:left="0"/>
        <w:jc w:val="both"/>
      </w:pPr>
      <w:r>
        <w:rPr>
          <w:rFonts w:ascii="Times New Roman"/>
          <w:b w:val="false"/>
          <w:i w:val="false"/>
          <w:color w:val="ff0000"/>
          <w:sz w:val="28"/>
        </w:rPr>
        <w:t xml:space="preserve">
      Сноска. В наименование приложения 9 внесены изменения на казахском языке, текст на русском не меняется в соответствии с совместным приказом и.о. Министра энергетики РК от 13.06.2023 </w:t>
      </w:r>
      <w:r>
        <w:rPr>
          <w:rFonts w:ascii="Times New Roman"/>
          <w:b w:val="false"/>
          <w:i w:val="false"/>
          <w:color w:val="ff0000"/>
          <w:sz w:val="28"/>
        </w:rPr>
        <w:t>№ 222</w:t>
      </w:r>
      <w:r>
        <w:rPr>
          <w:rFonts w:ascii="Times New Roman"/>
          <w:b w:val="false"/>
          <w:i w:val="false"/>
          <w:color w:val="ff0000"/>
          <w:sz w:val="28"/>
        </w:rPr>
        <w:t xml:space="preserve"> и Министра национальной экономики РК от 13.06.2023 № 112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Совместный приказ дополнен приложением 9 в соответствии с </w:t>
      </w:r>
      <w:r>
        <w:rPr>
          <w:rFonts w:ascii="Times New Roman"/>
          <w:b w:val="false"/>
          <w:i w:val="false"/>
          <w:color w:val="000000"/>
          <w:sz w:val="28"/>
        </w:rPr>
        <w:t>совместным приказом</w:t>
      </w:r>
      <w:r>
        <w:rPr>
          <w:rFonts w:ascii="Times New Roman"/>
          <w:b w:val="false"/>
          <w:i w:val="false"/>
          <w:color w:val="000000"/>
          <w:sz w:val="28"/>
        </w:rPr>
        <w:t xml:space="preserve"> и.о. Министра энергетики РК от 29.11.2022 № 383 и и.о. Министра национальной экономики РК от 30.11.2022 № 99 (вводится в действие с 01.01.2023); с изменениями, внесенными совместным приказом и.о. Министра энергетики РК от 13.06.2023 </w:t>
      </w:r>
      <w:r>
        <w:rPr>
          <w:rFonts w:ascii="Times New Roman"/>
          <w:b w:val="false"/>
          <w:i w:val="false"/>
          <w:color w:val="000000"/>
          <w:sz w:val="28"/>
        </w:rPr>
        <w:t>№ 222</w:t>
      </w:r>
      <w:r>
        <w:rPr>
          <w:rFonts w:ascii="Times New Roman"/>
          <w:b w:val="false"/>
          <w:i w:val="false"/>
          <w:color w:val="000000"/>
          <w:sz w:val="28"/>
        </w:rPr>
        <w:t xml:space="preserve"> и Министра национальной экономики РК от 13.06.2023 № 112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304" w:id="172"/>
      <w:r>
        <w:rPr>
          <w:rFonts w:ascii="Times New Roman"/>
          <w:b w:val="false"/>
          <w:i w:val="false"/>
          <w:color w:val="000000"/>
          <w:sz w:val="28"/>
        </w:rPr>
        <w:t>
      Государственный орган, назначивший проверку/ профилактический контроль</w:t>
      </w:r>
    </w:p>
    <w:bookmarkEnd w:id="172"/>
    <w:p>
      <w:pPr>
        <w:spacing w:after="0"/>
        <w:ind w:left="0"/>
        <w:jc w:val="both"/>
      </w:pPr>
      <w:r>
        <w:rPr>
          <w:rFonts w:ascii="Times New Roman"/>
          <w:b w:val="false"/>
          <w:i w:val="false"/>
          <w:color w:val="000000"/>
          <w:sz w:val="28"/>
        </w:rPr>
        <w:t>с посещением субъекта (объекта) контроля 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приоритетного права государства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за исключением:</w:t>
            </w:r>
          </w:p>
          <w:p>
            <w:pPr>
              <w:spacing w:after="20"/>
              <w:ind w:left="20"/>
              <w:jc w:val="both"/>
            </w:pPr>
            <w:r>
              <w:rPr>
                <w:rFonts w:ascii="Times New Roman"/>
                <w:b w:val="false"/>
                <w:i w:val="false"/>
                <w:color w:val="000000"/>
                <w:sz w:val="20"/>
              </w:rPr>
              <w:t>
1) отчуждения автогазонаполнительных компрессорных станций и газопотребляющих систем промышленных потребителей и промышленных потребителей-инвесторов;</w:t>
            </w:r>
          </w:p>
          <w:p>
            <w:pPr>
              <w:spacing w:after="20"/>
              <w:ind w:left="20"/>
              <w:jc w:val="both"/>
            </w:pPr>
            <w:r>
              <w:rPr>
                <w:rFonts w:ascii="Times New Roman"/>
                <w:b w:val="false"/>
                <w:i w:val="false"/>
                <w:color w:val="000000"/>
                <w:sz w:val="20"/>
              </w:rPr>
              <w:t>
2) отчуждения акций, обращающихся на организованном рынке ценных бумаг;</w:t>
            </w:r>
          </w:p>
          <w:p>
            <w:pPr>
              <w:spacing w:after="20"/>
              <w:ind w:left="20"/>
              <w:jc w:val="both"/>
            </w:pPr>
            <w:r>
              <w:rPr>
                <w:rFonts w:ascii="Times New Roman"/>
                <w:b w:val="false"/>
                <w:i w:val="false"/>
                <w:color w:val="000000"/>
                <w:sz w:val="20"/>
              </w:rPr>
              <w:t>
3) передачи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w:t>
            </w:r>
          </w:p>
          <w:p>
            <w:pPr>
              <w:spacing w:after="20"/>
              <w:ind w:left="20"/>
              <w:jc w:val="both"/>
            </w:pPr>
            <w:r>
              <w:rPr>
                <w:rFonts w:ascii="Times New Roman"/>
                <w:b w:val="false"/>
                <w:i w:val="false"/>
                <w:color w:val="000000"/>
                <w:sz w:val="20"/>
              </w:rPr>
              <w:t>
дочерней организации, в которой не менее девяноста девяти процентов доли участия (пакета акций) прямо или косвенно принадлежит собственнику объекта единой системы снабжения товарным газом;</w:t>
            </w:r>
          </w:p>
          <w:p>
            <w:pPr>
              <w:spacing w:after="20"/>
              <w:ind w:left="20"/>
              <w:jc w:val="both"/>
            </w:pPr>
            <w:r>
              <w:rPr>
                <w:rFonts w:ascii="Times New Roman"/>
                <w:b w:val="false"/>
                <w:i w:val="false"/>
                <w:color w:val="000000"/>
                <w:sz w:val="20"/>
              </w:rPr>
              <w:t>
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w:t>
            </w:r>
          </w:p>
          <w:p>
            <w:pPr>
              <w:spacing w:after="20"/>
              <w:ind w:left="20"/>
              <w:jc w:val="both"/>
            </w:pPr>
            <w:r>
              <w:rPr>
                <w:rFonts w:ascii="Times New Roman"/>
                <w:b w:val="false"/>
                <w:i w:val="false"/>
                <w:color w:val="000000"/>
                <w:sz w:val="20"/>
              </w:rPr>
              <w:t>
4) передачи акций (долей участия) в юридическом лице- собственнике объекта единой системы снабжения товарным газом,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лица-собственника объекта единой системы снабжения товарным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поставке потребителям только товарного, за исключением реализации сырого газа промышленным потребителям для использования в качестве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товарного газа с обязательным их перемещением через контрольные приборы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бытовых и коммунально-бытовых потребителей на пользование товарным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предельных цен оптовой реализации товарного газа на внутреннем рынке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двадцатого числа месяца, следующего за отчетным, в уполномоченный орган сведений о реализации товарного газа, в том числе ввезенного для потребления на территорию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 обладают, за исключением:</w:t>
            </w:r>
          </w:p>
          <w:p>
            <w:pPr>
              <w:spacing w:after="20"/>
              <w:ind w:left="20"/>
              <w:jc w:val="both"/>
            </w:pPr>
            <w:r>
              <w:rPr>
                <w:rFonts w:ascii="Times New Roman"/>
                <w:b w:val="false"/>
                <w:i w:val="false"/>
                <w:color w:val="000000"/>
                <w:sz w:val="20"/>
              </w:rPr>
              <w:t>
1) производителей сжиженного нефтяного газа;</w:t>
            </w:r>
          </w:p>
          <w:p>
            <w:pPr>
              <w:spacing w:after="20"/>
              <w:ind w:left="20"/>
              <w:jc w:val="both"/>
            </w:pPr>
            <w:r>
              <w:rPr>
                <w:rFonts w:ascii="Times New Roman"/>
                <w:b w:val="false"/>
                <w:i w:val="false"/>
                <w:color w:val="000000"/>
                <w:sz w:val="20"/>
              </w:rPr>
              <w:t>
2)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w:t>
            </w:r>
          </w:p>
          <w:p>
            <w:pPr>
              <w:spacing w:after="20"/>
              <w:ind w:left="20"/>
              <w:jc w:val="both"/>
            </w:pPr>
            <w:r>
              <w:rPr>
                <w:rFonts w:ascii="Times New Roman"/>
                <w:b w:val="false"/>
                <w:i w:val="false"/>
                <w:color w:val="000000"/>
                <w:sz w:val="20"/>
              </w:rPr>
              <w:t>
3) собственников сжиженного нефтяного газа, приобретенного у лиц, указанных в подпунктах 1) и 2), на законных основаниях вне плана поставки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 за исключением производителей,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собственников сжиженного нефтяного газа, произведенного за пределами территории Республики Казахстан и ввезенного для потребления на территорию Республики Казахстан, в случае розничной реализации сжиженного нефтяного газа промышленным потребителям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перевозки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05" w:id="173"/>
      <w:r>
        <w:rPr>
          <w:rFonts w:ascii="Times New Roman"/>
          <w:b w:val="false"/>
          <w:i w:val="false"/>
          <w:color w:val="000000"/>
          <w:sz w:val="28"/>
        </w:rPr>
        <w:t>
      Должностное (ые) лицо (а)</w:t>
      </w:r>
    </w:p>
    <w:bookmarkEnd w:id="173"/>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1307" w:id="174"/>
    <w:p>
      <w:pPr>
        <w:spacing w:after="0"/>
        <w:ind w:left="0"/>
        <w:jc w:val="left"/>
      </w:pPr>
      <w:r>
        <w:rPr>
          <w:rFonts w:ascii="Times New Roman"/>
          <w:b/>
          <w:i w:val="false"/>
          <w:color w:val="000000"/>
        </w:rPr>
        <w:t xml:space="preserve"> Проверочный лист в сфере газа и газоснабжения в отношении национального оператора</w:t>
      </w:r>
    </w:p>
    <w:bookmarkEnd w:id="174"/>
    <w:p>
      <w:pPr>
        <w:spacing w:after="0"/>
        <w:ind w:left="0"/>
        <w:jc w:val="both"/>
      </w:pPr>
      <w:r>
        <w:rPr>
          <w:rFonts w:ascii="Times New Roman"/>
          <w:b w:val="false"/>
          <w:i w:val="false"/>
          <w:color w:val="ff0000"/>
          <w:sz w:val="28"/>
        </w:rPr>
        <w:t xml:space="preserve">
      Сноска. Совместный приказ дополнен приложением 10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и.о. Министра энергетики РК от 29.11.2022 № 383 и и.о. Министра национальной экономики РК от 30.11.2022 № 99 (вводится в действие с 01.01.2023).</w:t>
      </w:r>
    </w:p>
    <w:p>
      <w:pPr>
        <w:spacing w:after="0"/>
        <w:ind w:left="0"/>
        <w:jc w:val="both"/>
      </w:pPr>
      <w:bookmarkStart w:name="z1308" w:id="175"/>
      <w:r>
        <w:rPr>
          <w:rFonts w:ascii="Times New Roman"/>
          <w:b w:val="false"/>
          <w:i w:val="false"/>
          <w:color w:val="000000"/>
          <w:sz w:val="28"/>
        </w:rPr>
        <w:t>
      Государственный орган, назначивший проверку/ профилактический контроль</w:t>
      </w:r>
    </w:p>
    <w:bookmarkEnd w:id="175"/>
    <w:p>
      <w:pPr>
        <w:spacing w:after="0"/>
        <w:ind w:left="0"/>
        <w:jc w:val="both"/>
      </w:pPr>
      <w:r>
        <w:rPr>
          <w:rFonts w:ascii="Times New Roman"/>
          <w:b w:val="false"/>
          <w:i w:val="false"/>
          <w:color w:val="000000"/>
          <w:sz w:val="28"/>
        </w:rPr>
        <w:t>с посещением субъекта (объекта) контроля 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бесперебойной транспортировки и хранения товарного газа, в том числе путем заключения договоров с газотранспортными и газораспределительными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централизованного оперативно-диспетчерского управления технологическим режимом работы объектов единой системы снабжения товарным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сведений по транспортировке, хранению и реализации товарного газа на территории Республики Казахстан, по приобретению сырого и товарного газа в рамках преимущественного права государства, а также прогноза внутренних потребностей Республики Казахстан в товарном газе на предстоящий календарный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взаимодействия с газотранспортными системами сопредельных государств по управлению и обеспечению устойчивости режимов транспортировки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создания и функционирования автоматизированной системы коммерческого учета товарного газа, находящегося в единой системе снабжения товарным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бесперебойного снабжения товарным газом потребителей, подключенных к объектам единой системы снабжения товарным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строительства, эксплуатации, модернизации и (или) реконструкции объектов единой системы снабжения товарным газом в соответствии с генеральной схемой газификации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отчуждению по согласованию с уполномоченным органом объектов единой системы снабжения товарным газом, находящиеся в собственности национального оператора или газотранспортных и (или) газораспределительных организаций, пятьдесят и более процентов голосующих акций (долей участия) которых принадлежат национальному оператору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приоритетного права государства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за исключением:</w:t>
            </w:r>
          </w:p>
          <w:p>
            <w:pPr>
              <w:spacing w:after="20"/>
              <w:ind w:left="20"/>
              <w:jc w:val="both"/>
            </w:pPr>
            <w:r>
              <w:rPr>
                <w:rFonts w:ascii="Times New Roman"/>
                <w:b w:val="false"/>
                <w:i w:val="false"/>
                <w:color w:val="000000"/>
                <w:sz w:val="20"/>
              </w:rPr>
              <w:t>
1) отчуждения автогазонаполнительных компрессорных станций и газопотребляющих систем промышленных потребителей и промышленных потребителей-инвесторов;</w:t>
            </w:r>
          </w:p>
          <w:p>
            <w:pPr>
              <w:spacing w:after="20"/>
              <w:ind w:left="20"/>
              <w:jc w:val="both"/>
            </w:pPr>
            <w:r>
              <w:rPr>
                <w:rFonts w:ascii="Times New Roman"/>
                <w:b w:val="false"/>
                <w:i w:val="false"/>
                <w:color w:val="000000"/>
                <w:sz w:val="20"/>
              </w:rPr>
              <w:t>
2) отчуждения акций, обращающихся на организованном рынке ценных бумаг;</w:t>
            </w:r>
          </w:p>
          <w:p>
            <w:pPr>
              <w:spacing w:after="20"/>
              <w:ind w:left="20"/>
              <w:jc w:val="both"/>
            </w:pPr>
            <w:r>
              <w:rPr>
                <w:rFonts w:ascii="Times New Roman"/>
                <w:b w:val="false"/>
                <w:i w:val="false"/>
                <w:color w:val="000000"/>
                <w:sz w:val="20"/>
              </w:rPr>
              <w:t>
3) передачи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w:t>
            </w:r>
          </w:p>
          <w:p>
            <w:pPr>
              <w:spacing w:after="20"/>
              <w:ind w:left="20"/>
              <w:jc w:val="both"/>
            </w:pPr>
            <w:r>
              <w:rPr>
                <w:rFonts w:ascii="Times New Roman"/>
                <w:b w:val="false"/>
                <w:i w:val="false"/>
                <w:color w:val="000000"/>
                <w:sz w:val="20"/>
              </w:rPr>
              <w:t>
дочерней организации, в которой не менее девяноста девяти процентов доли участия (пакета акций) прямо или косвенно принадлежит собственнику объекта единой системы снабжения товарным газом;</w:t>
            </w:r>
          </w:p>
          <w:p>
            <w:pPr>
              <w:spacing w:after="20"/>
              <w:ind w:left="20"/>
              <w:jc w:val="both"/>
            </w:pPr>
            <w:r>
              <w:rPr>
                <w:rFonts w:ascii="Times New Roman"/>
                <w:b w:val="false"/>
                <w:i w:val="false"/>
                <w:color w:val="000000"/>
                <w:sz w:val="20"/>
              </w:rPr>
              <w:t>
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w:t>
            </w:r>
          </w:p>
          <w:p>
            <w:pPr>
              <w:spacing w:after="20"/>
              <w:ind w:left="20"/>
              <w:jc w:val="both"/>
            </w:pPr>
            <w:r>
              <w:rPr>
                <w:rFonts w:ascii="Times New Roman"/>
                <w:b w:val="false"/>
                <w:i w:val="false"/>
                <w:color w:val="000000"/>
                <w:sz w:val="20"/>
              </w:rPr>
              <w:t>
4) передачи акций (долей участия) в юридическом лице- собственнике объекта единой системы снабжения товарным газом,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лица-собственника объекта единой системы снабжения товарным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поставке потребителям только товарного газа, за исключением реализации сырого газа промышленным потребителям для использования в качестве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товарного газа с обязательным их перемещением через контрольные приборы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предельных цен оптовой реализации товарного газа на внутреннем рынке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двадцатого числа месяца, следующего за отчетным, в уполномоченный орган сведений о реализации товарного газа, в том числе ввезенного для потребления на территорию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в уполномоченный орган:</w:t>
            </w:r>
          </w:p>
          <w:p>
            <w:pPr>
              <w:spacing w:after="20"/>
              <w:ind w:left="20"/>
              <w:jc w:val="both"/>
            </w:pPr>
            <w:r>
              <w:rPr>
                <w:rFonts w:ascii="Times New Roman"/>
                <w:b w:val="false"/>
                <w:i w:val="false"/>
                <w:color w:val="000000"/>
                <w:sz w:val="20"/>
              </w:rPr>
              <w:t>
1) ежемесячно не позднее двадцатого числа месяца, следующего за отчетным, сведений об объемах транспортировки товарного газа по магистральным газопроводам и его хранения в хранилищах товарного газа;</w:t>
            </w:r>
          </w:p>
          <w:p>
            <w:pPr>
              <w:spacing w:after="20"/>
              <w:ind w:left="20"/>
              <w:jc w:val="both"/>
            </w:pPr>
            <w:r>
              <w:rPr>
                <w:rFonts w:ascii="Times New Roman"/>
                <w:b w:val="false"/>
                <w:i w:val="false"/>
                <w:color w:val="000000"/>
                <w:sz w:val="20"/>
              </w:rPr>
              <w:t>
2) ежегодно не позднее 1 февраля года, следующего за отчетным, сведений об объемах приобретенного сырого и товарного газа в рамках преимущественного права государства;</w:t>
            </w:r>
          </w:p>
          <w:p>
            <w:pPr>
              <w:spacing w:after="20"/>
              <w:ind w:left="20"/>
              <w:jc w:val="both"/>
            </w:pPr>
            <w:r>
              <w:rPr>
                <w:rFonts w:ascii="Times New Roman"/>
                <w:b w:val="false"/>
                <w:i w:val="false"/>
                <w:color w:val="000000"/>
                <w:sz w:val="20"/>
              </w:rPr>
              <w:t>
3) ежегодно не позднее чем за три месяца до начала планируемого периода прогноз внутренних потребностей Республики Казахстан в товарном газе на предстоящий календарный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осуществлению учета объема товарного газа при его транспортировке, хранении и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перевозки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09" w:id="176"/>
      <w:r>
        <w:rPr>
          <w:rFonts w:ascii="Times New Roman"/>
          <w:b w:val="false"/>
          <w:i w:val="false"/>
          <w:color w:val="000000"/>
          <w:sz w:val="28"/>
        </w:rPr>
        <w:t>
      Должностное (ые) лицо (а)</w:t>
      </w:r>
    </w:p>
    <w:bookmarkEnd w:id="176"/>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1311" w:id="177"/>
    <w:p>
      <w:pPr>
        <w:spacing w:after="0"/>
        <w:ind w:left="0"/>
        <w:jc w:val="left"/>
      </w:pPr>
      <w:r>
        <w:rPr>
          <w:rFonts w:ascii="Times New Roman"/>
          <w:b/>
          <w:i w:val="false"/>
          <w:color w:val="000000"/>
        </w:rPr>
        <w:t xml:space="preserve"> Проверочный лист в сфере газа и газоснабжения в отношении владельцев газонаполнительных станций</w:t>
      </w:r>
    </w:p>
    <w:bookmarkEnd w:id="177"/>
    <w:p>
      <w:pPr>
        <w:spacing w:after="0"/>
        <w:ind w:left="0"/>
        <w:jc w:val="both"/>
      </w:pPr>
      <w:r>
        <w:rPr>
          <w:rFonts w:ascii="Times New Roman"/>
          <w:b w:val="false"/>
          <w:i w:val="false"/>
          <w:color w:val="ff0000"/>
          <w:sz w:val="28"/>
        </w:rPr>
        <w:t xml:space="preserve">
      Сноска. Совместный приказ дополнен приложением 11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и.о. Министра энергетики РК от 29.11.2022 № 383 и и.о. Министра национальной экономики РК от 30.11.2022 № 99 (вводится в действие с 01.01.2023); с изменением, внесенным совместным приказом Министра энергетики РК от 27.08.2024 </w:t>
      </w:r>
      <w:r>
        <w:rPr>
          <w:rFonts w:ascii="Times New Roman"/>
          <w:b w:val="false"/>
          <w:i w:val="false"/>
          <w:color w:val="ff0000"/>
          <w:sz w:val="28"/>
        </w:rPr>
        <w:t>№ 302</w:t>
      </w:r>
      <w:r>
        <w:rPr>
          <w:rFonts w:ascii="Times New Roman"/>
          <w:b w:val="false"/>
          <w:i w:val="false"/>
          <w:color w:val="ff0000"/>
          <w:sz w:val="28"/>
        </w:rPr>
        <w:t xml:space="preserve"> и Заместителя Премьер-Министра – Министра национальной экономики РК от 02.09.2024 № 70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312" w:id="178"/>
      <w:r>
        <w:rPr>
          <w:rFonts w:ascii="Times New Roman"/>
          <w:b w:val="false"/>
          <w:i w:val="false"/>
          <w:color w:val="000000"/>
          <w:sz w:val="28"/>
        </w:rPr>
        <w:t>
      Государственный орган, назначивший проверку/ профилактический контроль</w:t>
      </w:r>
    </w:p>
    <w:bookmarkEnd w:id="178"/>
    <w:p>
      <w:pPr>
        <w:spacing w:after="0"/>
        <w:ind w:left="0"/>
        <w:jc w:val="both"/>
      </w:pPr>
      <w:r>
        <w:rPr>
          <w:rFonts w:ascii="Times New Roman"/>
          <w:b w:val="false"/>
          <w:i w:val="false"/>
          <w:color w:val="000000"/>
          <w:sz w:val="28"/>
        </w:rPr>
        <w:t>с посещением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 (№, дата)</w:t>
      </w:r>
    </w:p>
    <w:p>
      <w:pPr>
        <w:spacing w:after="0"/>
        <w:ind w:left="0"/>
        <w:jc w:val="both"/>
      </w:pPr>
      <w:r>
        <w:rPr>
          <w:rFonts w:ascii="Times New Roman"/>
          <w:b w:val="false"/>
          <w:i w:val="false"/>
          <w:color w:val="000000"/>
          <w:sz w:val="28"/>
        </w:rPr>
        <w:t xml:space="preserve"> 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газонаполнительной станции на территории которой расположены – комплекс технологически взаимосвязанных производственных и иных объектов, предназначенных для хранения, слива и налива сжиженного нефтяного газа в железнодорожные цистерны, автогазовозы, бытовые баллоны, а также ремонта и утилизации бытовых баллонов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бытовых и коммунально-бытовых потребителей на пользование сжиженным нефтяным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перевозки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одних и тех же газонаполнительных станций одновременно двумя и более физическим и (или)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учету сжиженного нефтяного газа, реализуемого потребителям, по приборам учета, за исключением случая, реализуемого бытовым потребителям через групповые резервуарные установки, производимым объемным методом по нормам потребления, утверждаемым местными исполнительными органами областей, городов республиканского значения и столицы, – при отсутствии индивидуальных приборов учета, их неисправности либо несоответствии параметрам газового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сжиженного нефтяного газа с обязательным их перемещением через контрольные приборы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 за исключением розничной реализации посредством заправки емкостей хранения сжиженного нефтяного газа бытовых, коммунально-бытовых и промышленных потребителей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передаче во владение и (или) пользование третьим лицам технологически взаимосвязанных производственных и иных объектов, инженерных сооружений, предназначенных для хранения, слива и налива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13" w:id="179"/>
      <w:r>
        <w:rPr>
          <w:rFonts w:ascii="Times New Roman"/>
          <w:b w:val="false"/>
          <w:i w:val="false"/>
          <w:color w:val="000000"/>
          <w:sz w:val="28"/>
        </w:rPr>
        <w:t>
      Должностное (ые) лицо (а)</w:t>
      </w:r>
    </w:p>
    <w:bookmarkEnd w:id="179"/>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1315" w:id="180"/>
    <w:p>
      <w:pPr>
        <w:spacing w:after="0"/>
        <w:ind w:left="0"/>
        <w:jc w:val="left"/>
      </w:pPr>
      <w:r>
        <w:rPr>
          <w:rFonts w:ascii="Times New Roman"/>
          <w:b/>
          <w:i w:val="false"/>
          <w:color w:val="000000"/>
        </w:rPr>
        <w:t xml:space="preserve"> Проверочный лист в сфере газа и газоснабжения в отношении газораспределительных организаций</w:t>
      </w:r>
    </w:p>
    <w:bookmarkEnd w:id="180"/>
    <w:p>
      <w:pPr>
        <w:spacing w:after="0"/>
        <w:ind w:left="0"/>
        <w:jc w:val="both"/>
      </w:pPr>
      <w:r>
        <w:rPr>
          <w:rFonts w:ascii="Times New Roman"/>
          <w:b w:val="false"/>
          <w:i w:val="false"/>
          <w:color w:val="ff0000"/>
          <w:sz w:val="28"/>
        </w:rPr>
        <w:t xml:space="preserve">
      Сноска. Совместный приказ дополнен приложением 12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и.о. Министра энергетики РК от 29.11.2022 № 383 и и.о. Министра национальной экономики РК от 30.11.2022 № 99 (вводится в действие с 01.01.2023); с изменениями, внесенными совместным приказом Министра энергетики РК от 17.04.2024 </w:t>
      </w:r>
      <w:r>
        <w:rPr>
          <w:rFonts w:ascii="Times New Roman"/>
          <w:b w:val="false"/>
          <w:i w:val="false"/>
          <w:color w:val="ff0000"/>
          <w:sz w:val="28"/>
        </w:rPr>
        <w:t>№ 164</w:t>
      </w:r>
      <w:r>
        <w:rPr>
          <w:rFonts w:ascii="Times New Roman"/>
          <w:b w:val="false"/>
          <w:i w:val="false"/>
          <w:color w:val="ff0000"/>
          <w:sz w:val="28"/>
        </w:rPr>
        <w:t xml:space="preserve"> и Заместителя Премьер-Министра - Министра национальной экономики РК от 22.04.2024 № 17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316" w:id="181"/>
      <w:r>
        <w:rPr>
          <w:rFonts w:ascii="Times New Roman"/>
          <w:b w:val="false"/>
          <w:i w:val="false"/>
          <w:color w:val="000000"/>
          <w:sz w:val="28"/>
        </w:rPr>
        <w:t>
      Государственный орган, назначивший проверку/ профилактический контроль</w:t>
      </w:r>
    </w:p>
    <w:bookmarkEnd w:id="181"/>
    <w:p>
      <w:pPr>
        <w:spacing w:after="0"/>
        <w:ind w:left="0"/>
        <w:jc w:val="both"/>
      </w:pPr>
      <w:r>
        <w:rPr>
          <w:rFonts w:ascii="Times New Roman"/>
          <w:b w:val="false"/>
          <w:i w:val="false"/>
          <w:color w:val="000000"/>
          <w:sz w:val="28"/>
        </w:rPr>
        <w:t>с посещением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приоритетного права государства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за исключением:</w:t>
            </w:r>
          </w:p>
          <w:p>
            <w:pPr>
              <w:spacing w:after="20"/>
              <w:ind w:left="20"/>
              <w:jc w:val="both"/>
            </w:pPr>
            <w:r>
              <w:rPr>
                <w:rFonts w:ascii="Times New Roman"/>
                <w:b w:val="false"/>
                <w:i w:val="false"/>
                <w:color w:val="000000"/>
                <w:sz w:val="20"/>
              </w:rPr>
              <w:t>
1) отчуждения автогазонаполнительных компрессорных станций и газопотребляющих систем промышленных потребителей и промышленных потребителей-инвесторов;</w:t>
            </w:r>
          </w:p>
          <w:p>
            <w:pPr>
              <w:spacing w:after="20"/>
              <w:ind w:left="20"/>
              <w:jc w:val="both"/>
            </w:pPr>
            <w:r>
              <w:rPr>
                <w:rFonts w:ascii="Times New Roman"/>
                <w:b w:val="false"/>
                <w:i w:val="false"/>
                <w:color w:val="000000"/>
                <w:sz w:val="20"/>
              </w:rPr>
              <w:t>
2) отчуждения акций, обращающихся на организованном рынке ценных бумаг;</w:t>
            </w:r>
          </w:p>
          <w:p>
            <w:pPr>
              <w:spacing w:after="20"/>
              <w:ind w:left="20"/>
              <w:jc w:val="both"/>
            </w:pPr>
            <w:r>
              <w:rPr>
                <w:rFonts w:ascii="Times New Roman"/>
                <w:b w:val="false"/>
                <w:i w:val="false"/>
                <w:color w:val="000000"/>
                <w:sz w:val="20"/>
              </w:rPr>
              <w:t>
3) передачи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w:t>
            </w:r>
          </w:p>
          <w:p>
            <w:pPr>
              <w:spacing w:after="20"/>
              <w:ind w:left="20"/>
              <w:jc w:val="both"/>
            </w:pPr>
            <w:r>
              <w:rPr>
                <w:rFonts w:ascii="Times New Roman"/>
                <w:b w:val="false"/>
                <w:i w:val="false"/>
                <w:color w:val="000000"/>
                <w:sz w:val="20"/>
              </w:rPr>
              <w:t>
дочерней организации, в которой не менее девяноста девяти процентов доли участия (пакета акций) прямо или косвенно принадлежит собственнику объекта единой системы снабжения товарным газом;</w:t>
            </w:r>
          </w:p>
          <w:p>
            <w:pPr>
              <w:spacing w:after="20"/>
              <w:ind w:left="20"/>
              <w:jc w:val="both"/>
            </w:pPr>
            <w:r>
              <w:rPr>
                <w:rFonts w:ascii="Times New Roman"/>
                <w:b w:val="false"/>
                <w:i w:val="false"/>
                <w:color w:val="000000"/>
                <w:sz w:val="20"/>
              </w:rPr>
              <w:t>
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w:t>
            </w:r>
          </w:p>
          <w:p>
            <w:pPr>
              <w:spacing w:after="20"/>
              <w:ind w:left="20"/>
              <w:jc w:val="both"/>
            </w:pPr>
            <w:r>
              <w:rPr>
                <w:rFonts w:ascii="Times New Roman"/>
                <w:b w:val="false"/>
                <w:i w:val="false"/>
                <w:color w:val="000000"/>
                <w:sz w:val="20"/>
              </w:rPr>
              <w:t>
4) передачи акций (долей участия) в юридическом лице- собственнике объекта единой системы снабжения товарным газом,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лица-собственника объекта единой системы снабжения товарным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государства на приобретение отчуждаемого сырого газа, принадлежащего недропользователям, а также товарного газа, произведенного недропользователями в процессе переработки добытого ими сырого газа, за исключением случаев отчуждения:</w:t>
            </w:r>
          </w:p>
          <w:p>
            <w:pPr>
              <w:spacing w:after="20"/>
              <w:ind w:left="20"/>
              <w:jc w:val="both"/>
            </w:pPr>
            <w:r>
              <w:rPr>
                <w:rFonts w:ascii="Times New Roman"/>
                <w:b w:val="false"/>
                <w:i w:val="false"/>
                <w:color w:val="000000"/>
                <w:sz w:val="20"/>
              </w:rPr>
              <w:t>
1) сырого газа, добываемого на газовых и (или) газоконденсатных месторождениях;</w:t>
            </w:r>
          </w:p>
          <w:p>
            <w:pPr>
              <w:spacing w:after="20"/>
              <w:ind w:left="20"/>
              <w:jc w:val="both"/>
            </w:pPr>
            <w:r>
              <w:rPr>
                <w:rFonts w:ascii="Times New Roman"/>
                <w:b w:val="false"/>
                <w:i w:val="false"/>
                <w:color w:val="000000"/>
                <w:sz w:val="20"/>
              </w:rPr>
              <w:t>
2) товарного газа, произведенного из сырого газа, добываемого на газовых и (или) газоконденсатных месторождениях;</w:t>
            </w:r>
          </w:p>
          <w:p>
            <w:pPr>
              <w:spacing w:after="20"/>
              <w:ind w:left="20"/>
              <w:jc w:val="both"/>
            </w:pPr>
            <w:r>
              <w:rPr>
                <w:rFonts w:ascii="Times New Roman"/>
                <w:b w:val="false"/>
                <w:i w:val="false"/>
                <w:color w:val="000000"/>
                <w:sz w:val="20"/>
              </w:rPr>
              <w:t>
3) сжиженного природного газа и товарного газа, полученного в процессе его регазификации;</w:t>
            </w:r>
          </w:p>
          <w:p>
            <w:pPr>
              <w:spacing w:after="20"/>
              <w:ind w:left="20"/>
              <w:jc w:val="both"/>
            </w:pPr>
            <w:r>
              <w:rPr>
                <w:rFonts w:ascii="Times New Roman"/>
                <w:b w:val="false"/>
                <w:i w:val="false"/>
                <w:color w:val="000000"/>
                <w:sz w:val="20"/>
              </w:rPr>
              <w:t>
4) сырого газа, реализуемого в соответствии с международными договорами Республики Казахстан;</w:t>
            </w:r>
          </w:p>
          <w:p>
            <w:pPr>
              <w:spacing w:after="20"/>
              <w:ind w:left="20"/>
              <w:jc w:val="both"/>
            </w:pPr>
            <w:r>
              <w:rPr>
                <w:rFonts w:ascii="Times New Roman"/>
                <w:b w:val="false"/>
                <w:i w:val="false"/>
                <w:color w:val="000000"/>
                <w:sz w:val="20"/>
              </w:rPr>
              <w:t>
5) товарного газа, произведенного за пределами территории Республики Казахстан и ввезенного для потребления на территорию Республики Казахстан;</w:t>
            </w:r>
          </w:p>
          <w:p>
            <w:pPr>
              <w:spacing w:after="20"/>
              <w:ind w:left="20"/>
              <w:jc w:val="both"/>
            </w:pPr>
            <w:r>
              <w:rPr>
                <w:rFonts w:ascii="Times New Roman"/>
                <w:b w:val="false"/>
                <w:i w:val="false"/>
                <w:color w:val="000000"/>
                <w:sz w:val="20"/>
              </w:rPr>
              <w:t>
6) товарного газа, произведенного за пределами территории Республики Казахстан из сырого газа, добываемого в Республике Казахстан, на основании международных договоров Республики Казахстан;</w:t>
            </w:r>
          </w:p>
          <w:p>
            <w:pPr>
              <w:spacing w:after="20"/>
              <w:ind w:left="20"/>
              <w:jc w:val="both"/>
            </w:pPr>
            <w:r>
              <w:rPr>
                <w:rFonts w:ascii="Times New Roman"/>
                <w:b w:val="false"/>
                <w:i w:val="false"/>
                <w:color w:val="000000"/>
                <w:sz w:val="20"/>
              </w:rPr>
              <w:t>
7) товарного газа, произведенного на основании договора, заключаемого в рамках партнерства в сфере газа и газоснабжения;</w:t>
            </w:r>
          </w:p>
          <w:p>
            <w:pPr>
              <w:spacing w:after="20"/>
              <w:ind w:left="20"/>
              <w:jc w:val="both"/>
            </w:pPr>
            <w:r>
              <w:rPr>
                <w:rFonts w:ascii="Times New Roman"/>
                <w:b w:val="false"/>
                <w:i w:val="false"/>
                <w:color w:val="000000"/>
                <w:sz w:val="20"/>
              </w:rPr>
              <w:t>
8) сырого и (или) товарного газа, добытого (произведенного) недропользователем в рамках соглашения (контракта) о разделе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товарного и (или) сжиженного природного газа с обязательным их перемещением через контрольные приборы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бытовых и коммунально-бытовых потребителей на пользование товарным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по бесперебойному снабжению товарным газом потребителей, подключенных к газораспределительной системе за исключением:</w:t>
            </w:r>
          </w:p>
          <w:p>
            <w:pPr>
              <w:spacing w:after="20"/>
              <w:ind w:left="20"/>
              <w:jc w:val="both"/>
            </w:pPr>
            <w:r>
              <w:rPr>
                <w:rFonts w:ascii="Times New Roman"/>
                <w:b w:val="false"/>
                <w:i w:val="false"/>
                <w:color w:val="000000"/>
                <w:sz w:val="20"/>
              </w:rPr>
              <w:t>1) нарушения потребителем правил безопасности объектов систем газоснабжения;</w:t>
            </w:r>
          </w:p>
          <w:p>
            <w:pPr>
              <w:spacing w:after="20"/>
              <w:ind w:left="20"/>
              <w:jc w:val="both"/>
            </w:pPr>
            <w:r>
              <w:rPr>
                <w:rFonts w:ascii="Times New Roman"/>
                <w:b w:val="false"/>
                <w:i w:val="false"/>
                <w:color w:val="000000"/>
                <w:sz w:val="20"/>
              </w:rPr>
              <w:t>2) технической неисправности объектов систем газоснабжения;</w:t>
            </w:r>
          </w:p>
          <w:p>
            <w:pPr>
              <w:spacing w:after="20"/>
              <w:ind w:left="20"/>
              <w:jc w:val="both"/>
            </w:pPr>
            <w:r>
              <w:rPr>
                <w:rFonts w:ascii="Times New Roman"/>
                <w:b w:val="false"/>
                <w:i w:val="false"/>
                <w:color w:val="000000"/>
                <w:sz w:val="20"/>
              </w:rPr>
              <w:t>3) самовольного подключения потребителем газового оборудования;</w:t>
            </w:r>
          </w:p>
          <w:p>
            <w:pPr>
              <w:spacing w:after="20"/>
              <w:ind w:left="20"/>
              <w:jc w:val="both"/>
            </w:pPr>
            <w:r>
              <w:rPr>
                <w:rFonts w:ascii="Times New Roman"/>
                <w:b w:val="false"/>
                <w:i w:val="false"/>
                <w:color w:val="000000"/>
                <w:sz w:val="20"/>
              </w:rPr>
              <w:t>4) недопущения представителей газотранспортной или газораспределительной организации или владельца групповых резервуарных установок к газопроводам, газовому оборудованию и приборам учета;</w:t>
            </w:r>
          </w:p>
          <w:p>
            <w:pPr>
              <w:spacing w:after="20"/>
              <w:ind w:left="20"/>
              <w:jc w:val="both"/>
            </w:pPr>
            <w:r>
              <w:rPr>
                <w:rFonts w:ascii="Times New Roman"/>
                <w:b w:val="false"/>
                <w:i w:val="false"/>
                <w:color w:val="000000"/>
                <w:sz w:val="20"/>
              </w:rPr>
              <w:t>5) наличия дебиторской задолженности за поставленный товарный или сжиженный нефтяной газ в соответствии с договором розничной реализации товарного или сжиженного нефтяного газа;</w:t>
            </w:r>
          </w:p>
          <w:p>
            <w:pPr>
              <w:spacing w:after="20"/>
              <w:ind w:left="20"/>
              <w:jc w:val="both"/>
            </w:pPr>
            <w:r>
              <w:rPr>
                <w:rFonts w:ascii="Times New Roman"/>
                <w:b w:val="false"/>
                <w:i w:val="false"/>
                <w:color w:val="000000"/>
                <w:sz w:val="20"/>
              </w:rPr>
              <w:t>6) нарушения условий договора по ведению раздельного учета товарного газа, в части предусмотренных объязательств:</w:t>
            </w:r>
          </w:p>
          <w:p>
            <w:pPr>
              <w:spacing w:after="20"/>
              <w:ind w:left="20"/>
              <w:jc w:val="both"/>
            </w:pPr>
            <w:r>
              <w:rPr>
                <w:rFonts w:ascii="Times New Roman"/>
                <w:b w:val="false"/>
                <w:i w:val="false"/>
                <w:color w:val="000000"/>
                <w:sz w:val="20"/>
              </w:rPr>
              <w:t>потребителей, включенных в перечень электростанций, по ведению раздельного учета использования товарного газа для энергоснабжения населения, юридических лиц, лиц, осуществляющих цифровой майнинг;</w:t>
            </w:r>
          </w:p>
          <w:p>
            <w:pPr>
              <w:spacing w:after="20"/>
              <w:ind w:left="20"/>
              <w:jc w:val="both"/>
            </w:pPr>
            <w:r>
              <w:rPr>
                <w:rFonts w:ascii="Times New Roman"/>
                <w:b w:val="false"/>
                <w:i w:val="false"/>
                <w:color w:val="000000"/>
                <w:sz w:val="20"/>
              </w:rPr>
              <w:t>крупных коммерческих потребителей по ведению раздельного учета использования товарного газа для производства социально значимых продовольственных товаров, а также тепловой и (или) электрической энергии для населения и юридических лиц и других товаров;</w:t>
            </w:r>
          </w:p>
          <w:p>
            <w:pPr>
              <w:spacing w:after="20"/>
              <w:ind w:left="20"/>
              <w:jc w:val="both"/>
            </w:pPr>
            <w:r>
              <w:rPr>
                <w:rFonts w:ascii="Times New Roman"/>
                <w:b w:val="false"/>
                <w:i w:val="false"/>
                <w:color w:val="000000"/>
                <w:sz w:val="20"/>
              </w:rPr>
              <w:t>лиц, осуществляющих цифровой майнинг, по ведению раздельного учета использования товарного газа на осуществление цифрового майнинга и иную деятельность;</w:t>
            </w:r>
          </w:p>
          <w:p>
            <w:pPr>
              <w:spacing w:after="20"/>
              <w:ind w:left="20"/>
              <w:jc w:val="both"/>
            </w:pPr>
            <w:r>
              <w:rPr>
                <w:rFonts w:ascii="Times New Roman"/>
                <w:b w:val="false"/>
                <w:i w:val="false"/>
                <w:color w:val="000000"/>
                <w:sz w:val="20"/>
              </w:rPr>
              <w:t>лиц, осуществляющих производство электрической энергии, по ведению раздельного учета использования товарного газа для производства электрической энергии для лиц, осуществляющих цифровой майнинг, и иных лиц;</w:t>
            </w:r>
          </w:p>
          <w:p>
            <w:pPr>
              <w:spacing w:after="20"/>
              <w:ind w:left="20"/>
              <w:jc w:val="both"/>
            </w:pPr>
            <w:r>
              <w:rPr>
                <w:rFonts w:ascii="Times New Roman"/>
                <w:b w:val="false"/>
                <w:i w:val="false"/>
                <w:color w:val="000000"/>
                <w:sz w:val="20"/>
              </w:rPr>
              <w:t>лиц, осуществляющих снабжение электрической энергией потребителей, по ведению раздельного учета объема реализации электрической энергии лицам, осуществляющим цифровой майнинг, и иным лицам.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предельных цен оптовой реализации товарного газа на внутреннем рынке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двадцатого числа месяца, следующего за отчетным, в уполномоченный орган сведений о реализации товарного газа, в том числе ввезенного для потребления на территорию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представлению ежемесячно не позднее пятого числа месяца, следующего за отчетным, национальному оператору сведений об объемах транспортировки и хранения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w:t>
            </w:r>
          </w:p>
          <w:p>
            <w:pPr>
              <w:spacing w:after="20"/>
              <w:ind w:left="20"/>
              <w:jc w:val="both"/>
            </w:pPr>
            <w:r>
              <w:rPr>
                <w:rFonts w:ascii="Times New Roman"/>
                <w:b w:val="false"/>
                <w:i w:val="false"/>
                <w:color w:val="000000"/>
                <w:sz w:val="20"/>
              </w:rPr>
              <w:t>
1) по предоставлению владельцам товарного газа на равных условиях доступа к мощностям магистрального газопровода, хранилища товарного газа или газораспределительной системы;</w:t>
            </w:r>
          </w:p>
          <w:p>
            <w:pPr>
              <w:spacing w:after="20"/>
              <w:ind w:left="20"/>
              <w:jc w:val="both"/>
            </w:pPr>
            <w:r>
              <w:rPr>
                <w:rFonts w:ascii="Times New Roman"/>
                <w:b w:val="false"/>
                <w:i w:val="false"/>
                <w:color w:val="000000"/>
                <w:sz w:val="20"/>
              </w:rPr>
              <w:t>
2) по предоставлению по запросу уполномоченного органа информацию о наличии свободных мощностей магистрального газопровода, хранилища товарного газа, газораспределительной системы, а также программу их использования;</w:t>
            </w:r>
          </w:p>
          <w:p>
            <w:pPr>
              <w:spacing w:after="20"/>
              <w:ind w:left="20"/>
              <w:jc w:val="both"/>
            </w:pPr>
            <w:r>
              <w:rPr>
                <w:rFonts w:ascii="Times New Roman"/>
                <w:b w:val="false"/>
                <w:i w:val="false"/>
                <w:color w:val="000000"/>
                <w:sz w:val="20"/>
              </w:rPr>
              <w:t>
3) по информированию владельцев товарного газа и (или) потребителей о планируемых ремонтных и профилактических работах, влияющих на исполнение обязательств по транспортировке, хранению и (или) розничной реализации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товарного газа, за исключением национальному оператору и (или) владельцам автогазонаполнительных компрессорных 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ведению учета объема товарного газа, транспортируемого по газораспределительным системам, по приборам учета и обеспечению передачи данных по учету объема реализуемого товарного газа национальному оператору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отчуждению по согласованию с уполномоченным органом объектов единой системы снабжения товарным газом, находящиеся в собственности национального оператора или газотранспортных и (или) газораспределительных организаций, пятьдесят и более процентов голосующих акций (долей участия) которых принадлежат национальному оператору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перевозки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17" w:id="182"/>
      <w:r>
        <w:rPr>
          <w:rFonts w:ascii="Times New Roman"/>
          <w:b w:val="false"/>
          <w:i w:val="false"/>
          <w:color w:val="000000"/>
          <w:sz w:val="28"/>
        </w:rPr>
        <w:t>
      Должностное (ые) лицо (а)</w:t>
      </w:r>
    </w:p>
    <w:bookmarkEnd w:id="182"/>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1319" w:id="183"/>
    <w:p>
      <w:pPr>
        <w:spacing w:after="0"/>
        <w:ind w:left="0"/>
        <w:jc w:val="left"/>
      </w:pPr>
      <w:r>
        <w:rPr>
          <w:rFonts w:ascii="Times New Roman"/>
          <w:b/>
          <w:i w:val="false"/>
          <w:color w:val="000000"/>
        </w:rPr>
        <w:t xml:space="preserve"> Проверочный лист в сфере газа и газоснабжения в отношении газотранспортных организаций</w:t>
      </w:r>
    </w:p>
    <w:bookmarkEnd w:id="183"/>
    <w:p>
      <w:pPr>
        <w:spacing w:after="0"/>
        <w:ind w:left="0"/>
        <w:jc w:val="both"/>
      </w:pPr>
      <w:r>
        <w:rPr>
          <w:rFonts w:ascii="Times New Roman"/>
          <w:b w:val="false"/>
          <w:i w:val="false"/>
          <w:color w:val="ff0000"/>
          <w:sz w:val="28"/>
        </w:rPr>
        <w:t xml:space="preserve">
      Сноска. Совместный приказ дополнен приложением 13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и.о. Министра энергетики РК от 29.11.2022 № 383 и и.о. Министра национальной экономики РК от 30.11.2022 № 99 (вводится в действие с 01.01.2023); с изменениями, внесенными совместным приказом Министра энергетики РК от 17.04.2024 </w:t>
      </w:r>
      <w:r>
        <w:rPr>
          <w:rFonts w:ascii="Times New Roman"/>
          <w:b w:val="false"/>
          <w:i w:val="false"/>
          <w:color w:val="ff0000"/>
          <w:sz w:val="28"/>
        </w:rPr>
        <w:t>№ 164</w:t>
      </w:r>
      <w:r>
        <w:rPr>
          <w:rFonts w:ascii="Times New Roman"/>
          <w:b w:val="false"/>
          <w:i w:val="false"/>
          <w:color w:val="ff0000"/>
          <w:sz w:val="28"/>
        </w:rPr>
        <w:t xml:space="preserve"> и Заместителя Премьер-Министра - Министра национальной экономики РК от 22.04.2024 № 17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320" w:id="184"/>
      <w:r>
        <w:rPr>
          <w:rFonts w:ascii="Times New Roman"/>
          <w:b w:val="false"/>
          <w:i w:val="false"/>
          <w:color w:val="000000"/>
          <w:sz w:val="28"/>
        </w:rPr>
        <w:t>
      Государственный орган, назначивший проверку/ профилактический контроль</w:t>
      </w:r>
    </w:p>
    <w:bookmarkEnd w:id="184"/>
    <w:p>
      <w:pPr>
        <w:spacing w:after="0"/>
        <w:ind w:left="0"/>
        <w:jc w:val="both"/>
      </w:pPr>
      <w:r>
        <w:rPr>
          <w:rFonts w:ascii="Times New Roman"/>
          <w:b w:val="false"/>
          <w:i w:val="false"/>
          <w:color w:val="000000"/>
          <w:sz w:val="28"/>
        </w:rPr>
        <w:t>с посещением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отчуждению по согласованию с уполномоченным органом объектов единой системы снабжения товарным газом, находящихся в собственности газотранспортных организаций, пятьдесят и более процентов голосующих акций (долей участия) которых принадлежат национальному оператору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приоритетного права государства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за исключением:</w:t>
            </w:r>
          </w:p>
          <w:p>
            <w:pPr>
              <w:spacing w:after="20"/>
              <w:ind w:left="20"/>
              <w:jc w:val="both"/>
            </w:pPr>
            <w:r>
              <w:rPr>
                <w:rFonts w:ascii="Times New Roman"/>
                <w:b w:val="false"/>
                <w:i w:val="false"/>
                <w:color w:val="000000"/>
                <w:sz w:val="20"/>
              </w:rPr>
              <w:t>
1) отчуждения автогазонаполнительных компрессорных станций и газопотребляющих систем промышленных потребителей и промышленных потребителей-инвесторов;</w:t>
            </w:r>
          </w:p>
          <w:p>
            <w:pPr>
              <w:spacing w:after="20"/>
              <w:ind w:left="20"/>
              <w:jc w:val="both"/>
            </w:pPr>
            <w:r>
              <w:rPr>
                <w:rFonts w:ascii="Times New Roman"/>
                <w:b w:val="false"/>
                <w:i w:val="false"/>
                <w:color w:val="000000"/>
                <w:sz w:val="20"/>
              </w:rPr>
              <w:t>
2) отчуждения акций, обращающихся на организованном рынке ценных бумаг;</w:t>
            </w:r>
          </w:p>
          <w:p>
            <w:pPr>
              <w:spacing w:after="20"/>
              <w:ind w:left="20"/>
              <w:jc w:val="both"/>
            </w:pPr>
            <w:r>
              <w:rPr>
                <w:rFonts w:ascii="Times New Roman"/>
                <w:b w:val="false"/>
                <w:i w:val="false"/>
                <w:color w:val="000000"/>
                <w:sz w:val="20"/>
              </w:rPr>
              <w:t>
3) передачи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w:t>
            </w:r>
          </w:p>
          <w:p>
            <w:pPr>
              <w:spacing w:after="20"/>
              <w:ind w:left="20"/>
              <w:jc w:val="both"/>
            </w:pPr>
            <w:r>
              <w:rPr>
                <w:rFonts w:ascii="Times New Roman"/>
                <w:b w:val="false"/>
                <w:i w:val="false"/>
                <w:color w:val="000000"/>
                <w:sz w:val="20"/>
              </w:rPr>
              <w:t>
дочерней организации, в которой не менее девяноста девяти процентов доли участия (пакета акций) прямо или косвенно принадлежит собственнику объекта единой системы снабжения товарным газом;</w:t>
            </w:r>
          </w:p>
          <w:p>
            <w:pPr>
              <w:spacing w:after="20"/>
              <w:ind w:left="20"/>
              <w:jc w:val="both"/>
            </w:pPr>
            <w:r>
              <w:rPr>
                <w:rFonts w:ascii="Times New Roman"/>
                <w:b w:val="false"/>
                <w:i w:val="false"/>
                <w:color w:val="000000"/>
                <w:sz w:val="20"/>
              </w:rPr>
              <w:t>
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w:t>
            </w:r>
          </w:p>
          <w:p>
            <w:pPr>
              <w:spacing w:after="20"/>
              <w:ind w:left="20"/>
              <w:jc w:val="both"/>
            </w:pPr>
            <w:r>
              <w:rPr>
                <w:rFonts w:ascii="Times New Roman"/>
                <w:b w:val="false"/>
                <w:i w:val="false"/>
                <w:color w:val="000000"/>
                <w:sz w:val="20"/>
              </w:rPr>
              <w:t>
4) передачи акций (долей участия) в юридическом лице- собственнике объекта единой системы снабжения товарным газом,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лица-собственника объекта единой системы снабжения товарным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пятого числа месяца, следующего за отчетным, национальному оператору сведений об объемах транспортировки и хранения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эксплуатации одних и тех же соединительных, магистральных газопроводов и хранилищ товарного газа двумя и более газотранспортными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транспортировке товарного газа по магистральным газопроводам за пределы территории Республики Казахстан исключительно:</w:t>
            </w:r>
          </w:p>
          <w:p>
            <w:pPr>
              <w:spacing w:after="20"/>
              <w:ind w:left="20"/>
              <w:jc w:val="both"/>
            </w:pPr>
            <w:r>
              <w:rPr>
                <w:rFonts w:ascii="Times New Roman"/>
                <w:b w:val="false"/>
                <w:i w:val="false"/>
                <w:color w:val="000000"/>
                <w:sz w:val="20"/>
              </w:rPr>
              <w:t>
1) национальному оператору;</w:t>
            </w:r>
          </w:p>
          <w:p>
            <w:pPr>
              <w:spacing w:after="20"/>
              <w:ind w:left="20"/>
              <w:jc w:val="both"/>
            </w:pPr>
            <w:r>
              <w:rPr>
                <w:rFonts w:ascii="Times New Roman"/>
                <w:b w:val="false"/>
                <w:i w:val="false"/>
                <w:color w:val="000000"/>
                <w:sz w:val="20"/>
              </w:rPr>
              <w:t>
2) производителям товарного газа;</w:t>
            </w:r>
          </w:p>
          <w:p>
            <w:pPr>
              <w:spacing w:after="20"/>
              <w:ind w:left="20"/>
              <w:jc w:val="both"/>
            </w:pPr>
            <w:r>
              <w:rPr>
                <w:rFonts w:ascii="Times New Roman"/>
                <w:b w:val="false"/>
                <w:i w:val="false"/>
                <w:color w:val="000000"/>
                <w:sz w:val="20"/>
              </w:rPr>
              <w:t>
3) недропользователям, являющимся собственниками товарного газа, произведенного в процессе переработки добытого ими сырого газа;</w:t>
            </w:r>
          </w:p>
          <w:p>
            <w:pPr>
              <w:spacing w:after="20"/>
              <w:ind w:left="20"/>
              <w:jc w:val="both"/>
            </w:pPr>
            <w:r>
              <w:rPr>
                <w:rFonts w:ascii="Times New Roman"/>
                <w:b w:val="false"/>
                <w:i w:val="false"/>
                <w:color w:val="000000"/>
                <w:sz w:val="20"/>
              </w:rPr>
              <w:t>
4) владельцам товарного газа, произведенного за пределами территории Республики Казахстан, имеющим намерение осуществить его транспортировку через территорию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w:t>
            </w:r>
          </w:p>
          <w:p>
            <w:pPr>
              <w:spacing w:after="20"/>
              <w:ind w:left="20"/>
              <w:jc w:val="both"/>
            </w:pPr>
            <w:r>
              <w:rPr>
                <w:rFonts w:ascii="Times New Roman"/>
                <w:b w:val="false"/>
                <w:i w:val="false"/>
                <w:color w:val="000000"/>
                <w:sz w:val="20"/>
              </w:rPr>
              <w:t>
1) по предоставлению владельцам товарного газа на равных условиях доступа к мощностям магистрального газопровода, хранилища товарного газа или газораспределительной системы;</w:t>
            </w:r>
          </w:p>
          <w:p>
            <w:pPr>
              <w:spacing w:after="20"/>
              <w:ind w:left="20"/>
              <w:jc w:val="both"/>
            </w:pPr>
            <w:r>
              <w:rPr>
                <w:rFonts w:ascii="Times New Roman"/>
                <w:b w:val="false"/>
                <w:i w:val="false"/>
                <w:color w:val="000000"/>
                <w:sz w:val="20"/>
              </w:rPr>
              <w:t>
2) предоставления по запросу уполномоченного органа информацию о наличии свободных мощностей магистрального газопровода, хранилища товарного газа, газораспределительной системы, а также программу их использования;</w:t>
            </w:r>
          </w:p>
          <w:p>
            <w:pPr>
              <w:spacing w:after="20"/>
              <w:ind w:left="20"/>
              <w:jc w:val="both"/>
            </w:pPr>
            <w:r>
              <w:rPr>
                <w:rFonts w:ascii="Times New Roman"/>
                <w:b w:val="false"/>
                <w:i w:val="false"/>
                <w:color w:val="000000"/>
                <w:sz w:val="20"/>
              </w:rPr>
              <w:t>
3) по информированию владельцев товарного газа и (или) потребителей о планируемых ремонтных и профилактических работах, влияющих на исполнение обязательств по транспортировке, хранению и (или) розничной реализации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в транспортировке и (или) хранении товарного газа в случаях:</w:t>
            </w:r>
          </w:p>
          <w:p>
            <w:pPr>
              <w:spacing w:after="20"/>
              <w:ind w:left="20"/>
              <w:jc w:val="both"/>
            </w:pPr>
            <w:r>
              <w:rPr>
                <w:rFonts w:ascii="Times New Roman"/>
                <w:b w:val="false"/>
                <w:i w:val="false"/>
                <w:color w:val="000000"/>
                <w:sz w:val="20"/>
              </w:rPr>
              <w:t>
1) несоответствия товарного газа требованиям технических регламентов и национальных стандартов;</w:t>
            </w:r>
          </w:p>
          <w:p>
            <w:pPr>
              <w:spacing w:after="20"/>
              <w:ind w:left="20"/>
              <w:jc w:val="both"/>
            </w:pPr>
            <w:r>
              <w:rPr>
                <w:rFonts w:ascii="Times New Roman"/>
                <w:b w:val="false"/>
                <w:i w:val="false"/>
                <w:color w:val="000000"/>
                <w:sz w:val="20"/>
              </w:rPr>
              <w:t>
2) непредставления недропользователем письменного отказа национального оператора от преимущественного права государства на приобретение объемов товарного газа, планируемого к транспортировке, либо документов, подтверждающих получение национальным оператором за месяц до обращения недропользователя в газотранспортную организацию коммерческого предложения об отчуждении объемов товарного газа, планируемого к транспортировке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ведению учета объема товарного газа, транспортируемого по магистральным газопроводам, на газоизмерительных станциях по приборам учета газа с постоянным подтверждением данных по приборам учета товарного газа, установленным на пунктах приема (передачи) товарного газа и обеспечение передачи данных по учету объема транспортируемого товарного газа национальному оператору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по бесперебойному снабжению товарным газом потребителей, подключенных к газораспределительной системе за исключением:</w:t>
            </w:r>
          </w:p>
          <w:p>
            <w:pPr>
              <w:spacing w:after="20"/>
              <w:ind w:left="20"/>
              <w:jc w:val="both"/>
            </w:pPr>
            <w:r>
              <w:rPr>
                <w:rFonts w:ascii="Times New Roman"/>
                <w:b w:val="false"/>
                <w:i w:val="false"/>
                <w:color w:val="000000"/>
                <w:sz w:val="20"/>
              </w:rPr>
              <w:t>1) нарушения потребителем правил безопасности объектов систем газоснабжения;</w:t>
            </w:r>
          </w:p>
          <w:p>
            <w:pPr>
              <w:spacing w:after="20"/>
              <w:ind w:left="20"/>
              <w:jc w:val="both"/>
            </w:pPr>
            <w:r>
              <w:rPr>
                <w:rFonts w:ascii="Times New Roman"/>
                <w:b w:val="false"/>
                <w:i w:val="false"/>
                <w:color w:val="000000"/>
                <w:sz w:val="20"/>
              </w:rPr>
              <w:t>2) технической неисправности объектов систем газоснабжения;</w:t>
            </w:r>
          </w:p>
          <w:p>
            <w:pPr>
              <w:spacing w:after="20"/>
              <w:ind w:left="20"/>
              <w:jc w:val="both"/>
            </w:pPr>
            <w:r>
              <w:rPr>
                <w:rFonts w:ascii="Times New Roman"/>
                <w:b w:val="false"/>
                <w:i w:val="false"/>
                <w:color w:val="000000"/>
                <w:sz w:val="20"/>
              </w:rPr>
              <w:t>3) самовольного подключения потребителем газового оборудования;</w:t>
            </w:r>
          </w:p>
          <w:p>
            <w:pPr>
              <w:spacing w:after="20"/>
              <w:ind w:left="20"/>
              <w:jc w:val="both"/>
            </w:pPr>
            <w:r>
              <w:rPr>
                <w:rFonts w:ascii="Times New Roman"/>
                <w:b w:val="false"/>
                <w:i w:val="false"/>
                <w:color w:val="000000"/>
                <w:sz w:val="20"/>
              </w:rPr>
              <w:t>4) недопущения представителей газотранспортной или газораспределительной организации или владельца групповых резервуарных установок к газопроводам, газовому оборудованию и приборам учета;</w:t>
            </w:r>
          </w:p>
          <w:p>
            <w:pPr>
              <w:spacing w:after="20"/>
              <w:ind w:left="20"/>
              <w:jc w:val="both"/>
            </w:pPr>
            <w:r>
              <w:rPr>
                <w:rFonts w:ascii="Times New Roman"/>
                <w:b w:val="false"/>
                <w:i w:val="false"/>
                <w:color w:val="000000"/>
                <w:sz w:val="20"/>
              </w:rPr>
              <w:t>5) наличия дебиторской задолженности за поставленный товарный или сжиженный нефтяной газ в соответствии с договором розничной реализации товарного или сжиженного нефтяного газа;</w:t>
            </w:r>
          </w:p>
          <w:p>
            <w:pPr>
              <w:spacing w:after="20"/>
              <w:ind w:left="20"/>
              <w:jc w:val="both"/>
            </w:pPr>
            <w:r>
              <w:rPr>
                <w:rFonts w:ascii="Times New Roman"/>
                <w:b w:val="false"/>
                <w:i w:val="false"/>
                <w:color w:val="000000"/>
                <w:sz w:val="20"/>
              </w:rPr>
              <w:t>6) нарушения условий договора по ведению раздельного учета товарного газа, в части предусмотренных объязательств:</w:t>
            </w:r>
          </w:p>
          <w:p>
            <w:pPr>
              <w:spacing w:after="20"/>
              <w:ind w:left="20"/>
              <w:jc w:val="both"/>
            </w:pPr>
            <w:r>
              <w:rPr>
                <w:rFonts w:ascii="Times New Roman"/>
                <w:b w:val="false"/>
                <w:i w:val="false"/>
                <w:color w:val="000000"/>
                <w:sz w:val="20"/>
              </w:rPr>
              <w:t>потребителей, включенных в перечень электростанций, по ведению раздельного учета использования товарного газа для энергоснабжения населения, юридических лиц, лиц, осуществляющих цифровой майнинг;</w:t>
            </w:r>
          </w:p>
          <w:p>
            <w:pPr>
              <w:spacing w:after="20"/>
              <w:ind w:left="20"/>
              <w:jc w:val="both"/>
            </w:pPr>
            <w:r>
              <w:rPr>
                <w:rFonts w:ascii="Times New Roman"/>
                <w:b w:val="false"/>
                <w:i w:val="false"/>
                <w:color w:val="000000"/>
                <w:sz w:val="20"/>
              </w:rPr>
              <w:t>крупных коммерческих потребителей по ведению раздельного учета использования товарного газа для производства социально значимых продовольственных товаров, а также тепловой и (или) электрической энергии для населения и юридических лиц и других товаров;</w:t>
            </w:r>
          </w:p>
          <w:p>
            <w:pPr>
              <w:spacing w:after="20"/>
              <w:ind w:left="20"/>
              <w:jc w:val="both"/>
            </w:pPr>
            <w:r>
              <w:rPr>
                <w:rFonts w:ascii="Times New Roman"/>
                <w:b w:val="false"/>
                <w:i w:val="false"/>
                <w:color w:val="000000"/>
                <w:sz w:val="20"/>
              </w:rPr>
              <w:t>лиц, осуществляющих цифровой майнинг, по ведению раздельного учета использования товарного газа на осуществление цифрового майнинга и иную деятельность;</w:t>
            </w:r>
          </w:p>
          <w:p>
            <w:pPr>
              <w:spacing w:after="20"/>
              <w:ind w:left="20"/>
              <w:jc w:val="both"/>
            </w:pPr>
            <w:r>
              <w:rPr>
                <w:rFonts w:ascii="Times New Roman"/>
                <w:b w:val="false"/>
                <w:i w:val="false"/>
                <w:color w:val="000000"/>
                <w:sz w:val="20"/>
              </w:rPr>
              <w:t>лиц, осуществляющих производство электрической энергии, по ведению раздельного учета использования товарного газа для производства электрической энергии для лиц, осуществляющих цифровой майнинг, и иных лиц;</w:t>
            </w:r>
          </w:p>
          <w:p>
            <w:pPr>
              <w:spacing w:after="20"/>
              <w:ind w:left="20"/>
              <w:jc w:val="both"/>
            </w:pPr>
            <w:r>
              <w:rPr>
                <w:rFonts w:ascii="Times New Roman"/>
                <w:b w:val="false"/>
                <w:i w:val="false"/>
                <w:color w:val="000000"/>
                <w:sz w:val="20"/>
              </w:rPr>
              <w:t>лиц, осуществляющих снабжение электрической энергией потребителей, по ведению раздельного учета объема реализации электрической энергии лицам, осуществляющим цифровой майнинг, и иным лицам.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перевозки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p>
      <w:pPr>
        <w:spacing w:after="0"/>
        <w:ind w:left="0"/>
        <w:jc w:val="both"/>
      </w:pPr>
      <w:bookmarkStart w:name="z1321" w:id="185"/>
      <w:r>
        <w:rPr>
          <w:rFonts w:ascii="Times New Roman"/>
          <w:b w:val="false"/>
          <w:i w:val="false"/>
          <w:color w:val="000000"/>
          <w:sz w:val="28"/>
        </w:rPr>
        <w:t>
      Должностное (ые) лицо (а)</w:t>
      </w:r>
    </w:p>
    <w:bookmarkEnd w:id="185"/>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1323" w:id="186"/>
    <w:p>
      <w:pPr>
        <w:spacing w:after="0"/>
        <w:ind w:left="0"/>
        <w:jc w:val="left"/>
      </w:pPr>
      <w:r>
        <w:rPr>
          <w:rFonts w:ascii="Times New Roman"/>
          <w:b/>
          <w:i w:val="false"/>
          <w:color w:val="000000"/>
        </w:rPr>
        <w:t xml:space="preserve"> Проверочный лист в сфере газа и газоснабжения в отношении владельцев газонаполнительных пунктов</w:t>
      </w:r>
    </w:p>
    <w:bookmarkEnd w:id="186"/>
    <w:p>
      <w:pPr>
        <w:spacing w:after="0"/>
        <w:ind w:left="0"/>
        <w:jc w:val="both"/>
      </w:pPr>
      <w:r>
        <w:rPr>
          <w:rFonts w:ascii="Times New Roman"/>
          <w:b w:val="false"/>
          <w:i w:val="false"/>
          <w:color w:val="ff0000"/>
          <w:sz w:val="28"/>
        </w:rPr>
        <w:t xml:space="preserve">
      Сноска. Совместный приказ дополнен приложением 14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и.о. Министра энергетики РК от 29.11.2022 № 383 и и.о. Министра национальной экономики РК от 30.11.2022 № 99 (вводится в действие с 01.01.2023); с изменением, внесенным совместным приказом Министра энергетики РК от 27.08.2024 </w:t>
      </w:r>
      <w:r>
        <w:rPr>
          <w:rFonts w:ascii="Times New Roman"/>
          <w:b w:val="false"/>
          <w:i w:val="false"/>
          <w:color w:val="ff0000"/>
          <w:sz w:val="28"/>
        </w:rPr>
        <w:t>№ 302</w:t>
      </w:r>
      <w:r>
        <w:rPr>
          <w:rFonts w:ascii="Times New Roman"/>
          <w:b w:val="false"/>
          <w:i w:val="false"/>
          <w:color w:val="ff0000"/>
          <w:sz w:val="28"/>
        </w:rPr>
        <w:t xml:space="preserve"> и Заместителя Премьер-Министра – Министра национальной экономики РК от 02.09.2024 № 70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324" w:id="187"/>
      <w:r>
        <w:rPr>
          <w:rFonts w:ascii="Times New Roman"/>
          <w:b w:val="false"/>
          <w:i w:val="false"/>
          <w:color w:val="000000"/>
          <w:sz w:val="28"/>
        </w:rPr>
        <w:t>
      Государственный орган, назначивший проверку/ профилактический контроль</w:t>
      </w:r>
    </w:p>
    <w:bookmarkEnd w:id="187"/>
    <w:p>
      <w:pPr>
        <w:spacing w:after="0"/>
        <w:ind w:left="0"/>
        <w:jc w:val="both"/>
      </w:pPr>
      <w:r>
        <w:rPr>
          <w:rFonts w:ascii="Times New Roman"/>
          <w:b w:val="false"/>
          <w:i w:val="false"/>
          <w:color w:val="000000"/>
          <w:sz w:val="28"/>
        </w:rPr>
        <w:t>с посещением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сжиженного нефтяного газа с обязательным их перемещением через контрольные приборы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перевозке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 за исключением розничной реализации сжиженного нефтяного газа бытовым и коммунально-бытовым потребителям в бытовых баллонах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абонентского учета потребителей, приобретающих сжиженный нефтяной газ в бытовых баллонах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идентификации бытовых баллонов уникальным кодом, присваиваемым системами учета бытовых баллонов, и (или) товарным знаком владельца газонаполнительного 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использованию газонаполнительных пунктов для реализации сжиженного нефтяного газа одновременно двумя и более физическими и (или) юридическими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учету сжиженного нефтяного газа, реализуемого потребителям, по приборам учета, за исключением случая, реализуемого бытовым потребителям через групповые резервуарные установки, производимым объемным методом по нормам потребления, утверждаемым местными исполнительными органами областей, городов республиканского значения и столицы, – при отсутствии индивидуальных приборов учета, их неисправности либо несоответствии параметрам газового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сжиженного нефтяного газа, приобретенного в рамках плана поставки для целей его дальнейшей реализации, исключительно на внутреннем рынке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передаче во владение и (или) пользование третьим лицам технологически взаимосвязанных производственных и иных объектов, инженерных сооружений, предназначенных для хранения, слива и налива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25" w:id="188"/>
      <w:r>
        <w:rPr>
          <w:rFonts w:ascii="Times New Roman"/>
          <w:b w:val="false"/>
          <w:i w:val="false"/>
          <w:color w:val="000000"/>
          <w:sz w:val="28"/>
        </w:rPr>
        <w:t>
      Должностное (ые) лицо (а)</w:t>
      </w:r>
    </w:p>
    <w:bookmarkEnd w:id="188"/>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1327" w:id="189"/>
    <w:p>
      <w:pPr>
        <w:spacing w:after="0"/>
        <w:ind w:left="0"/>
        <w:jc w:val="left"/>
      </w:pPr>
      <w:r>
        <w:rPr>
          <w:rFonts w:ascii="Times New Roman"/>
          <w:b/>
          <w:i w:val="false"/>
          <w:color w:val="000000"/>
        </w:rPr>
        <w:t xml:space="preserve"> Проверочный лист в сфере газа и газоснабжения в отношении владельцев автогазозаправочных станций</w:t>
      </w:r>
    </w:p>
    <w:bookmarkEnd w:id="189"/>
    <w:p>
      <w:pPr>
        <w:spacing w:after="0"/>
        <w:ind w:left="0"/>
        <w:jc w:val="both"/>
      </w:pPr>
      <w:r>
        <w:rPr>
          <w:rFonts w:ascii="Times New Roman"/>
          <w:b w:val="false"/>
          <w:i w:val="false"/>
          <w:color w:val="ff0000"/>
          <w:sz w:val="28"/>
        </w:rPr>
        <w:t xml:space="preserve">
      Сноска. Совместный приказ дополнен приложением 15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и.о. Министра энергетики РК от 29.11.2022 № 383 и и.о. Министра национальной экономики РК от 30.11.2022 № 99 (вводится в действие с 01.01.2023).</w:t>
      </w:r>
    </w:p>
    <w:p>
      <w:pPr>
        <w:spacing w:after="0"/>
        <w:ind w:left="0"/>
        <w:jc w:val="both"/>
      </w:pPr>
      <w:bookmarkStart w:name="z1328" w:id="190"/>
      <w:r>
        <w:rPr>
          <w:rFonts w:ascii="Times New Roman"/>
          <w:b w:val="false"/>
          <w:i w:val="false"/>
          <w:color w:val="000000"/>
          <w:sz w:val="28"/>
        </w:rPr>
        <w:t>
      Государственный орган, назначивший проверку/ профилактический контроль</w:t>
      </w:r>
    </w:p>
    <w:bookmarkEnd w:id="190"/>
    <w:p>
      <w:pPr>
        <w:spacing w:after="0"/>
        <w:ind w:left="0"/>
        <w:jc w:val="both"/>
      </w:pPr>
      <w:r>
        <w:rPr>
          <w:rFonts w:ascii="Times New Roman"/>
          <w:b w:val="false"/>
          <w:i w:val="false"/>
          <w:color w:val="000000"/>
          <w:sz w:val="28"/>
        </w:rPr>
        <w:t>с посещением субъекта (объекта) контроля 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сжиженного газа с обязательным их перемещением через контрольные приборы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перевозке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 за исключением розничной реализации посредством заправки сжиженным нефтяным газом автомобильных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использованию автогазозаправочных станций для реализации сжиженного нефтяного газа одновременно двумя и более физическими и (или) юридическими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учету сжиженного нефтяного газа, реализуемого потребителям, по приборам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29" w:id="191"/>
      <w:r>
        <w:rPr>
          <w:rFonts w:ascii="Times New Roman"/>
          <w:b w:val="false"/>
          <w:i w:val="false"/>
          <w:color w:val="000000"/>
          <w:sz w:val="28"/>
        </w:rPr>
        <w:t>
      Должностное (ые) лицо (а)</w:t>
      </w:r>
    </w:p>
    <w:bookmarkEnd w:id="191"/>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1331" w:id="192"/>
    <w:p>
      <w:pPr>
        <w:spacing w:after="0"/>
        <w:ind w:left="0"/>
        <w:jc w:val="left"/>
      </w:pPr>
      <w:r>
        <w:rPr>
          <w:rFonts w:ascii="Times New Roman"/>
          <w:b/>
          <w:i w:val="false"/>
          <w:color w:val="000000"/>
        </w:rPr>
        <w:t xml:space="preserve"> Проверочный лист в сфере газа и газоснабжения в отношении владельцев автогазонаполнительных компрессорных станций</w:t>
      </w:r>
    </w:p>
    <w:bookmarkEnd w:id="192"/>
    <w:p>
      <w:pPr>
        <w:spacing w:after="0"/>
        <w:ind w:left="0"/>
        <w:jc w:val="both"/>
      </w:pPr>
      <w:r>
        <w:rPr>
          <w:rFonts w:ascii="Times New Roman"/>
          <w:b w:val="false"/>
          <w:i w:val="false"/>
          <w:color w:val="ff0000"/>
          <w:sz w:val="28"/>
        </w:rPr>
        <w:t xml:space="preserve">
      Сноска. Совместный приказ дополнен приложением 16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и.о. Министра энергетики РК от 29.11.2022 № 383 и и.о. Министра национальной экономики РК от 30.11.2022 № 99 (вводится в действие с 01.01.2023).</w:t>
      </w:r>
    </w:p>
    <w:p>
      <w:pPr>
        <w:spacing w:after="0"/>
        <w:ind w:left="0"/>
        <w:jc w:val="both"/>
      </w:pPr>
      <w:bookmarkStart w:name="z1332" w:id="193"/>
      <w:r>
        <w:rPr>
          <w:rFonts w:ascii="Times New Roman"/>
          <w:b w:val="false"/>
          <w:i w:val="false"/>
          <w:color w:val="000000"/>
          <w:sz w:val="28"/>
        </w:rPr>
        <w:t>
      Государственный орган, назначивший проверку/ профилактический контроль</w:t>
      </w:r>
    </w:p>
    <w:bookmarkEnd w:id="193"/>
    <w:p>
      <w:pPr>
        <w:spacing w:after="0"/>
        <w:ind w:left="0"/>
        <w:jc w:val="both"/>
      </w:pPr>
      <w:r>
        <w:rPr>
          <w:rFonts w:ascii="Times New Roman"/>
          <w:b w:val="false"/>
          <w:i w:val="false"/>
          <w:color w:val="000000"/>
          <w:sz w:val="28"/>
        </w:rPr>
        <w:t>с посещением субъекта (объекта) контроля 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bookmarkStart w:name="z1333" w:id="194"/>
      <w:r>
        <w:rPr>
          <w:rFonts w:ascii="Times New Roman"/>
          <w:b w:val="false"/>
          <w:i w:val="false"/>
          <w:color w:val="000000"/>
          <w:sz w:val="28"/>
        </w:rPr>
        <w:t>
      Акт о назначении проверки/ профилактического контроля с посещением субъекта</w:t>
      </w:r>
    </w:p>
    <w:bookmarkEnd w:id="194"/>
    <w:p>
      <w:pPr>
        <w:spacing w:after="0"/>
        <w:ind w:left="0"/>
        <w:jc w:val="both"/>
      </w:pPr>
      <w:r>
        <w:rPr>
          <w:rFonts w:ascii="Times New Roman"/>
          <w:b w:val="false"/>
          <w:i w:val="false"/>
          <w:color w:val="000000"/>
          <w:sz w:val="28"/>
        </w:rPr>
        <w:t>(объекта) контроля 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приоритетного права государства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за исключением:</w:t>
            </w:r>
          </w:p>
          <w:p>
            <w:pPr>
              <w:spacing w:after="20"/>
              <w:ind w:left="20"/>
              <w:jc w:val="both"/>
            </w:pPr>
            <w:r>
              <w:rPr>
                <w:rFonts w:ascii="Times New Roman"/>
                <w:b w:val="false"/>
                <w:i w:val="false"/>
                <w:color w:val="000000"/>
                <w:sz w:val="20"/>
              </w:rPr>
              <w:t>
1) отчуждения автогазонаполнительных компрессорных станций и газопотребляющих систем промышленных потребителей и промышленных потребителей-инвесторов;</w:t>
            </w:r>
          </w:p>
          <w:p>
            <w:pPr>
              <w:spacing w:after="20"/>
              <w:ind w:left="20"/>
              <w:jc w:val="both"/>
            </w:pPr>
            <w:r>
              <w:rPr>
                <w:rFonts w:ascii="Times New Roman"/>
                <w:b w:val="false"/>
                <w:i w:val="false"/>
                <w:color w:val="000000"/>
                <w:sz w:val="20"/>
              </w:rPr>
              <w:t>
2) отчуждения акций, обращающихся на организованном рынке ценных бумаг;</w:t>
            </w:r>
          </w:p>
          <w:p>
            <w:pPr>
              <w:spacing w:after="20"/>
              <w:ind w:left="20"/>
              <w:jc w:val="both"/>
            </w:pPr>
            <w:r>
              <w:rPr>
                <w:rFonts w:ascii="Times New Roman"/>
                <w:b w:val="false"/>
                <w:i w:val="false"/>
                <w:color w:val="000000"/>
                <w:sz w:val="20"/>
              </w:rPr>
              <w:t>
3) передачи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w:t>
            </w:r>
          </w:p>
          <w:p>
            <w:pPr>
              <w:spacing w:after="20"/>
              <w:ind w:left="20"/>
              <w:jc w:val="both"/>
            </w:pPr>
            <w:r>
              <w:rPr>
                <w:rFonts w:ascii="Times New Roman"/>
                <w:b w:val="false"/>
                <w:i w:val="false"/>
                <w:color w:val="000000"/>
                <w:sz w:val="20"/>
              </w:rPr>
              <w:t>
дочерней организации, в которой не менее девяноста девяти процентов доли участия (пакета акций) прямо или косвенно принадлежит собственнику объекта единой системы снабжения товарным газом;</w:t>
            </w:r>
          </w:p>
          <w:p>
            <w:pPr>
              <w:spacing w:after="20"/>
              <w:ind w:left="20"/>
              <w:jc w:val="both"/>
            </w:pPr>
            <w:r>
              <w:rPr>
                <w:rFonts w:ascii="Times New Roman"/>
                <w:b w:val="false"/>
                <w:i w:val="false"/>
                <w:color w:val="000000"/>
                <w:sz w:val="20"/>
              </w:rPr>
              <w:t>
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w:t>
            </w:r>
          </w:p>
          <w:p>
            <w:pPr>
              <w:spacing w:after="20"/>
              <w:ind w:left="20"/>
              <w:jc w:val="both"/>
            </w:pPr>
            <w:r>
              <w:rPr>
                <w:rFonts w:ascii="Times New Roman"/>
                <w:b w:val="false"/>
                <w:i w:val="false"/>
                <w:color w:val="000000"/>
                <w:sz w:val="20"/>
              </w:rPr>
              <w:t>
4) передачи акций (долей участия) в юридическом лице- собственнике объекта единой системы снабжения товарным газом,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лица-собственника объекта единой системы снабжения товарным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товарного газа с обязательным их перемещением через контрольные приборы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двадцатого числа месяца, следующего за отчетным, в уполномоченный орган сведений о реализации товарного газа, в том числе ввезенного для потребления на территорию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осуществлению подачи товарного газа в газопотребляющие системы потребителей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осуществлению учета объема товарного газа при его транспортировке, хранении и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перевозке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34" w:id="195"/>
      <w:r>
        <w:rPr>
          <w:rFonts w:ascii="Times New Roman"/>
          <w:b w:val="false"/>
          <w:i w:val="false"/>
          <w:color w:val="000000"/>
          <w:sz w:val="28"/>
        </w:rPr>
        <w:t>
      Должностное (ые) лицо (а)</w:t>
      </w:r>
    </w:p>
    <w:bookmarkEnd w:id="195"/>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1336" w:id="196"/>
    <w:p>
      <w:pPr>
        <w:spacing w:after="0"/>
        <w:ind w:left="0"/>
        <w:jc w:val="left"/>
      </w:pPr>
      <w:r>
        <w:rPr>
          <w:rFonts w:ascii="Times New Roman"/>
          <w:b/>
          <w:i w:val="false"/>
          <w:color w:val="000000"/>
        </w:rPr>
        <w:t xml:space="preserve"> Проверочный лист в сфере газа и газоснабжения в отношении владельцев групповых резервуарных установок</w:t>
      </w:r>
    </w:p>
    <w:bookmarkEnd w:id="196"/>
    <w:p>
      <w:pPr>
        <w:spacing w:after="0"/>
        <w:ind w:left="0"/>
        <w:jc w:val="both"/>
      </w:pPr>
      <w:r>
        <w:rPr>
          <w:rFonts w:ascii="Times New Roman"/>
          <w:b w:val="false"/>
          <w:i w:val="false"/>
          <w:color w:val="ff0000"/>
          <w:sz w:val="28"/>
        </w:rPr>
        <w:t xml:space="preserve">
      Сноска. Совместный приказ дополнен приложением 17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и.о. Министра энергетики РК от 29.11.2022 № 383 и и.о. Министра национальной экономики РК от 30.11.2022 № 99 (вводится в действие с 01.01.2023); с изменениями, внесенными совместным приказом Министра энергетики РК от 17.04.2024 </w:t>
      </w:r>
      <w:r>
        <w:rPr>
          <w:rFonts w:ascii="Times New Roman"/>
          <w:b w:val="false"/>
          <w:i w:val="false"/>
          <w:color w:val="ff0000"/>
          <w:sz w:val="28"/>
        </w:rPr>
        <w:t>№ 164</w:t>
      </w:r>
      <w:r>
        <w:rPr>
          <w:rFonts w:ascii="Times New Roman"/>
          <w:b w:val="false"/>
          <w:i w:val="false"/>
          <w:color w:val="ff0000"/>
          <w:sz w:val="28"/>
        </w:rPr>
        <w:t xml:space="preserve"> и Заместителя Премьер-Министра - Министра национальной экономики РК от 22.04.2024 № 17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337" w:id="197"/>
      <w:r>
        <w:rPr>
          <w:rFonts w:ascii="Times New Roman"/>
          <w:b w:val="false"/>
          <w:i w:val="false"/>
          <w:color w:val="000000"/>
          <w:sz w:val="28"/>
        </w:rPr>
        <w:t>
      Государственный орган, назначивший проверку/ профилактический контроль</w:t>
      </w:r>
    </w:p>
    <w:bookmarkEnd w:id="197"/>
    <w:p>
      <w:pPr>
        <w:spacing w:after="0"/>
        <w:ind w:left="0"/>
        <w:jc w:val="both"/>
      </w:pPr>
      <w:r>
        <w:rPr>
          <w:rFonts w:ascii="Times New Roman"/>
          <w:b w:val="false"/>
          <w:i w:val="false"/>
          <w:color w:val="000000"/>
          <w:sz w:val="28"/>
        </w:rPr>
        <w:t>с посещением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 (№, дата)</w:t>
      </w:r>
    </w:p>
    <w:p>
      <w:pPr>
        <w:spacing w:after="0"/>
        <w:ind w:left="0"/>
        <w:jc w:val="both"/>
      </w:pPr>
      <w:r>
        <w:rPr>
          <w:rFonts w:ascii="Times New Roman"/>
          <w:b w:val="false"/>
          <w:i w:val="false"/>
          <w:color w:val="000000"/>
          <w:sz w:val="28"/>
        </w:rPr>
        <w:t xml:space="preserve"> 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сжиженного газа с обязательным их перемещением через контрольные приборы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перевозке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 за исключением розничной реализации сжиженного нефтяного газа бытовым и коммунально-бытовым потребителям через групповые резервуарные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сжиженного нефтяного газа, приобретенного в рамках плана поставки для целей его дальнейшей реализации, исключительно на внутреннем рынке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по бесперебойному снабжению товарным газом потребителей, подключенных к групповой резервуарной установке за исключением:</w:t>
            </w:r>
          </w:p>
          <w:p>
            <w:pPr>
              <w:spacing w:after="20"/>
              <w:ind w:left="20"/>
              <w:jc w:val="both"/>
            </w:pPr>
            <w:r>
              <w:rPr>
                <w:rFonts w:ascii="Times New Roman"/>
                <w:b w:val="false"/>
                <w:i w:val="false"/>
                <w:color w:val="000000"/>
                <w:sz w:val="20"/>
              </w:rPr>
              <w:t>1) нарушения потребителем правил безопасности объектов систем газоснабжения;</w:t>
            </w:r>
          </w:p>
          <w:p>
            <w:pPr>
              <w:spacing w:after="20"/>
              <w:ind w:left="20"/>
              <w:jc w:val="both"/>
            </w:pPr>
            <w:r>
              <w:rPr>
                <w:rFonts w:ascii="Times New Roman"/>
                <w:b w:val="false"/>
                <w:i w:val="false"/>
                <w:color w:val="000000"/>
                <w:sz w:val="20"/>
              </w:rPr>
              <w:t>2) технической неисправности объектов систем газоснабжения;</w:t>
            </w:r>
          </w:p>
          <w:p>
            <w:pPr>
              <w:spacing w:after="20"/>
              <w:ind w:left="20"/>
              <w:jc w:val="both"/>
            </w:pPr>
            <w:r>
              <w:rPr>
                <w:rFonts w:ascii="Times New Roman"/>
                <w:b w:val="false"/>
                <w:i w:val="false"/>
                <w:color w:val="000000"/>
                <w:sz w:val="20"/>
              </w:rPr>
              <w:t>3) самовольного подключения потребителем газового оборудования;</w:t>
            </w:r>
          </w:p>
          <w:p>
            <w:pPr>
              <w:spacing w:after="20"/>
              <w:ind w:left="20"/>
              <w:jc w:val="both"/>
            </w:pPr>
            <w:r>
              <w:rPr>
                <w:rFonts w:ascii="Times New Roman"/>
                <w:b w:val="false"/>
                <w:i w:val="false"/>
                <w:color w:val="000000"/>
                <w:sz w:val="20"/>
              </w:rPr>
              <w:t>4) недопущения представителей газотранспортной или газораспределительной организации или владельца групповых резервуарных установок к газопроводам, газовому оборудованию и приборам учета;</w:t>
            </w:r>
          </w:p>
          <w:p>
            <w:pPr>
              <w:spacing w:after="20"/>
              <w:ind w:left="20"/>
              <w:jc w:val="both"/>
            </w:pPr>
            <w:r>
              <w:rPr>
                <w:rFonts w:ascii="Times New Roman"/>
                <w:b w:val="false"/>
                <w:i w:val="false"/>
                <w:color w:val="000000"/>
                <w:sz w:val="20"/>
              </w:rPr>
              <w:t>5) наличия дебиторской задолженности за поставленный товарный или сжиженный нефтяной газ в соответствии с договором розничной реализации товарного или сжиженного нефтяного газа;</w:t>
            </w:r>
          </w:p>
          <w:p>
            <w:pPr>
              <w:spacing w:after="20"/>
              <w:ind w:left="20"/>
              <w:jc w:val="both"/>
            </w:pPr>
            <w:r>
              <w:rPr>
                <w:rFonts w:ascii="Times New Roman"/>
                <w:b w:val="false"/>
                <w:i w:val="false"/>
                <w:color w:val="000000"/>
                <w:sz w:val="20"/>
              </w:rPr>
              <w:t>6) нарушения условий договора по ведению раздельного учета товарного газа, в части предусмотренных объязательств:</w:t>
            </w:r>
          </w:p>
          <w:p>
            <w:pPr>
              <w:spacing w:after="20"/>
              <w:ind w:left="20"/>
              <w:jc w:val="both"/>
            </w:pPr>
            <w:r>
              <w:rPr>
                <w:rFonts w:ascii="Times New Roman"/>
                <w:b w:val="false"/>
                <w:i w:val="false"/>
                <w:color w:val="000000"/>
                <w:sz w:val="20"/>
              </w:rPr>
              <w:t>потребителей, включенных в перечень электростанций, по ведению раздельного учета использования товарного газа для энергоснабжения населения, юридических лиц, лиц, осуществляющих цифровой майнинг;</w:t>
            </w:r>
          </w:p>
          <w:p>
            <w:pPr>
              <w:spacing w:after="20"/>
              <w:ind w:left="20"/>
              <w:jc w:val="both"/>
            </w:pPr>
            <w:r>
              <w:rPr>
                <w:rFonts w:ascii="Times New Roman"/>
                <w:b w:val="false"/>
                <w:i w:val="false"/>
                <w:color w:val="000000"/>
                <w:sz w:val="20"/>
              </w:rPr>
              <w:t>крупных коммерческих потребителей по ведению раздельного учета использования товарного газа для производства социально значимых продовольственных товаров, а также тепловой и (или) электрической энергии для населения и юридических лиц и других товаров;</w:t>
            </w:r>
          </w:p>
          <w:p>
            <w:pPr>
              <w:spacing w:after="20"/>
              <w:ind w:left="20"/>
              <w:jc w:val="both"/>
            </w:pPr>
            <w:r>
              <w:rPr>
                <w:rFonts w:ascii="Times New Roman"/>
                <w:b w:val="false"/>
                <w:i w:val="false"/>
                <w:color w:val="000000"/>
                <w:sz w:val="20"/>
              </w:rPr>
              <w:t>лиц, осуществляющих цифровой майнинг, по ведению раздельного учета использования товарного газа на осуществление цифрового майнинга и иную деятельность;</w:t>
            </w:r>
          </w:p>
          <w:p>
            <w:pPr>
              <w:spacing w:after="20"/>
              <w:ind w:left="20"/>
              <w:jc w:val="both"/>
            </w:pPr>
            <w:r>
              <w:rPr>
                <w:rFonts w:ascii="Times New Roman"/>
                <w:b w:val="false"/>
                <w:i w:val="false"/>
                <w:color w:val="000000"/>
                <w:sz w:val="20"/>
              </w:rPr>
              <w:t>лиц, осуществляющих производство электрической энергии, по ведению раздельного учета использования товарного газа для производства электрической энергии для лиц, осуществляющих цифровой майнинг, и иных лиц;</w:t>
            </w:r>
          </w:p>
          <w:p>
            <w:pPr>
              <w:spacing w:after="20"/>
              <w:ind w:left="20"/>
              <w:jc w:val="both"/>
            </w:pPr>
            <w:r>
              <w:rPr>
                <w:rFonts w:ascii="Times New Roman"/>
                <w:b w:val="false"/>
                <w:i w:val="false"/>
                <w:color w:val="000000"/>
                <w:sz w:val="20"/>
              </w:rPr>
              <w:t>лиц, осуществляющих снабжение электрической энергией потребителей, по ведению раздельного учета объема реализации электрической энергии лицам, осуществляющим цифровой майнинг, и иным лицам.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p>
      <w:pPr>
        <w:spacing w:after="0"/>
        <w:ind w:left="0"/>
        <w:jc w:val="both"/>
      </w:pPr>
      <w:bookmarkStart w:name="z1338" w:id="198"/>
      <w:r>
        <w:rPr>
          <w:rFonts w:ascii="Times New Roman"/>
          <w:b w:val="false"/>
          <w:i w:val="false"/>
          <w:color w:val="000000"/>
          <w:sz w:val="28"/>
        </w:rPr>
        <w:t>
      Должностное (ые) лицо (а)</w:t>
      </w:r>
    </w:p>
    <w:bookmarkEnd w:id="198"/>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1340" w:id="199"/>
    <w:p>
      <w:pPr>
        <w:spacing w:after="0"/>
        <w:ind w:left="0"/>
        <w:jc w:val="left"/>
      </w:pPr>
      <w:r>
        <w:rPr>
          <w:rFonts w:ascii="Times New Roman"/>
          <w:b/>
          <w:i w:val="false"/>
          <w:color w:val="000000"/>
        </w:rPr>
        <w:t xml:space="preserve"> Проверочный лист в сфере газа и газоснабжения в отношении промышленных потребителей товарного газа</w:t>
      </w:r>
    </w:p>
    <w:bookmarkEnd w:id="199"/>
    <w:p>
      <w:pPr>
        <w:spacing w:after="0"/>
        <w:ind w:left="0"/>
        <w:jc w:val="both"/>
      </w:pPr>
      <w:r>
        <w:rPr>
          <w:rFonts w:ascii="Times New Roman"/>
          <w:b w:val="false"/>
          <w:i w:val="false"/>
          <w:color w:val="ff0000"/>
          <w:sz w:val="28"/>
        </w:rPr>
        <w:t xml:space="preserve">
      Сноска. Совместный приказ дополнен приложением 18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и.о. Министра энергетики РК от 29.11.2022 № 383 и и.о. Министра национальной экономики РК от 30.11.2022 № 99 (вводится в действие с 01.01.2023).</w:t>
      </w:r>
    </w:p>
    <w:p>
      <w:pPr>
        <w:spacing w:after="0"/>
        <w:ind w:left="0"/>
        <w:jc w:val="both"/>
      </w:pPr>
      <w:bookmarkStart w:name="z1341" w:id="200"/>
      <w:r>
        <w:rPr>
          <w:rFonts w:ascii="Times New Roman"/>
          <w:b w:val="false"/>
          <w:i w:val="false"/>
          <w:color w:val="000000"/>
          <w:sz w:val="28"/>
        </w:rPr>
        <w:t>
      Государственный орган, назначивший проверку/ профилактический контроль</w:t>
      </w:r>
    </w:p>
    <w:bookmarkEnd w:id="200"/>
    <w:p>
      <w:pPr>
        <w:spacing w:after="0"/>
        <w:ind w:left="0"/>
        <w:jc w:val="both"/>
      </w:pPr>
      <w:r>
        <w:rPr>
          <w:rFonts w:ascii="Times New Roman"/>
          <w:b w:val="false"/>
          <w:i w:val="false"/>
          <w:color w:val="000000"/>
          <w:sz w:val="28"/>
        </w:rPr>
        <w:t>с посещением субъекта (объекта) контроля 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реализация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учету объема товарного газа, используемого промышленными потребителями:</w:t>
            </w:r>
          </w:p>
          <w:p>
            <w:pPr>
              <w:spacing w:after="20"/>
              <w:ind w:left="20"/>
              <w:jc w:val="both"/>
            </w:pPr>
            <w:r>
              <w:rPr>
                <w:rFonts w:ascii="Times New Roman"/>
                <w:b w:val="false"/>
                <w:i w:val="false"/>
                <w:color w:val="000000"/>
                <w:sz w:val="20"/>
              </w:rPr>
              <w:t>
1) по приборам учета, установленным на пунктах приема (передачи) товарного газа;</w:t>
            </w:r>
          </w:p>
          <w:p>
            <w:pPr>
              <w:spacing w:after="20"/>
              <w:ind w:left="20"/>
              <w:jc w:val="both"/>
            </w:pPr>
            <w:r>
              <w:rPr>
                <w:rFonts w:ascii="Times New Roman"/>
                <w:b w:val="false"/>
                <w:i w:val="false"/>
                <w:color w:val="000000"/>
                <w:sz w:val="20"/>
              </w:rPr>
              <w:t>
2) по мощности газопотребляющего оборудования – при отсутствии приборов учета, их неисправности либо несоответствии параметрам газового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42" w:id="201"/>
      <w:r>
        <w:rPr>
          <w:rFonts w:ascii="Times New Roman"/>
          <w:b w:val="false"/>
          <w:i w:val="false"/>
          <w:color w:val="000000"/>
          <w:sz w:val="28"/>
        </w:rPr>
        <w:t>
      Должностное (ые) лицо (а)</w:t>
      </w:r>
    </w:p>
    <w:bookmarkEnd w:id="201"/>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1344" w:id="202"/>
    <w:p>
      <w:pPr>
        <w:spacing w:after="0"/>
        <w:ind w:left="0"/>
        <w:jc w:val="left"/>
      </w:pPr>
      <w:r>
        <w:rPr>
          <w:rFonts w:ascii="Times New Roman"/>
          <w:b/>
          <w:i w:val="false"/>
          <w:color w:val="000000"/>
        </w:rPr>
        <w:t xml:space="preserve"> Проверочный лист в сфере газа и газоснабжения в отношении промышленных потребителей сжиженного нефтяного газа</w:t>
      </w:r>
    </w:p>
    <w:bookmarkEnd w:id="202"/>
    <w:p>
      <w:pPr>
        <w:spacing w:after="0"/>
        <w:ind w:left="0"/>
        <w:jc w:val="both"/>
      </w:pPr>
      <w:r>
        <w:rPr>
          <w:rFonts w:ascii="Times New Roman"/>
          <w:b w:val="false"/>
          <w:i w:val="false"/>
          <w:color w:val="ff0000"/>
          <w:sz w:val="28"/>
        </w:rPr>
        <w:t xml:space="preserve">
      Сноска. Совместный приказ дополнен приложением 19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и.о. Министра энергетики РК от 29.11.2022 № 383 и и.о. Министра национальной экономики РК от 30.11.2022 № 99 (вводится в действие с 01.01.2023); с изменением, внесенным совместным приказом Министра энергетики РК от 27.08.2024 </w:t>
      </w:r>
      <w:r>
        <w:rPr>
          <w:rFonts w:ascii="Times New Roman"/>
          <w:b w:val="false"/>
          <w:i w:val="false"/>
          <w:color w:val="ff0000"/>
          <w:sz w:val="28"/>
        </w:rPr>
        <w:t>№ 302</w:t>
      </w:r>
      <w:r>
        <w:rPr>
          <w:rFonts w:ascii="Times New Roman"/>
          <w:b w:val="false"/>
          <w:i w:val="false"/>
          <w:color w:val="ff0000"/>
          <w:sz w:val="28"/>
        </w:rPr>
        <w:t xml:space="preserve"> и Заместителя Премьер-Министра – Министра национальной экономики РК от 02.09.2024 № 70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345" w:id="203"/>
      <w:r>
        <w:rPr>
          <w:rFonts w:ascii="Times New Roman"/>
          <w:b w:val="false"/>
          <w:i w:val="false"/>
          <w:color w:val="000000"/>
          <w:sz w:val="28"/>
        </w:rPr>
        <w:t>
      Государственный орган, назначивший проверку/ профилактический контроль</w:t>
      </w:r>
    </w:p>
    <w:bookmarkEnd w:id="203"/>
    <w:p>
      <w:pPr>
        <w:spacing w:after="0"/>
        <w:ind w:left="0"/>
        <w:jc w:val="both"/>
      </w:pPr>
      <w:r>
        <w:rPr>
          <w:rFonts w:ascii="Times New Roman"/>
          <w:b w:val="false"/>
          <w:i w:val="false"/>
          <w:color w:val="000000"/>
          <w:sz w:val="28"/>
        </w:rPr>
        <w:t>с посещением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реализацию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поставке и отгрузке неиспользованной фракции при использовании сжиженного нефтяного газа в качестве сырья для производства нефтехимической продукции в рамках плана поставки.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46" w:id="204"/>
      <w:r>
        <w:rPr>
          <w:rFonts w:ascii="Times New Roman"/>
          <w:b w:val="false"/>
          <w:i w:val="false"/>
          <w:color w:val="000000"/>
          <w:sz w:val="28"/>
        </w:rPr>
        <w:t>
      Должностное (ые) лицо (а)</w:t>
      </w:r>
    </w:p>
    <w:bookmarkEnd w:id="204"/>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1348" w:id="205"/>
    <w:p>
      <w:pPr>
        <w:spacing w:after="0"/>
        <w:ind w:left="0"/>
        <w:jc w:val="left"/>
      </w:pPr>
      <w:r>
        <w:rPr>
          <w:rFonts w:ascii="Times New Roman"/>
          <w:b/>
          <w:i w:val="false"/>
          <w:color w:val="000000"/>
        </w:rPr>
        <w:t xml:space="preserve"> Проверочный лист в сфере газа и газоснабжения в отношении промышленных потребителей-инвесторов, потребителей, включенных в перечень электростанций</w:t>
      </w:r>
    </w:p>
    <w:bookmarkEnd w:id="205"/>
    <w:p>
      <w:pPr>
        <w:spacing w:after="0"/>
        <w:ind w:left="0"/>
        <w:jc w:val="both"/>
      </w:pPr>
      <w:r>
        <w:rPr>
          <w:rFonts w:ascii="Times New Roman"/>
          <w:b w:val="false"/>
          <w:i w:val="false"/>
          <w:color w:val="ff0000"/>
          <w:sz w:val="28"/>
        </w:rPr>
        <w:t xml:space="preserve">
      Сноска. Совместный приказ дополнен приложением 20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и.о. Министра энергетики РК от 29.11.2022 № 383 и и.о. Министра национальной экономики РК от 30.11.2022 № 99 (вводится в действие с 01.01.2023).</w:t>
      </w:r>
    </w:p>
    <w:p>
      <w:pPr>
        <w:spacing w:after="0"/>
        <w:ind w:left="0"/>
        <w:jc w:val="both"/>
      </w:pPr>
      <w:bookmarkStart w:name="z1349" w:id="206"/>
      <w:r>
        <w:rPr>
          <w:rFonts w:ascii="Times New Roman"/>
          <w:b w:val="false"/>
          <w:i w:val="false"/>
          <w:color w:val="000000"/>
          <w:sz w:val="28"/>
        </w:rPr>
        <w:t>
      Государственный орган, назначивший проверку/ профилактический контроль</w:t>
      </w:r>
    </w:p>
    <w:bookmarkEnd w:id="206"/>
    <w:p>
      <w:pPr>
        <w:spacing w:after="0"/>
        <w:ind w:left="0"/>
        <w:jc w:val="both"/>
      </w:pPr>
      <w:r>
        <w:rPr>
          <w:rFonts w:ascii="Times New Roman"/>
          <w:b w:val="false"/>
          <w:i w:val="false"/>
          <w:color w:val="000000"/>
          <w:sz w:val="28"/>
        </w:rPr>
        <w:t>с посещением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реализация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учету объема используемого товарного газа, производится по приборам учета, установленным на пунктах приема (передачи)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реализацию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50" w:id="207"/>
      <w:r>
        <w:rPr>
          <w:rFonts w:ascii="Times New Roman"/>
          <w:b w:val="false"/>
          <w:i w:val="false"/>
          <w:color w:val="000000"/>
          <w:sz w:val="28"/>
        </w:rPr>
        <w:t>
      Должностное (ые) лицо (а)</w:t>
      </w:r>
    </w:p>
    <w:bookmarkEnd w:id="207"/>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1435" w:id="208"/>
    <w:p>
      <w:pPr>
        <w:spacing w:after="0"/>
        <w:ind w:left="0"/>
        <w:jc w:val="left"/>
      </w:pPr>
      <w:r>
        <w:rPr>
          <w:rFonts w:ascii="Times New Roman"/>
          <w:b/>
          <w:i w:val="false"/>
          <w:color w:val="000000"/>
        </w:rPr>
        <w:t xml:space="preserve"> Проверочный лист в сфере газа и газоснабжения в отношении крупных коммерческих потребителей</w:t>
      </w:r>
    </w:p>
    <w:bookmarkEnd w:id="208"/>
    <w:p>
      <w:pPr>
        <w:spacing w:after="0"/>
        <w:ind w:left="0"/>
        <w:jc w:val="both"/>
      </w:pPr>
      <w:r>
        <w:rPr>
          <w:rFonts w:ascii="Times New Roman"/>
          <w:b w:val="false"/>
          <w:i w:val="false"/>
          <w:color w:val="ff0000"/>
          <w:sz w:val="28"/>
        </w:rPr>
        <w:t xml:space="preserve">
      Сноска. Совместный приказ дополнен приложением 21 в соответствии с совместным приказом Министра энергетики РК от 27.08.2024 </w:t>
      </w:r>
      <w:r>
        <w:rPr>
          <w:rFonts w:ascii="Times New Roman"/>
          <w:b w:val="false"/>
          <w:i w:val="false"/>
          <w:color w:val="ff0000"/>
          <w:sz w:val="28"/>
        </w:rPr>
        <w:t>№ 302</w:t>
      </w:r>
      <w:r>
        <w:rPr>
          <w:rFonts w:ascii="Times New Roman"/>
          <w:b w:val="false"/>
          <w:i w:val="false"/>
          <w:color w:val="ff0000"/>
          <w:sz w:val="28"/>
        </w:rPr>
        <w:t xml:space="preserve"> и Заместителя Премьер-Министра – Министра национальной экономики РК от 02.09.2024 № 70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436" w:id="209"/>
      <w:r>
        <w:rPr>
          <w:rFonts w:ascii="Times New Roman"/>
          <w:b w:val="false"/>
          <w:i w:val="false"/>
          <w:color w:val="000000"/>
          <w:sz w:val="28"/>
        </w:rPr>
        <w:t>
      Государственный орган, назначивший проверку /профилактический контроль</w:t>
      </w:r>
    </w:p>
    <w:bookmarkEnd w:id="209"/>
    <w:p>
      <w:pPr>
        <w:spacing w:after="0"/>
        <w:ind w:left="0"/>
        <w:jc w:val="both"/>
      </w:pPr>
      <w:r>
        <w:rPr>
          <w:rFonts w:ascii="Times New Roman"/>
          <w:b w:val="false"/>
          <w:i w:val="false"/>
          <w:color w:val="000000"/>
          <w:sz w:val="28"/>
        </w:rPr>
        <w:t>с посещением субъекта (объекта) контроля 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21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2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2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21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реализация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21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учету объема используемого товарного газа, производится по приборам учета, установленным на пунктах приема (передачи)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21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ведению раздельного учета использования товарного газа для производства социально значимых продовольственных товаров, а также тепловой и (или) электрической энергии для населения и юридических лиц и других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67" w:id="216"/>
      <w:r>
        <w:rPr>
          <w:rFonts w:ascii="Times New Roman"/>
          <w:b w:val="false"/>
          <w:i w:val="false"/>
          <w:color w:val="000000"/>
          <w:sz w:val="28"/>
        </w:rPr>
        <w:t>
      Должностное (ые) лицо (а)</w:t>
      </w:r>
    </w:p>
    <w:bookmarkEnd w:id="216"/>
    <w:p>
      <w:pPr>
        <w:spacing w:after="0"/>
        <w:ind w:left="0"/>
        <w:jc w:val="both"/>
      </w:pPr>
      <w:r>
        <w:rPr>
          <w:rFonts w:ascii="Times New Roman"/>
          <w:b w:val="false"/>
          <w:i w:val="false"/>
          <w:color w:val="000000"/>
          <w:sz w:val="28"/>
        </w:rPr>
        <w:t>___________ _________ 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___________ _________ 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 __________ 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1469" w:id="217"/>
    <w:p>
      <w:pPr>
        <w:spacing w:after="0"/>
        <w:ind w:left="0"/>
        <w:jc w:val="left"/>
      </w:pPr>
      <w:r>
        <w:rPr>
          <w:rFonts w:ascii="Times New Roman"/>
          <w:b/>
          <w:i w:val="false"/>
          <w:color w:val="000000"/>
        </w:rPr>
        <w:t xml:space="preserve"> Проверочный лист в сфере газа и газоснабжения в отношении лиц, осуществляющие цифровой майнинг</w:t>
      </w:r>
    </w:p>
    <w:bookmarkEnd w:id="217"/>
    <w:p>
      <w:pPr>
        <w:spacing w:after="0"/>
        <w:ind w:left="0"/>
        <w:jc w:val="both"/>
      </w:pPr>
      <w:r>
        <w:rPr>
          <w:rFonts w:ascii="Times New Roman"/>
          <w:b w:val="false"/>
          <w:i w:val="false"/>
          <w:color w:val="ff0000"/>
          <w:sz w:val="28"/>
        </w:rPr>
        <w:t xml:space="preserve">
      Сноска. Совместный приказ дополнен приложением 22 в соответствии с совместным приказом Министра энергетики РК от 27.08.2024 </w:t>
      </w:r>
      <w:r>
        <w:rPr>
          <w:rFonts w:ascii="Times New Roman"/>
          <w:b w:val="false"/>
          <w:i w:val="false"/>
          <w:color w:val="ff0000"/>
          <w:sz w:val="28"/>
        </w:rPr>
        <w:t>№ 302</w:t>
      </w:r>
      <w:r>
        <w:rPr>
          <w:rFonts w:ascii="Times New Roman"/>
          <w:b w:val="false"/>
          <w:i w:val="false"/>
          <w:color w:val="ff0000"/>
          <w:sz w:val="28"/>
        </w:rPr>
        <w:t xml:space="preserve"> и Заместителя Премьер-Министра – Министра национальной экономики РК от 02.09.2024 № 70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470" w:id="218"/>
      <w:r>
        <w:rPr>
          <w:rFonts w:ascii="Times New Roman"/>
          <w:b w:val="false"/>
          <w:i w:val="false"/>
          <w:color w:val="000000"/>
          <w:sz w:val="28"/>
        </w:rPr>
        <w:t>
      Государственный орган, назначивший проверку /профилактический контроль</w:t>
      </w:r>
    </w:p>
    <w:bookmarkEnd w:id="218"/>
    <w:p>
      <w:pPr>
        <w:spacing w:after="0"/>
        <w:ind w:left="0"/>
        <w:jc w:val="both"/>
      </w:pPr>
      <w:r>
        <w:rPr>
          <w:rFonts w:ascii="Times New Roman"/>
          <w:b w:val="false"/>
          <w:i w:val="false"/>
          <w:color w:val="000000"/>
          <w:sz w:val="28"/>
        </w:rPr>
        <w:t>с посещением субъекта (объекта) контроля 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21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2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2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22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реализация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22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учету объема используемого товарного газа, производится по приборам учета, установленным на пунктах приема (передачи)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22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ведению раздельного учета использования товарного газа на осуществление цифрового майнинга и иную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Должностное (ые) лицо (а)</w:t>
            </w:r>
            <w:r>
              <w:br/>
            </w:r>
            <w:r>
              <w:rPr>
                <w:rFonts w:ascii="Times New Roman"/>
                <w:b w:val="false"/>
                <w:i w:val="false"/>
                <w:color w:val="000000"/>
                <w:sz w:val="20"/>
              </w:rPr>
              <w:t>__________ _________ _____________________________________</w:t>
            </w:r>
            <w:r>
              <w:br/>
            </w:r>
            <w:r>
              <w:rPr>
                <w:rFonts w:ascii="Times New Roman"/>
                <w:b w:val="false"/>
                <w:i w:val="false"/>
                <w:color w:val="000000"/>
                <w:sz w:val="20"/>
              </w:rPr>
              <w:t>(должность) (подпись) (фамилия, имя, отчество (при его наличии))</w:t>
            </w:r>
            <w:r>
              <w:br/>
            </w:r>
            <w:r>
              <w:rPr>
                <w:rFonts w:ascii="Times New Roman"/>
                <w:b w:val="false"/>
                <w:i w:val="false"/>
                <w:color w:val="000000"/>
                <w:sz w:val="20"/>
              </w:rPr>
              <w:t>__________ _________ _____________________________________</w:t>
            </w:r>
            <w:r>
              <w:br/>
            </w:r>
            <w:r>
              <w:rPr>
                <w:rFonts w:ascii="Times New Roman"/>
                <w:b w:val="false"/>
                <w:i w:val="false"/>
                <w:color w:val="000000"/>
                <w:sz w:val="20"/>
              </w:rPr>
              <w:t>(должность) (подпись) (фамилия, имя, отчество (при его наличии))</w:t>
            </w:r>
            <w:r>
              <w:br/>
            </w:r>
            <w:r>
              <w:rPr>
                <w:rFonts w:ascii="Times New Roman"/>
                <w:b w:val="false"/>
                <w:i w:val="false"/>
                <w:color w:val="000000"/>
                <w:sz w:val="20"/>
              </w:rPr>
              <w:t>Руководитель субъекта контроля</w:t>
            </w:r>
            <w:r>
              <w:br/>
            </w:r>
            <w:r>
              <w:rPr>
                <w:rFonts w:ascii="Times New Roman"/>
                <w:b w:val="false"/>
                <w:i w:val="false"/>
                <w:color w:val="000000"/>
                <w:sz w:val="20"/>
              </w:rPr>
              <w:t>__________ _________ _____________________________________</w:t>
            </w:r>
            <w:r>
              <w:br/>
            </w:r>
            <w:r>
              <w:rPr>
                <w:rFonts w:ascii="Times New Roman"/>
                <w:b w:val="false"/>
                <w:i w:val="false"/>
                <w:color w:val="000000"/>
                <w:sz w:val="20"/>
              </w:rPr>
              <w:t>(должность) (подпись) (фамилия, имя, отчество (при его наличии))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