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a579" w14:textId="ae1a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11 июня 2015 года № 374 "Об утверждении регламента государственной услуги "Проведение государственной научно-технической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декабря 2015 года № 709. Зарегистрирован в Министерстве юстиции Республики Казахстан 28 января 2016 года № 12945. Утратил силу приказом Министра образования и науки Республики Казахстан от 4 июня 2020 года № 229.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04.06.2020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июня 2015 года № 374 "Об утверждении регламента государственной услуги "Проведение государственной научно-технической экспертизы" (зарегистрированный в Реестре  государственной регистрации нормативных правовых актов под № 11634, опубликованный в Информационно-правовой системе "Әділет" от 10 сентября 2015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государственной научно-технической экспертизы",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"Проведение государственной научно -технической экспертизы" (далее – государственная услуга) оказывается в соответствии со стандартом государственной услуги "Проведение государственной научно-технической экспертизы",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 Республики Казахстан от 15 апреля 2015 года № 205 (зарегистрированный в Реестре государственной регистрации нормативных правовых актов за № 11077) акционерным обществом "Национальный центр государственной научно-технической экспертизы" (далее – услугодатель). Прием заявок осуществляется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услугодателем.";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6 </w:t>
      </w: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процессе оказания государственной услуги задействованы  сотрудники услугодателя:";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одиннадцатую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 приведено в справочнике бизнес-процессов оказания государственной услуги согласно приложению 2 к настоящему Регламенту.";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"Проведение государственной научно-технической экспертизы"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(Нюсупов С.Н.) в установленном законодательством порядке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Нюсупова С.Н.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экспертизы"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(действия)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