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5f65" w14:textId="f775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формируемых при проведении медико-социальной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21 декабря 2015 года № 983. Зарегистрирован в Министерстве юстиции Республики Казахстан 20 января 2016 года № 12886. Утратил силу приказом Заместителя Премьер-Министра - Министра труда и социальной защиты населения Республики Казахстан от 28 июля 2023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документов, формируемых при проведении медико-социальной экспертизы: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приказом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журнала учета справок об инвалидности и степени утраты профессиональной трудоспособности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журнала регистрации выдачи справки об инвалидности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журнала регистрации выдачи справки о степени утраты общей трудоспособности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журнала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медико-социальной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журнала регистрации выдачи заключений о нуждаемости пострадавшего работника в дополнительных видах помощи и уходе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журнала учета движения актов медико-социальной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приказом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приказом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22.09.2022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социальных услуг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 в Министерстве юстиции Республики Казахстан.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консультаций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Еңбек және әлеуметтік қорғау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Департамент Комитета труда и социальной защиты по __________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және кәсіптік еңбек ету қабілетінен айырылу дәрежесі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анықтамаларды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справок об инвалидности и степени утраты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трудоспособности отдела _______________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__ жылғы "___" ________ аяқталды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анықтамалардың 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Учет движения справок об инвалидности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(1 - 50 страница)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тегi, аты, әкесiнiң аты (ол болған кезде),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еңбек ету қабілетінен айырылу дәрежесі туралы анықтамалардың 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Учет движения справок о степени утраты профессиональной трудоспособности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(50 - 100 страница)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 ету қабілетінен айырылу дәрежесі туралы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тегi, аты, әкесiнiң аты (ол болған кезде),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прошнуровано______________________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Еңбек және әлеуметтік қорғау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Департамент Комитета труда и социальной защиты по __________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анықтаманы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об инвалидности отдела 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тобы,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Группа, причина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сериясы,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(ол болған кезде), қолы/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Еңбек және әлеуметтік қорғау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Департамент Комитета труда и социальной защиты по __________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еңбек ету қабілетінен айырылу дәрежесі туралы анықтаманы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 степени утраты общей трудоспособности отдела 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ету қабілетінен айырылу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утраты общей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ету қабілетінен айырылу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утраты общей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сериясы,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Еңбек және әлеуметтік қорғау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Департамент Комитета труда и социальной защиты по __________</w:t>
      </w:r>
    </w:p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еңбек ету қабілетінен айырылу дәрежесі туралы анықтаманы және кәсіптік еңбек ету қабілетінен айырылу дәрежесі туралы анықтамадан және медициналық-әлеуметтік сараптама актісінен үзінді көшірмені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медико-социальной экспертизы отдела____________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 ету қабілетінен айырылу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утраты профессиональной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 ету қабілетінен айырылу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утраты профессиональной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Еңбек және әлеуметтік қорғау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Департамент Комитета труда и социальной защиты по __________</w:t>
      </w:r>
    </w:p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Зардап шеккен қызметкердің қосымша көмек түрлеріне және күтімге мұқтаждығы туралы қорытындыларды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заключений о нуждаемости пострадавшего работника в дополнительных видах помощи и уходе отдела ________________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көмек түрлеріне және күтімге мұқтаж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 дополнительных видах помощи и уходе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Еңбек және әлеуметтік қорғау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Департамент Комитета труда и социальной защиты по __________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Медициналық-әлеуметтік сараптама актілерінің қозғалысын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движения актов медико-социальной экспертизы отдела 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приказа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труда и социальной защиты населения РК от 22.09.2022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куәландырылған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освидетельство 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(мүгедектік тобы, себебі, мерзімі, жалпы еңбек ету қабілетінен айырылу дәрежесі мен мерзімі, кәсіптік еңбек ету қабілетінен айырылу дәрежесі, себебі, мерзімі) Заключение (группа, причина, срок инвалидности, степень и срок утраты общей трудоспособности, степень, причина, срок утраты профессиональной трудоспособности)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құжаттың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какого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берілді, қайда жіберілді.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передано, куда направлено.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подпись отправителя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Жіберушінің тегі, аты, әкесінің аты (ол болған кезде),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отправителя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руководителя отдела.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передачи (отправки) выписок из справки об инвалидности и акта медико-социальной экспертизы в органы, назначающие и осуществляющие социальные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передачи (отправки) выписок из справки о степени утраты общей трудоспособности в органы, назначающие и осуществляющие социальные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труда и социальной защиты населения РК от 17.11.2021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