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80a15" w14:textId="9d80a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приказы Министра внутренних дел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11 ноября 2015 года № 909. Зарегистрирован в Министерстве юстиции Республики Казахстан 12 января 2016 года № 12855. Утратил силу приказом Министра внутренних дел Республики Казахстан от 26 июня 2018 года № 478.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внутренних дел РК от 26.06.2018 </w:t>
      </w:r>
      <w:r>
        <w:rPr>
          <w:rFonts w:ascii="Times New Roman"/>
          <w:b w:val="false"/>
          <w:i w:val="false"/>
          <w:color w:val="ff0000"/>
          <w:sz w:val="28"/>
        </w:rPr>
        <w:t>№ 478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43-1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приказы Министра внутренних дел Республики Казахстан следующие изменения: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18 декабря 2014 года № 910 "Об утверждении Правил проведения профилактических работ по пожарной безопасности и ликвидации последствий пожаров на метрополитене" (зарегистрированный в Реестре государственной регистрации нормативных правовых актов за № 10155, опубликованный в газетах "Казахстанская правда" от 19 мая 2015 года № 91 (27967), "Егемен Қазақстан" от 19 мая 2015 года № 91 (28569)):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Правилах проведения профилактических работ по пожарной безопасности и ликвидации последствий пожаров на метрополитене, утвержденных указанным приказом: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внесены изменения в текст на государственном языке, текст на русском языке не меняется;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 8) </w:t>
      </w:r>
      <w:r>
        <w:rPr>
          <w:rFonts w:ascii="Times New Roman"/>
          <w:b w:val="false"/>
          <w:i w:val="false"/>
          <w:color w:val="000000"/>
          <w:sz w:val="28"/>
        </w:rPr>
        <w:t>пункта 22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внесены изменения в текст на государственном языке, текст на русском языке не меняется;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18 декабря 2014 года № 911 "Об утверждении Правил проведения профилактических работ по пожарной безопасности и ликвидации последствий пожаров на железнодорожном, воздушном транспорте" (зарегистрированный в Реестре государственной регистрации нормативных правовых актов за № 10154, опубликованный в газете "Казахстанская правда" от 19 мая 2015 года № 91 (27967), "Егемен Қазақстан" 19 мая 2015 года № 91 (28569)):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Правилах проведения профилактических работ по пожарной безопасности и ликвидации последствий пожаров на железнодорожном транспорте, утвержденных указанным приказом: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пункты 26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внесены изменения в текст на государственном языке, текст на русском языке не меняется;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редакции согласно 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чрезвычайным ситуациям Министерства внутренних дел Республики Казахстан (Петров В.В.) обеспечить в установленном законодательством порядке: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приказа, его направление на официальное опубликование в периодических печатных изданиях и в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в Министерстве юстиции Республики Казахстан направление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для размещения в эталонном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внутренних дел Республики Казахстан и на интранет-портале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внутренних дел Республики Казахстан сведений об исполнении мероприятий, предусмотренных подпунктами 1), 2), 3) и 4) настоящего приказа.</w:t>
      </w:r>
    </w:p>
    <w:bookmarkStart w:name="z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заместителя Министра внутренних дел Республики Казахстан Божко В.К.</w:t>
      </w:r>
    </w:p>
    <w:bookmarkEnd w:id="10"/>
    <w:bookmarkStart w:name="z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433"/>
        <w:gridCol w:w="5867"/>
      </w:tblGrid>
      <w:tr>
        <w:trPr>
          <w:trHeight w:val="30" w:hRule="atLeast"/>
        </w:trPr>
        <w:tc>
          <w:tcPr>
            <w:tcW w:w="6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внутренних дел</w:t>
            </w:r>
          </w:p>
        </w:tc>
        <w:tc>
          <w:tcPr>
            <w:tcW w:w="58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58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генерал-полковник полиции</w:t>
            </w:r>
          </w:p>
        </w:tc>
        <w:tc>
          <w:tcPr>
            <w:tcW w:w="58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Касымов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по инвестициям и развитию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 А. Исекешев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 декабря 2015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Аким города Алматы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 Б. Байбек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 ноября 2015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11 ноября 2015 года № 909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профилактических работ по пожарной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 и ликвидации последствий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пожаров на железнодорожном транспорте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подразделения отраслевой противопожарной службы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 К Т №___ пожарно-технического обследования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Комиссией в составе:________________________________________________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(указываются должность, Ф.И.О. членов комиссии)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"__"_____20___ года произведено пожарно-техническое обследование 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(объект обследования, должность и Ф.И.О. работника НГПС)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совместно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(должность, Ф.И.О. представителей объекта)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устранения выявленных при проверке нарушений норм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 пожарной безопасности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 от 11 апреля 2014 года "О гражданской защите" и Правил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проведения профилактических работ по пожарной безопасности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ликвидации последствий пожаров на железнодорожном транспорте,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руководителю объекта следует выполнить следующие мероприятия: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50"/>
        <w:gridCol w:w="3050"/>
        <w:gridCol w:w="3050"/>
        <w:gridCol w:w="3050"/>
      </w:tblGrid>
      <w:tr>
        <w:trPr>
          <w:trHeight w:val="30" w:hRule="atLeast"/>
        </w:trPr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мероприятия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Отметка о выполнении</w:t>
            </w:r>
          </w:p>
        </w:tc>
      </w:tr>
      <w:tr>
        <w:trPr>
          <w:trHeight w:val="30" w:hRule="atLeast"/>
        </w:trPr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несогласии с предложенными мероприятиями Вы можете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обжаловать Акт в вышестоящий орган НГПС.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Подписи членов комиссии: 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для исполнения получил: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 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(подпись руководителя объекта)      (Ф.И.О. работника НГПС)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контрольных обследований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8"/>
        <w:gridCol w:w="1008"/>
        <w:gridCol w:w="5527"/>
        <w:gridCol w:w="4757"/>
      </w:tblGrid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обследования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невыполненных мероприятий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Кто проводил обследование (должность, Ф.И.О., подпись)</w:t>
            </w:r>
          </w:p>
        </w:tc>
        <w:tc>
          <w:tcPr>
            <w:tcW w:w="4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Кто ознакомлен (должность, Ф.И.О. подпись)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