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f7ed" w14:textId="413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1136. Зарегистрирован в Министерстве юстиции Республики Казахстан 12 января 2016 года № 12851.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(зарегистрированный в Реестре государственной регистрации нормативных правовых актов № 11327, опубликованный в информационно-правовой системе "Әділет" 25 июня 2015 года) внести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районов и городов областного значения (далее – услугодатель).";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