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fd53" w14:textId="2c8f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25 ноября 2015 года № 893. Зарегистрирован в Министерстве юстиции Республики Казахстан 5 января 2016 года № 12805.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(зарегистрированный в Реестре государственной регистрации нормативных правовых актов за № 11342, опубликованный в информационно-правовой системе "Әділет" 10 июля 2015 года) следующие изменения и дополнения:</w:t>
      </w:r>
    </w:p>
    <w:bookmarkEnd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информации о поступлении и движении средств вкладчика единого накопительного пенсионного фонда",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при личном обращении:</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при обращении поверенного лица:</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доверенность, удостоверенная нотариально – при представлении интересов получателя государственной услуги третьим лицом;</w:t>
      </w:r>
    </w:p>
    <w:p>
      <w:pPr>
        <w:spacing w:after="0"/>
        <w:ind w:left="0"/>
        <w:jc w:val="both"/>
      </w:pPr>
      <w:r>
        <w:rPr>
          <w:rFonts w:ascii="Times New Roman"/>
          <w:b w:val="false"/>
          <w:i w:val="false"/>
          <w:color w:val="000000"/>
          <w:sz w:val="28"/>
        </w:rPr>
        <w:t>
      при обращении наследников:</w:t>
      </w:r>
    </w:p>
    <w:p>
      <w:pPr>
        <w:spacing w:after="0"/>
        <w:ind w:left="0"/>
        <w:jc w:val="both"/>
      </w:pPr>
      <w:r>
        <w:rPr>
          <w:rFonts w:ascii="Times New Roman"/>
          <w:b w:val="false"/>
          <w:i w:val="false"/>
          <w:color w:val="000000"/>
          <w:sz w:val="28"/>
        </w:rPr>
        <w:t>
      1) завещание – для лиц, указанных в завещании;</w:t>
      </w:r>
    </w:p>
    <w:p>
      <w:pPr>
        <w:spacing w:after="0"/>
        <w:ind w:left="0"/>
        <w:jc w:val="both"/>
      </w:pPr>
      <w:r>
        <w:rPr>
          <w:rFonts w:ascii="Times New Roman"/>
          <w:b w:val="false"/>
          <w:i w:val="false"/>
          <w:color w:val="000000"/>
          <w:sz w:val="28"/>
        </w:rPr>
        <w:t>
      2) наследственное дело, копии свидетельства о смерти – для нотариусов и иностранных консульских учреждений;</w:t>
      </w:r>
    </w:p>
    <w:p>
      <w:pPr>
        <w:spacing w:after="0"/>
        <w:ind w:left="0"/>
        <w:jc w:val="both"/>
      </w:pPr>
      <w:r>
        <w:rPr>
          <w:rFonts w:ascii="Times New Roman"/>
          <w:b w:val="false"/>
          <w:i w:val="false"/>
          <w:color w:val="000000"/>
          <w:sz w:val="28"/>
        </w:rPr>
        <w:t>
      при обращении судов:</w:t>
      </w:r>
    </w:p>
    <w:p>
      <w:pPr>
        <w:spacing w:after="0"/>
        <w:ind w:left="0"/>
        <w:jc w:val="both"/>
      </w:pPr>
      <w:r>
        <w:rPr>
          <w:rFonts w:ascii="Times New Roman"/>
          <w:b w:val="false"/>
          <w:i w:val="false"/>
          <w:color w:val="000000"/>
          <w:sz w:val="28"/>
        </w:rPr>
        <w:t>
      1) для судов - определение по находящимся в их производстве делам.</w:t>
      </w:r>
    </w:p>
    <w:p>
      <w:pPr>
        <w:spacing w:after="0"/>
        <w:ind w:left="0"/>
        <w:jc w:val="both"/>
      </w:pPr>
      <w:r>
        <w:rPr>
          <w:rFonts w:ascii="Times New Roman"/>
          <w:b w:val="false"/>
          <w:i w:val="false"/>
          <w:color w:val="000000"/>
          <w:sz w:val="28"/>
        </w:rPr>
        <w:t>
      Предоставление завещания для судов не требуется.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указанного в электронном заявлении ЦОН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социальных пособий по инвалидности, по случаю потери кормильца и по возрасту",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связи, информатизации и информации Министерства по инвестициям и развитию Республики Казахстан (далее – ЦОН);</w:t>
      </w:r>
    </w:p>
    <w:p>
      <w:pPr>
        <w:spacing w:after="0"/>
        <w:ind w:left="0"/>
        <w:jc w:val="both"/>
      </w:pPr>
      <w:r>
        <w:rPr>
          <w:rFonts w:ascii="Times New Roman"/>
          <w:b w:val="false"/>
          <w:i w:val="false"/>
          <w:color w:val="000000"/>
          <w:sz w:val="28"/>
        </w:rPr>
        <w:t>
      2)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ГЦВП);</w:t>
      </w:r>
    </w:p>
    <w:p>
      <w:pPr>
        <w:spacing w:after="0"/>
        <w:ind w:left="0"/>
        <w:jc w:val="both"/>
      </w:pPr>
      <w:r>
        <w:rPr>
          <w:rFonts w:ascii="Times New Roman"/>
          <w:b w:val="false"/>
          <w:i w:val="false"/>
          <w:color w:val="000000"/>
          <w:sz w:val="28"/>
        </w:rPr>
        <w:t>
      3) веб-портал "электронного правительства" www.egov.kz (далее – портал) – при назначении государственного социального пособия по возрасту, а также при получении информации о назначении государственных социальных пособий по инвалидности, по случаю потери кормильца и по возрасту (далее – пособия);</w:t>
      </w:r>
    </w:p>
    <w:p>
      <w:pPr>
        <w:spacing w:after="0"/>
        <w:ind w:left="0"/>
        <w:jc w:val="both"/>
      </w:pPr>
      <w:r>
        <w:rPr>
          <w:rFonts w:ascii="Times New Roman"/>
          <w:b w:val="false"/>
          <w:i w:val="false"/>
          <w:color w:val="000000"/>
          <w:sz w:val="28"/>
        </w:rPr>
        <w:t>
      4) услугодателя – при первичном установлении инвалидности за назначением государственного социального пособия по инвалидности.</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ЦОН – в случае обращения за назначением пособий через ЦОН;</w:t>
      </w:r>
    </w:p>
    <w:p>
      <w:pPr>
        <w:spacing w:after="0"/>
        <w:ind w:left="0"/>
        <w:jc w:val="both"/>
      </w:pPr>
      <w:r>
        <w:rPr>
          <w:rFonts w:ascii="Times New Roman"/>
          <w:b w:val="false"/>
          <w:i w:val="false"/>
          <w:color w:val="000000"/>
          <w:sz w:val="28"/>
        </w:rPr>
        <w:t>
      2) ГЦВП – в случае обращения за назначением пособий через ГЦВП или услугодателя;</w:t>
      </w:r>
    </w:p>
    <w:p>
      <w:pPr>
        <w:spacing w:after="0"/>
        <w:ind w:left="0"/>
        <w:jc w:val="both"/>
      </w:pPr>
      <w:r>
        <w:rPr>
          <w:rFonts w:ascii="Times New Roman"/>
          <w:b w:val="false"/>
          <w:i w:val="false"/>
          <w:color w:val="000000"/>
          <w:sz w:val="28"/>
        </w:rPr>
        <w:t>
      3) портал – в случае обращения за назначением государственных социальных пособий по возрасту через портал и в части получения информации о назначении пособий.";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при обращении к услугодателю, в ЦОН, ГЦВП, а также на портал (для назначения государственного социального пособия по возрасту) – с момента регистрации пакета документов в ГЦВП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ГЦВП. ГЦВП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на портале для получения информации о назначении пособий – 30 минут с момента поступления электронного запроса в информационную систему ГЦВП;</w:t>
      </w:r>
    </w:p>
    <w:p>
      <w:pPr>
        <w:spacing w:after="0"/>
        <w:ind w:left="0"/>
        <w:jc w:val="both"/>
      </w:pPr>
      <w:r>
        <w:rPr>
          <w:rFonts w:ascii="Times New Roman"/>
          <w:b w:val="false"/>
          <w:i w:val="false"/>
          <w:color w:val="000000"/>
          <w:sz w:val="28"/>
        </w:rPr>
        <w:t>
      при обращении к услугодателю и в ЦОН –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ГЦВП – 30 минут, в ЦОН – 15 минут; у услугодателя –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ГЦВП и у услугодателя – 30 минут, в ЦОН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xml:space="preserve">
      1) ГЦВП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субботу включительно с 9.00 до 14.00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При обращении услугополучателя за назначением государственного социального пособия по возрасту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4)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График приема заявления на оказание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без предварительной записи и ускоренного обслуживания.";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для оказания государственной услуги при обращении в ГЦВП либо в ЦОН предоставляет заявление по форме согласно приложению 1, при обращении услугодателю предоставляет заявление по форме согласно приложению 1-1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Для назначения государственного социального пособия по инвалидности:</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или о контрольном счете наличности исправительного учреждения;</w:t>
      </w:r>
    </w:p>
    <w:p>
      <w:pPr>
        <w:spacing w:after="0"/>
        <w:ind w:left="0"/>
        <w:jc w:val="both"/>
      </w:pPr>
      <w:r>
        <w:rPr>
          <w:rFonts w:ascii="Times New Roman"/>
          <w:b w:val="false"/>
          <w:i w:val="false"/>
          <w:color w:val="000000"/>
          <w:sz w:val="28"/>
        </w:rPr>
        <w:t xml:space="preserve">
      4)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за № 10589);</w:t>
      </w:r>
    </w:p>
    <w:p>
      <w:pPr>
        <w:spacing w:after="0"/>
        <w:ind w:left="0"/>
        <w:jc w:val="both"/>
      </w:pPr>
      <w:r>
        <w:rPr>
          <w:rFonts w:ascii="Times New Roman"/>
          <w:b w:val="false"/>
          <w:i w:val="false"/>
          <w:color w:val="000000"/>
          <w:sz w:val="28"/>
        </w:rPr>
        <w:t>
      При необходимости (в зависимости от наличия) представляется один из следующих документов:</w:t>
      </w:r>
    </w:p>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0"/>
        <w:ind w:left="0"/>
        <w:jc w:val="both"/>
      </w:pPr>
      <w:r>
        <w:rPr>
          <w:rFonts w:ascii="Times New Roman"/>
          <w:b w:val="false"/>
          <w:i w:val="false"/>
          <w:color w:val="000000"/>
          <w:sz w:val="28"/>
        </w:rPr>
        <w:t>
      2) решение Центральной военно-врачебной комиссии;</w:t>
      </w:r>
    </w:p>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p>
      <w:pPr>
        <w:spacing w:after="0"/>
        <w:ind w:left="0"/>
        <w:jc w:val="both"/>
      </w:pPr>
      <w:r>
        <w:rPr>
          <w:rFonts w:ascii="Times New Roman"/>
          <w:b w:val="false"/>
          <w:i w:val="false"/>
          <w:color w:val="000000"/>
          <w:sz w:val="28"/>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Для назначения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Байконур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или о контрольном счете наличности исправительного учреждения;</w:t>
      </w:r>
    </w:p>
    <w:p>
      <w:pPr>
        <w:spacing w:after="0"/>
        <w:ind w:left="0"/>
        <w:jc w:val="both"/>
      </w:pPr>
      <w:r>
        <w:rPr>
          <w:rFonts w:ascii="Times New Roman"/>
          <w:b w:val="false"/>
          <w:i w:val="false"/>
          <w:color w:val="000000"/>
          <w:sz w:val="28"/>
        </w:rPr>
        <w:t>
      4) свидетельство о смерти кормильца или решение суда о признании лица безвестно отсутствующим (умершим);</w:t>
      </w:r>
    </w:p>
    <w:p>
      <w:pPr>
        <w:spacing w:after="0"/>
        <w:ind w:left="0"/>
        <w:jc w:val="both"/>
      </w:pPr>
      <w:r>
        <w:rPr>
          <w:rFonts w:ascii="Times New Roman"/>
          <w:b w:val="false"/>
          <w:i w:val="false"/>
          <w:color w:val="000000"/>
          <w:sz w:val="28"/>
        </w:rPr>
        <w:t>
      5)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0"/>
        <w:ind w:left="0"/>
        <w:jc w:val="both"/>
      </w:pPr>
      <w:r>
        <w:rPr>
          <w:rFonts w:ascii="Times New Roman"/>
          <w:b w:val="false"/>
          <w:i w:val="false"/>
          <w:color w:val="000000"/>
          <w:sz w:val="28"/>
        </w:rPr>
        <w:t>
      В зависимости от их наличия представляются следующие документы:</w:t>
      </w:r>
    </w:p>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0"/>
        <w:ind w:left="0"/>
        <w:jc w:val="both"/>
      </w:pPr>
      <w:r>
        <w:rPr>
          <w:rFonts w:ascii="Times New Roman"/>
          <w:b w:val="false"/>
          <w:i w:val="false"/>
          <w:color w:val="000000"/>
          <w:sz w:val="28"/>
        </w:rPr>
        <w:t xml:space="preserve">
      2) справка учебного заведения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223, если иждивенцы в возрасте от восемнадцати до двадцати трех лет являются обучающимися очной формы обучения (предоставляется ежегодно);</w:t>
      </w:r>
    </w:p>
    <w:p>
      <w:pPr>
        <w:spacing w:after="0"/>
        <w:ind w:left="0"/>
        <w:jc w:val="both"/>
      </w:pPr>
      <w:r>
        <w:rPr>
          <w:rFonts w:ascii="Times New Roman"/>
          <w:b w:val="false"/>
          <w:i w:val="false"/>
          <w:color w:val="000000"/>
          <w:sz w:val="28"/>
        </w:rPr>
        <w:t>
      3) документ об установлении опеки или попечительства;</w:t>
      </w:r>
    </w:p>
    <w:p>
      <w:pPr>
        <w:spacing w:after="0"/>
        <w:ind w:left="0"/>
        <w:jc w:val="both"/>
      </w:pPr>
      <w:r>
        <w:rPr>
          <w:rFonts w:ascii="Times New Roman"/>
          <w:b w:val="false"/>
          <w:i w:val="false"/>
          <w:color w:val="000000"/>
          <w:sz w:val="28"/>
        </w:rPr>
        <w:t>
      4) военный билет погибшего (умершего) или справка о прохождении воинской службы;</w:t>
      </w:r>
    </w:p>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0"/>
        <w:ind w:left="0"/>
        <w:jc w:val="both"/>
      </w:pPr>
      <w:r>
        <w:rPr>
          <w:rFonts w:ascii="Times New Roman"/>
          <w:b w:val="false"/>
          <w:i w:val="false"/>
          <w:color w:val="000000"/>
          <w:sz w:val="28"/>
        </w:rPr>
        <w:t>
      При назначении государственного базового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ГЦВП запрашивается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ГЦВП об отсутствии факта перечисления обязательных пенсионных взносов.</w:t>
      </w:r>
    </w:p>
    <w:p>
      <w:pPr>
        <w:spacing w:after="0"/>
        <w:ind w:left="0"/>
        <w:jc w:val="both"/>
      </w:pPr>
      <w:r>
        <w:rPr>
          <w:rFonts w:ascii="Times New Roman"/>
          <w:b w:val="false"/>
          <w:i w:val="false"/>
          <w:color w:val="000000"/>
          <w:sz w:val="28"/>
        </w:rPr>
        <w:t>
      Для назначения государственного социального пособия по возрасту:</w:t>
      </w:r>
    </w:p>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 Байконур – справка отдела по учету и регистрации граждан жилищного хозяйства г. Байконур Российской Федерации);</w:t>
      </w:r>
    </w:p>
    <w:p>
      <w:pPr>
        <w:spacing w:after="0"/>
        <w:ind w:left="0"/>
        <w:jc w:val="both"/>
      </w:pPr>
      <w:r>
        <w:rPr>
          <w:rFonts w:ascii="Times New Roman"/>
          <w:b w:val="false"/>
          <w:i w:val="false"/>
          <w:color w:val="000000"/>
          <w:sz w:val="28"/>
        </w:rPr>
        <w:t>
      3) документ о номере банковского счета в банках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или о контрольном счете наличности исправительного учреждения.</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свидетельства о рождении ребенка-инвалида до шестнадцати лет (по регистрациям, произведенным на территории Республики Казахстан после 13 августа 2007 года), документа об установлении опеки (попечительства), справки органа государственных доходов о том, что лицо не зарегистрировано в качестве индивидуального предпринимателя, справки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государственного социального пособия по возрасту – заявление на назначение государственного социального пособия по возрасту через портал в форме электронного документа, удостоверенного ЭЦП услугополучателя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 назначении пособий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сведения о номере банковского счета, документа об установлении опеки (попечительства) для назначения государственного социального пособия по возрасту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ГЦВП, ЦОНа, услугодателя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в ГЦВП,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(при его наличии) представителя услугополучателя и их контактные телефоны;</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ГЦВП – на основании отрывного талона заявления;</w:t>
      </w:r>
    </w:p>
    <w:p>
      <w:pPr>
        <w:spacing w:after="0"/>
        <w:ind w:left="0"/>
        <w:jc w:val="both"/>
      </w:pPr>
      <w:r>
        <w:rPr>
          <w:rFonts w:ascii="Times New Roman"/>
          <w:b w:val="false"/>
          <w:i w:val="false"/>
          <w:color w:val="000000"/>
          <w:sz w:val="28"/>
        </w:rPr>
        <w:t>
      в ЦОНе – на основании расписки о приеме соответствующих документов.</w:t>
      </w:r>
    </w:p>
    <w:p>
      <w:pPr>
        <w:spacing w:after="0"/>
        <w:ind w:left="0"/>
        <w:jc w:val="both"/>
      </w:pPr>
      <w:r>
        <w:rPr>
          <w:rFonts w:ascii="Times New Roman"/>
          <w:b w:val="false"/>
          <w:i w:val="false"/>
          <w:color w:val="000000"/>
          <w:sz w:val="28"/>
        </w:rPr>
        <w:t>
      ГЦВП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ЦОНа выдается расписка об отказе в приеме документов по форме согласно приложению 3 или работником ГЦВП или услугодателем выдается уведомление об отказе в приеме заявления на назначение пенсии и пособий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При получении сведений из информационной системы ГЦВП, подтверждающих факт назначения соответствующей выплаты или подачи заявления на назначение пособий, работником ГЦВП, ЦОНа, услугодателя выдается уведомление об отказе в приеме заявления по форме согласно приложению 5 к настоящему стандарту государственной услуги.";</w:t>
      </w:r>
    </w:p>
    <w:bookmarkStart w:name="z10" w:id="2"/>
    <w:p>
      <w:pPr>
        <w:spacing w:after="0"/>
        <w:ind w:left="0"/>
        <w:jc w:val="both"/>
      </w:pPr>
      <w:r>
        <w:rPr>
          <w:rFonts w:ascii="Times New Roman"/>
          <w:b w:val="false"/>
          <w:i w:val="false"/>
          <w:color w:val="000000"/>
          <w:sz w:val="28"/>
        </w:rPr>
        <w:t>
      дополнить пунктом 14-1 в следующей редакции:</w:t>
      </w:r>
    </w:p>
    <w:bookmarkEnd w:id="2"/>
    <w:p>
      <w:pPr>
        <w:spacing w:after="0"/>
        <w:ind w:left="0"/>
        <w:jc w:val="both"/>
      </w:pPr>
      <w:r>
        <w:rPr>
          <w:rFonts w:ascii="Times New Roman"/>
          <w:b w:val="false"/>
          <w:i w:val="false"/>
          <w:color w:val="000000"/>
          <w:sz w:val="28"/>
        </w:rPr>
        <w:t>
      "14-1. Государственная услуга услугодателем оказывается:</w:t>
      </w:r>
    </w:p>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определенных пунктом 9 Стандарта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bookmarkStart w:name="z3" w:id="3"/>
    <w:p>
      <w:pPr>
        <w:spacing w:after="0"/>
        <w:ind w:left="0"/>
        <w:jc w:val="both"/>
      </w:pPr>
      <w:r>
        <w:rPr>
          <w:rFonts w:ascii="Times New Roman"/>
          <w:b w:val="false"/>
          <w:i w:val="false"/>
          <w:color w:val="000000"/>
          <w:sz w:val="28"/>
        </w:rPr>
        <w:t xml:space="preserve">
      дополнить приложениями 1-1 и 5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3"/>
    <w:bookmarkStart w:name="z72"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пособий на рождение ребенка и по уходу за ребенком"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при обращении в ЦОН, ГЦВП, на портал – с момента регистрации пакета документов в ГЦВП – 7 (семь)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7 (семь) рабочих дней со дня предоставления дополнительного (ых) документа (ов) в ГЦВП или ЦОН. ГЦВП или ЦОН уведомляет заявителя о необходимости представления дополнительных документов 5 (пять) рабочих дней;</w:t>
      </w:r>
    </w:p>
    <w:p>
      <w:pPr>
        <w:spacing w:after="0"/>
        <w:ind w:left="0"/>
        <w:jc w:val="both"/>
      </w:pPr>
      <w:r>
        <w:rPr>
          <w:rFonts w:ascii="Times New Roman"/>
          <w:b w:val="false"/>
          <w:i w:val="false"/>
          <w:color w:val="000000"/>
          <w:sz w:val="28"/>
        </w:rPr>
        <w:t>
      на портале для получения информации – 30 минут с момента поступления электронного запроса в информационную систему ГЦВП;</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ГЦВП – 30 минут, в ЦОН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ГЦВП – 30 минут, в ЦОН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на рождение и (или) пособия по уходу по форме согласно приложению 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в ГЦВП либо в ЦОН:</w:t>
      </w:r>
    </w:p>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(требуется для идентификации личности),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или выписка из актовой записи о рождении;</w:t>
      </w:r>
    </w:p>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в случае подачи заявления и необходимых документов третьими лицами – доверенность.</w:t>
      </w:r>
    </w:p>
    <w:p>
      <w:pPr>
        <w:spacing w:after="0"/>
        <w:ind w:left="0"/>
        <w:jc w:val="both"/>
      </w:pPr>
      <w:r>
        <w:rPr>
          <w:rFonts w:ascii="Times New Roman"/>
          <w:b w:val="false"/>
          <w:i w:val="false"/>
          <w:color w:val="000000"/>
          <w:sz w:val="28"/>
        </w:rPr>
        <w:t>
      Представление документа, удостоверяющего личность, документа, подтверждающего место жительства,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свидетельства о заключении (расторжении)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для получения информации о назначении пособия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(в случае рождения до 13 августа 2007 года), свидетельства о заключении (расторжении) брака (в случае заключения брака до 1 июня 2008 года), документа, подтверждающего установление опеки (попечительства), документа, подтверждающего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ГЦВП,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выдается:</w:t>
      </w:r>
    </w:p>
    <w:p>
      <w:pPr>
        <w:spacing w:after="0"/>
        <w:ind w:left="0"/>
        <w:jc w:val="both"/>
      </w:pP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(при его наличии) представителя услугополучателя и их контактные телефоны;</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ГЦВП – на основании отрывного талона заявления;</w:t>
      </w:r>
    </w:p>
    <w:p>
      <w:pPr>
        <w:spacing w:after="0"/>
        <w:ind w:left="0"/>
        <w:jc w:val="both"/>
      </w:pPr>
      <w:r>
        <w:rPr>
          <w:rFonts w:ascii="Times New Roman"/>
          <w:b w:val="false"/>
          <w:i w:val="false"/>
          <w:color w:val="000000"/>
          <w:sz w:val="28"/>
        </w:rPr>
        <w:t>
      в ЦОНе – на основании расписки о приеме соответствующих документов.</w:t>
      </w:r>
    </w:p>
    <w:p>
      <w:pPr>
        <w:spacing w:after="0"/>
        <w:ind w:left="0"/>
        <w:jc w:val="both"/>
      </w:pPr>
      <w:r>
        <w:rPr>
          <w:rFonts w:ascii="Times New Roman"/>
          <w:b w:val="false"/>
          <w:i w:val="false"/>
          <w:color w:val="000000"/>
          <w:sz w:val="28"/>
        </w:rPr>
        <w:t>
      ГЦВП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ЦОН выдается расписка об отказе в приеме документов по форме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В случае получения информации из ГЦВП, подтверждающий факт назначения, выплаты или подачи заявления на пособия, работником ГЦВП или ЦОН выдается уведомление об отказе в приеме заявления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специального государственного пособия",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связи, информатизации и информации Министерства по инвестициям и развитию Республики Казахстан (далее – ЦОН) – в случае первичного обращения за назначением специального государственного пособия (далее – пособие);</w:t>
      </w:r>
    </w:p>
    <w:p>
      <w:pPr>
        <w:spacing w:after="0"/>
        <w:ind w:left="0"/>
        <w:jc w:val="both"/>
      </w:pPr>
      <w:r>
        <w:rPr>
          <w:rFonts w:ascii="Times New Roman"/>
          <w:b w:val="false"/>
          <w:i w:val="false"/>
          <w:color w:val="000000"/>
          <w:sz w:val="28"/>
        </w:rPr>
        <w:t>
      2)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ГЦВП);</w:t>
      </w:r>
    </w:p>
    <w:p>
      <w:pPr>
        <w:spacing w:after="0"/>
        <w:ind w:left="0"/>
        <w:jc w:val="both"/>
      </w:pPr>
      <w:r>
        <w:rPr>
          <w:rFonts w:ascii="Times New Roman"/>
          <w:b w:val="false"/>
          <w:i w:val="false"/>
          <w:color w:val="000000"/>
          <w:sz w:val="28"/>
        </w:rPr>
        <w:t>
      3) веб-портал "электронного правительства" www.egov.kz (далее – портал) при получении информации о назначении пособия;</w:t>
      </w:r>
    </w:p>
    <w:p>
      <w:pPr>
        <w:spacing w:after="0"/>
        <w:ind w:left="0"/>
        <w:jc w:val="both"/>
      </w:pPr>
      <w:r>
        <w:rPr>
          <w:rFonts w:ascii="Times New Roman"/>
          <w:b w:val="false"/>
          <w:i w:val="false"/>
          <w:color w:val="000000"/>
          <w:sz w:val="28"/>
        </w:rPr>
        <w:t>
      4) услугодателя – при первичном установлении инвалидности за назначением специального государственного пособия по инвалидности: инвалидов I, II и III групп, детей-инвалидов до 16 лет, детей-инвалидов с 16 до 18 лет.</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ЦОН – в случае обращения за назначением пособия через ЦОН;</w:t>
      </w:r>
    </w:p>
    <w:p>
      <w:pPr>
        <w:spacing w:after="0"/>
        <w:ind w:left="0"/>
        <w:jc w:val="both"/>
      </w:pPr>
      <w:r>
        <w:rPr>
          <w:rFonts w:ascii="Times New Roman"/>
          <w:b w:val="false"/>
          <w:i w:val="false"/>
          <w:color w:val="000000"/>
          <w:sz w:val="28"/>
        </w:rPr>
        <w:t>
      2) ГЦВП – в случае обращения за назначением пособия через ГЦВП, услугодателя;</w:t>
      </w:r>
    </w:p>
    <w:p>
      <w:pPr>
        <w:spacing w:after="0"/>
        <w:ind w:left="0"/>
        <w:jc w:val="both"/>
      </w:pPr>
      <w:r>
        <w:rPr>
          <w:rFonts w:ascii="Times New Roman"/>
          <w:b w:val="false"/>
          <w:i w:val="false"/>
          <w:color w:val="000000"/>
          <w:sz w:val="28"/>
        </w:rPr>
        <w:t>
      3) портал – в части получения информации о назначении пособия.";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Сроки оказания государственной услуги:</w:t>
      </w:r>
    </w:p>
    <w:p>
      <w:pPr>
        <w:spacing w:after="0"/>
        <w:ind w:left="0"/>
        <w:jc w:val="both"/>
      </w:pPr>
      <w:r>
        <w:rPr>
          <w:rFonts w:ascii="Times New Roman"/>
          <w:b w:val="false"/>
          <w:i w:val="false"/>
          <w:color w:val="000000"/>
          <w:sz w:val="28"/>
        </w:rPr>
        <w:t>
      1) при обращении к услугодателю, в ЦОН, ГЦВП – с момента регистрации пакета документов в ГЦВП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поверки достоверности представленного (ых) документа (ов) или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(ых) документа (ов) в ГЦВП или ЦОН. ГЦВП или ЦОН уведомляет заявителя о необходимости представления дополнительных документов – 5 (пять) рабочих дня;</w:t>
      </w:r>
    </w:p>
    <w:p>
      <w:pPr>
        <w:spacing w:after="0"/>
        <w:ind w:left="0"/>
        <w:jc w:val="both"/>
      </w:pPr>
      <w:r>
        <w:rPr>
          <w:rFonts w:ascii="Times New Roman"/>
          <w:b w:val="false"/>
          <w:i w:val="false"/>
          <w:color w:val="000000"/>
          <w:sz w:val="28"/>
        </w:rPr>
        <w:t>
      на портале – 30 минут с момента поступления электронного запроса в информационную систему ГЦВП;</w:t>
      </w:r>
    </w:p>
    <w:p>
      <w:pPr>
        <w:spacing w:after="0"/>
        <w:ind w:left="0"/>
        <w:jc w:val="both"/>
      </w:pPr>
      <w:r>
        <w:rPr>
          <w:rFonts w:ascii="Times New Roman"/>
          <w:b w:val="false"/>
          <w:i w:val="false"/>
          <w:color w:val="000000"/>
          <w:sz w:val="28"/>
        </w:rPr>
        <w:t>
      при обращении к услугодателю и в ЦОН –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ГЦВП – 30 минут, в ЦОН – 15 минут, у услугодателя –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ГЦВП, у услугодателя – 30 минут, в ЦОН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с понедельника по субботу включительно с 9.00 до 14.00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4)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заявления на оказание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в ГЦВП, ЦОН предоставляет заявление по форме согласно приложению 1, услугодателю по форме согласно приложению 1-1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в ГЦВП либо в ЦОН, либо услугодателю:</w:t>
      </w:r>
    </w:p>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(членов семьи) (адресная справка либо справка сельских акимов);</w:t>
      </w:r>
    </w:p>
    <w:p>
      <w:pPr>
        <w:spacing w:after="0"/>
        <w:ind w:left="0"/>
        <w:jc w:val="both"/>
      </w:pPr>
      <w:r>
        <w:rPr>
          <w:rFonts w:ascii="Times New Roman"/>
          <w:b w:val="false"/>
          <w:i w:val="false"/>
          <w:color w:val="000000"/>
          <w:sz w:val="28"/>
        </w:rPr>
        <w:t>
      3) документы, подтверждающие право на получение пособия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Представление документов, удостоверяющих личность услугополучателя, подтверждающих регистрацию по постоянному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установлении группы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Работник ГЦВП, ЦОНа, услугодателя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требуемых документов услугополучателю выдается:</w:t>
      </w:r>
    </w:p>
    <w:p>
      <w:pPr>
        <w:spacing w:after="0"/>
        <w:ind w:left="0"/>
        <w:jc w:val="both"/>
      </w:pPr>
      <w:r>
        <w:rPr>
          <w:rFonts w:ascii="Times New Roman"/>
          <w:b w:val="false"/>
          <w:i w:val="false"/>
          <w:color w:val="000000"/>
          <w:sz w:val="28"/>
        </w:rPr>
        <w:t>
      в ГЦВП,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(при его наличии) представителя услугополучателя и их контактные телефоны;</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Результата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ГЦВП – на основании отрывного талона заявления;</w:t>
      </w:r>
    </w:p>
    <w:p>
      <w:pPr>
        <w:spacing w:after="0"/>
        <w:ind w:left="0"/>
        <w:jc w:val="both"/>
      </w:pPr>
      <w:r>
        <w:rPr>
          <w:rFonts w:ascii="Times New Roman"/>
          <w:b w:val="false"/>
          <w:i w:val="false"/>
          <w:color w:val="000000"/>
          <w:sz w:val="28"/>
        </w:rPr>
        <w:t>
      в ЦОНе – на основании расписки о приеме соответствующих документов;</w:t>
      </w:r>
    </w:p>
    <w:p>
      <w:pPr>
        <w:spacing w:after="0"/>
        <w:ind w:left="0"/>
        <w:jc w:val="both"/>
      </w:pPr>
      <w:r>
        <w:rPr>
          <w:rFonts w:ascii="Times New Roman"/>
          <w:b w:val="false"/>
          <w:i w:val="false"/>
          <w:color w:val="000000"/>
          <w:sz w:val="28"/>
        </w:rPr>
        <w:t>
      ГЦВП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Основания для отказа в оказании государственной услуги является предоставление документов, содержащих недостоверные данные.</w:t>
      </w:r>
    </w:p>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ЦОНа выдается расписка об отказе в приеме документов по форме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При получении сведений из информационной системы ГЦВП, подтверждающих факт назначения соответствующей выплаты или подачи заявления на назначение пособия, работником ГЦВП, услугодателя, ЦОНа, выдается уведомление об отказе в приеме заявления по форме согласно приложению 4 к настоящему стандарту государственной услуги.";</w:t>
      </w:r>
    </w:p>
    <w:bookmarkStart w:name="z19" w:id="5"/>
    <w:p>
      <w:pPr>
        <w:spacing w:after="0"/>
        <w:ind w:left="0"/>
        <w:jc w:val="both"/>
      </w:pPr>
      <w:r>
        <w:rPr>
          <w:rFonts w:ascii="Times New Roman"/>
          <w:b w:val="false"/>
          <w:i w:val="false"/>
          <w:color w:val="000000"/>
          <w:sz w:val="28"/>
        </w:rPr>
        <w:t>
      дополнить пунктом 14-1 в следующей редакции:</w:t>
      </w:r>
    </w:p>
    <w:bookmarkEnd w:id="5"/>
    <w:p>
      <w:pPr>
        <w:spacing w:after="0"/>
        <w:ind w:left="0"/>
        <w:jc w:val="both"/>
      </w:pPr>
      <w:r>
        <w:rPr>
          <w:rFonts w:ascii="Times New Roman"/>
          <w:b w:val="false"/>
          <w:i w:val="false"/>
          <w:color w:val="000000"/>
          <w:sz w:val="28"/>
        </w:rPr>
        <w:t>
      "14-1. Государственная услуга услугодателем оказывается:</w:t>
      </w:r>
    </w:p>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 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 свидетельствуемого лица или законного представителя.";</w:t>
      </w:r>
    </w:p>
    <w:bookmarkStart w:name="z76" w:id="6"/>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пособия матери или отцу, усыновителю (удочерителю), опекуну (попечителю), воспитывающему ребенка-инвалида" утвержденном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при обращении в ЦОН, ГЦВП – с момента регистрации пакета документов в ГЦВП – 7 (семь)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 7 (семь) рабочих дней со дня предоставления дополнительного (ых) документа (ов) в ГЦВП или ЦОН. ГЦВП или ЦОН уведомляет заявителя о необходимости представления дополнительных документов – 5 (пять) рабочих дней;</w:t>
      </w:r>
    </w:p>
    <w:p>
      <w:pPr>
        <w:spacing w:after="0"/>
        <w:ind w:left="0"/>
        <w:jc w:val="both"/>
      </w:pPr>
      <w:r>
        <w:rPr>
          <w:rFonts w:ascii="Times New Roman"/>
          <w:b w:val="false"/>
          <w:i w:val="false"/>
          <w:color w:val="000000"/>
          <w:sz w:val="28"/>
        </w:rPr>
        <w:t>
      при обращении в ЦОН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ГЦВП – 30 минут, в ЦОН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ГЦВП – 30 минут, в ЦОНе – 20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воспитывающему ребенка-инвалида по форме согласно приложению 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в ГЦВП либо в ЦОН:</w:t>
      </w:r>
    </w:p>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либо выписка из актовой записи о рождении;</w:t>
      </w:r>
    </w:p>
    <w:p>
      <w:pPr>
        <w:spacing w:after="0"/>
        <w:ind w:left="0"/>
        <w:jc w:val="both"/>
      </w:pPr>
      <w:r>
        <w:rPr>
          <w:rFonts w:ascii="Times New Roman"/>
          <w:b w:val="false"/>
          <w:i w:val="false"/>
          <w:color w:val="000000"/>
          <w:sz w:val="28"/>
        </w:rPr>
        <w:t>
      3) документы, подтверждающие регистрацию по постоянному месту жительства услугополучателя и ребенка-инвалида;</w:t>
      </w:r>
    </w:p>
    <w:p>
      <w:pPr>
        <w:spacing w:after="0"/>
        <w:ind w:left="0"/>
        <w:jc w:val="both"/>
      </w:pPr>
      <w:r>
        <w:rPr>
          <w:rFonts w:ascii="Times New Roman"/>
          <w:b w:val="false"/>
          <w:i w:val="false"/>
          <w:color w:val="000000"/>
          <w:sz w:val="28"/>
        </w:rPr>
        <w:t xml:space="preserve">
      4) справка об инвалидности ребенка для пособия воспитывающему ребенка-инвалида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за № 10589);</w:t>
      </w:r>
    </w:p>
    <w:p>
      <w:pPr>
        <w:spacing w:after="0"/>
        <w:ind w:left="0"/>
        <w:jc w:val="both"/>
      </w:pPr>
      <w:r>
        <w:rPr>
          <w:rFonts w:ascii="Times New Roman"/>
          <w:b w:val="false"/>
          <w:i w:val="false"/>
          <w:color w:val="000000"/>
          <w:sz w:val="28"/>
        </w:rPr>
        <w:t>
      5) документ, подтверждающий сведения о номере банковского счета;</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в случае подачи заявления и необходимых документов третьими лицами – доверенность.</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подтверждающего установление опеки (попечительства), справки об инвалидности ребенка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Работник ГЦВП,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в ГЦВП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(при его наличии) представителя услугополучателя и их контактные телефоны;</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ГЦВП – на основании отрывного талона заявления;</w:t>
      </w:r>
    </w:p>
    <w:p>
      <w:pPr>
        <w:spacing w:after="0"/>
        <w:ind w:left="0"/>
        <w:jc w:val="both"/>
      </w:pPr>
      <w:r>
        <w:rPr>
          <w:rFonts w:ascii="Times New Roman"/>
          <w:b w:val="false"/>
          <w:i w:val="false"/>
          <w:color w:val="000000"/>
          <w:sz w:val="28"/>
        </w:rPr>
        <w:t>
      в ЦОНе – на основании расписки о приеме соответствующих документов.</w:t>
      </w:r>
    </w:p>
    <w:p>
      <w:pPr>
        <w:spacing w:after="0"/>
        <w:ind w:left="0"/>
        <w:jc w:val="both"/>
      </w:pPr>
      <w:r>
        <w:rPr>
          <w:rFonts w:ascii="Times New Roman"/>
          <w:b w:val="false"/>
          <w:i w:val="false"/>
          <w:color w:val="000000"/>
          <w:sz w:val="28"/>
        </w:rPr>
        <w:t>
      ГЦВП информирует услугополучателя о принятом решении посредством передачи sms-оповещения на мобильный телефон услугополучателя.";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ЦОН выдается расписка об отказе в приеме документов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В случае получения информации из ГЦВП, подтверждающий факт назначения, выплаты или подачи заявления на пособие, работником ЦОН или ГЦВП выдается уведомление об отказе в приеме заявления по форме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и постановка на учет безработных граждан", утвержденном указанным приказом:</w:t>
      </w:r>
    </w:p>
    <w:bookmarkStart w:name="z73" w:id="7"/>
    <w:p>
      <w:pPr>
        <w:spacing w:after="0"/>
        <w:ind w:left="0"/>
        <w:jc w:val="both"/>
      </w:pPr>
      <w:r>
        <w:rPr>
          <w:rFonts w:ascii="Times New Roman"/>
          <w:b w:val="false"/>
          <w:i w:val="false"/>
          <w:color w:val="000000"/>
          <w:sz w:val="28"/>
        </w:rPr>
        <w:t>
      в пункт 8 вносятся изменение на казахском языке, текст на русском языке не меняется;</w:t>
      </w:r>
    </w:p>
    <w:bookmarkEnd w:id="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 утвержденном указанным приказом:</w:t>
      </w:r>
    </w:p>
    <w:bookmarkStart w:name="z74" w:id="8"/>
    <w:p>
      <w:pPr>
        <w:spacing w:after="0"/>
        <w:ind w:left="0"/>
        <w:jc w:val="both"/>
      </w:pPr>
      <w:r>
        <w:rPr>
          <w:rFonts w:ascii="Times New Roman"/>
          <w:b w:val="false"/>
          <w:i w:val="false"/>
          <w:color w:val="000000"/>
          <w:sz w:val="28"/>
        </w:rPr>
        <w:t>
      в пункт 8 вносятся изменение на казахском языке, текст на русском языке не меняется;</w:t>
      </w:r>
    </w:p>
    <w:bookmarkEnd w:id="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сурдо-тифлотехническими и обязательными гигиеническими средствами", утвержденном указанным приказом:</w:t>
      </w:r>
    </w:p>
    <w:bookmarkStart w:name="z75" w:id="9"/>
    <w:p>
      <w:pPr>
        <w:spacing w:after="0"/>
        <w:ind w:left="0"/>
        <w:jc w:val="both"/>
      </w:pPr>
      <w:r>
        <w:rPr>
          <w:rFonts w:ascii="Times New Roman"/>
          <w:b w:val="false"/>
          <w:i w:val="false"/>
          <w:color w:val="000000"/>
          <w:sz w:val="28"/>
        </w:rPr>
        <w:t>
      в пункт 8 вносятся изменение на казахском языке, текст на русском языке не меняется;</w:t>
      </w:r>
    </w:p>
    <w:bookmarkEnd w:id="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государственного пособия на детей до восемнадцати лет" утвержденном указанным приказом:</w:t>
      </w:r>
    </w:p>
    <w:bookmarkStart w:name="z2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вносятся изменение на казахском языке,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для назначения пособия на детей до восемнадцати лет по форме согласно приложению 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в Республики Казахстан) (требуется для идентификации личности), для оралманов – удостоверение оралмана;</w:t>
      </w:r>
    </w:p>
    <w:p>
      <w:pPr>
        <w:spacing w:after="0"/>
        <w:ind w:left="0"/>
        <w:jc w:val="both"/>
      </w:pPr>
      <w:r>
        <w:rPr>
          <w:rFonts w:ascii="Times New Roman"/>
          <w:b w:val="false"/>
          <w:i w:val="false"/>
          <w:color w:val="000000"/>
          <w:sz w:val="28"/>
        </w:rPr>
        <w:t>
      2) свидетельство (свидетельства) о рождении ребенка (детей) либо выписка из актовой записи о рождении;</w:t>
      </w:r>
    </w:p>
    <w:p>
      <w:pPr>
        <w:spacing w:after="0"/>
        <w:ind w:left="0"/>
        <w:jc w:val="both"/>
      </w:pPr>
      <w:r>
        <w:rPr>
          <w:rFonts w:ascii="Times New Roman"/>
          <w:b w:val="false"/>
          <w:i w:val="false"/>
          <w:color w:val="000000"/>
          <w:sz w:val="28"/>
        </w:rPr>
        <w:t>
      3) документ, подтверждающий установление опеки (попечительства) над ребенком или усыновления (удочерения);</w:t>
      </w:r>
    </w:p>
    <w:p>
      <w:pPr>
        <w:spacing w:after="0"/>
        <w:ind w:left="0"/>
        <w:jc w:val="both"/>
      </w:pPr>
      <w:r>
        <w:rPr>
          <w:rFonts w:ascii="Times New Roman"/>
          <w:b w:val="false"/>
          <w:i w:val="false"/>
          <w:color w:val="000000"/>
          <w:sz w:val="28"/>
        </w:rPr>
        <w:t>
      4) сведения о составе семьи согласно приложению 2 к настоящему стандарту государственной услуги, заполненные на основании оригиналов документов;</w:t>
      </w:r>
    </w:p>
    <w:p>
      <w:pPr>
        <w:spacing w:after="0"/>
        <w:ind w:left="0"/>
        <w:jc w:val="both"/>
      </w:pPr>
      <w:r>
        <w:rPr>
          <w:rFonts w:ascii="Times New Roman"/>
          <w:b w:val="false"/>
          <w:i w:val="false"/>
          <w:color w:val="000000"/>
          <w:sz w:val="28"/>
        </w:rPr>
        <w:t>
      5) сведения о полученных доходах членов семьи, в том числе сведения о полученных доходах членов семьи заявителя по форме согласно приложению 3 и сведения о наличии личного подсобного хозяйства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6) документ, подтверждающий регистрацию по постоянному месту жительства семьи;</w:t>
      </w:r>
    </w:p>
    <w:p>
      <w:pPr>
        <w:spacing w:after="0"/>
        <w:ind w:left="0"/>
        <w:jc w:val="both"/>
      </w:pPr>
      <w:r>
        <w:rPr>
          <w:rFonts w:ascii="Times New Roman"/>
          <w:b w:val="false"/>
          <w:i w:val="false"/>
          <w:color w:val="000000"/>
          <w:sz w:val="28"/>
        </w:rPr>
        <w:t>
      в случае расхождения данных услугополучателя с данными в свидетельстве о рождении ребенка – свидетельство о заключении (расторжении) брака.</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документа, подтверждающего регистрацию по постоянному месту жительства, документа об установлении опеки (попечительства) над ребенком или усыновления (удочерения)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В случае повторного обращения заявителя за назначением пособия на детей на последующий квартал при отсутствии изменений в сведениях, указанных в подпунктах 4), 5) части первой настоящего пункта, заполняется только бланк заявления по форме согласно приложению 6 к настоящему стандарту.</w:t>
      </w:r>
    </w:p>
    <w:p>
      <w:pPr>
        <w:spacing w:after="0"/>
        <w:ind w:left="0"/>
        <w:jc w:val="both"/>
      </w:pPr>
      <w:r>
        <w:rPr>
          <w:rFonts w:ascii="Times New Roman"/>
          <w:b w:val="false"/>
          <w:i w:val="false"/>
          <w:color w:val="000000"/>
          <w:sz w:val="28"/>
        </w:rPr>
        <w:t>
      Документы представляются:</w:t>
      </w:r>
    </w:p>
    <w:p>
      <w:pPr>
        <w:spacing w:after="0"/>
        <w:ind w:left="0"/>
        <w:jc w:val="both"/>
      </w:pPr>
      <w:r>
        <w:rPr>
          <w:rFonts w:ascii="Times New Roman"/>
          <w:b w:val="false"/>
          <w:i w:val="false"/>
          <w:color w:val="000000"/>
          <w:sz w:val="28"/>
        </w:rPr>
        <w:t>
      услугодателю или в ЦОН в подлинниках, которые сканируются, после чего возвращаются услугополучателю;</w:t>
      </w:r>
    </w:p>
    <w:p>
      <w:pPr>
        <w:spacing w:after="0"/>
        <w:ind w:left="0"/>
        <w:jc w:val="both"/>
      </w:pPr>
      <w:r>
        <w:rPr>
          <w:rFonts w:ascii="Times New Roman"/>
          <w:b w:val="false"/>
          <w:i w:val="false"/>
          <w:color w:val="000000"/>
          <w:sz w:val="28"/>
        </w:rPr>
        <w:t>
      акиму сельского округа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Услугодатель, аким сельского округа,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всех необходимых документов услугополучателю выдается:</w:t>
      </w:r>
    </w:p>
    <w:p>
      <w:pPr>
        <w:spacing w:after="0"/>
        <w:ind w:left="0"/>
        <w:jc w:val="both"/>
      </w:pPr>
      <w:r>
        <w:rPr>
          <w:rFonts w:ascii="Times New Roman"/>
          <w:b w:val="false"/>
          <w:i w:val="false"/>
          <w:color w:val="000000"/>
          <w:sz w:val="28"/>
        </w:rPr>
        <w:t>
      у услугодателя,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представителя услугополучателя и их контактные телефоны.";</w:t>
      </w:r>
    </w:p>
    <w:bookmarkStart w:name="z25" w:id="11"/>
    <w:p>
      <w:pPr>
        <w:spacing w:after="0"/>
        <w:ind w:left="0"/>
        <w:jc w:val="both"/>
      </w:pPr>
      <w:r>
        <w:rPr>
          <w:rFonts w:ascii="Times New Roman"/>
          <w:b w:val="false"/>
          <w:i w:val="false"/>
          <w:color w:val="000000"/>
          <w:sz w:val="28"/>
        </w:rPr>
        <w:t xml:space="preserve">
      приложения 1-4 и 6 изложить в редакции согласно </w:t>
      </w:r>
      <w:r>
        <w:rPr>
          <w:rFonts w:ascii="Times New Roman"/>
          <w:b w:val="false"/>
          <w:i w:val="false"/>
          <w:color w:val="000000"/>
          <w:sz w:val="28"/>
        </w:rPr>
        <w:t>приложениям 7</w:t>
      </w:r>
      <w:r>
        <w:rPr>
          <w:rFonts w:ascii="Times New Roman"/>
          <w:b/>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1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адресной социальной помощи" утвержденном указанным приказом:</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вносятся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к услугодателю, акиму сельского округа или в ЦОН:</w:t>
      </w:r>
    </w:p>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p>
      <w:pPr>
        <w:spacing w:after="0"/>
        <w:ind w:left="0"/>
        <w:jc w:val="both"/>
      </w:pPr>
      <w:r>
        <w:rPr>
          <w:rFonts w:ascii="Times New Roman"/>
          <w:b w:val="false"/>
          <w:i w:val="false"/>
          <w:color w:val="000000"/>
          <w:sz w:val="28"/>
        </w:rPr>
        <w:t>
      2) сведения о составе семьи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3) сведения о полученных доходах членов семьи услугодателя согласно приложению 3 к настоящему стандарту государственной услуги;</w:t>
      </w:r>
    </w:p>
    <w:p>
      <w:pPr>
        <w:spacing w:after="0"/>
        <w:ind w:left="0"/>
        <w:jc w:val="both"/>
      </w:pPr>
      <w:r>
        <w:rPr>
          <w:rFonts w:ascii="Times New Roman"/>
          <w:b w:val="false"/>
          <w:i w:val="false"/>
          <w:color w:val="000000"/>
          <w:sz w:val="28"/>
        </w:rPr>
        <w:t>
      4) сведения о наличии личного подсобного хозяйства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5) документ, подтверждающий регистрацию по месту жительства услугополучателя (членов семьи) (адресная справка или справка акима, поселка, села, сельского округа);</w:t>
      </w:r>
    </w:p>
    <w:p>
      <w:pPr>
        <w:spacing w:after="0"/>
        <w:ind w:left="0"/>
        <w:jc w:val="both"/>
      </w:pPr>
      <w:r>
        <w:rPr>
          <w:rFonts w:ascii="Times New Roman"/>
          <w:b w:val="false"/>
          <w:i w:val="false"/>
          <w:color w:val="000000"/>
          <w:sz w:val="28"/>
        </w:rPr>
        <w:t>
      в случае заключения в рамках активных мер содействия занятости – копия социального контракта.</w:t>
      </w:r>
    </w:p>
    <w:p>
      <w:pPr>
        <w:spacing w:after="0"/>
        <w:ind w:left="0"/>
        <w:jc w:val="both"/>
      </w:pPr>
      <w:r>
        <w:rPr>
          <w:rFonts w:ascii="Times New Roman"/>
          <w:b w:val="false"/>
          <w:i w:val="false"/>
          <w:color w:val="000000"/>
          <w:sz w:val="28"/>
        </w:rPr>
        <w:t>
      Бланки документов, указанных в подпунктах 2)-4) части первой настоящего пункта, предоставляются услугополучателю в местах оказания государственной услуги и заполняются им собственноручно. Социальный контракт предоставляется в подлиннике и копии для сверки, после чего оригинал возвращается услугополучателю.</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не требуется при наличии возможности получения информации, содержащейся в них, из государственных информационных систем.</w:t>
      </w:r>
    </w:p>
    <w:p>
      <w:pPr>
        <w:spacing w:after="0"/>
        <w:ind w:left="0"/>
        <w:jc w:val="both"/>
      </w:pPr>
      <w:r>
        <w:rPr>
          <w:rFonts w:ascii="Times New Roman"/>
          <w:b w:val="false"/>
          <w:i w:val="false"/>
          <w:color w:val="000000"/>
          <w:sz w:val="28"/>
        </w:rPr>
        <w:t>
      В случае повторного обращения заявителя за назначением адресной социальной помощи на последующий квартал при отсутствии изменений в сведениях, указанных в подпунктах 2)-4) части первой настоящего пункта, заполняется только бланк заявления по форме согласно приложению 6 к настоящему стандарту.</w:t>
      </w:r>
    </w:p>
    <w:p>
      <w:pPr>
        <w:spacing w:after="0"/>
        <w:ind w:left="0"/>
        <w:jc w:val="both"/>
      </w:pP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всех необходимых документов услугополучателю выдается:</w:t>
      </w:r>
    </w:p>
    <w:p>
      <w:pPr>
        <w:spacing w:after="0"/>
        <w:ind w:left="0"/>
        <w:jc w:val="both"/>
      </w:pPr>
      <w:r>
        <w:rPr>
          <w:rFonts w:ascii="Times New Roman"/>
          <w:b w:val="false"/>
          <w:i w:val="false"/>
          <w:color w:val="000000"/>
          <w:sz w:val="28"/>
        </w:rPr>
        <w:t>
      у услугодателя, акима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(при его наличии) представителя услугополучателя и их контактные телефоны.";</w:t>
      </w:r>
    </w:p>
    <w:bookmarkStart w:name="z27" w:id="12"/>
    <w:p>
      <w:pPr>
        <w:spacing w:after="0"/>
        <w:ind w:left="0"/>
        <w:jc w:val="both"/>
      </w:pPr>
      <w:r>
        <w:rPr>
          <w:rFonts w:ascii="Times New Roman"/>
          <w:b w:val="false"/>
          <w:i w:val="false"/>
          <w:color w:val="000000"/>
          <w:sz w:val="28"/>
        </w:rPr>
        <w:t xml:space="preserve">
      приложения 1-4 и 6 изложить в редакции согласно </w:t>
      </w:r>
      <w:r>
        <w:rPr>
          <w:rFonts w:ascii="Times New Roman"/>
          <w:b w:val="false"/>
          <w:i w:val="false"/>
          <w:color w:val="000000"/>
          <w:sz w:val="28"/>
        </w:rPr>
        <w:t>приложениям 12</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End w:id="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утвержденном указанным приказом:</w:t>
      </w:r>
    </w:p>
    <w:bookmarkStart w:name="z2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вносятся изменение на казахском языке, текст на русском языке не меняется;</w:t>
      </w:r>
    </w:p>
    <w:bookmarkEnd w:id="1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 утвержденном указанным приказом:</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вносятся изменение на казахском языке, текст на русском языке не меняется;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 утвержденном указанным приказом:</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w:t>
      </w:r>
      <w:r>
        <w:rPr>
          <w:rFonts w:ascii="Times New Roman"/>
          <w:b w:val="false"/>
          <w:i w:val="false"/>
          <w:color w:val="000000"/>
          <w:sz w:val="28"/>
        </w:rPr>
        <w:t xml:space="preserve"> вносятся изменение на казахском языке,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на казахском языке не меняется, на русском языке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утвержденном указанным приказом: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 8</w:t>
      </w:r>
      <w:r>
        <w:rPr>
          <w:rFonts w:ascii="Times New Roman"/>
          <w:b w:val="false"/>
          <w:i w:val="false"/>
          <w:color w:val="000000"/>
          <w:sz w:val="28"/>
        </w:rPr>
        <w:t xml:space="preserve"> вносятся изменение на казахском языке, текст на русском языке не меняется;</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 утвержденном указанным приказом: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 и акимами поселка, села, сельского округа (далее – аким сельского округа).</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центров обслуживания населения Министерства по инвестициям и развитию Республики Казахстан (далее – ЦОН);</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3) акима сельского округа.</w:t>
      </w:r>
    </w:p>
    <w:p>
      <w:pPr>
        <w:spacing w:after="0"/>
        <w:ind w:left="0"/>
        <w:jc w:val="both"/>
      </w:pPr>
      <w:r>
        <w:rPr>
          <w:rFonts w:ascii="Times New Roman"/>
          <w:b w:val="false"/>
          <w:i w:val="false"/>
          <w:color w:val="000000"/>
          <w:sz w:val="28"/>
        </w:rPr>
        <w:t>
      4) веб-портал "электронного правительства": www.egov.kz (далее – портал).";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Срок оказания государственной услуги:</w:t>
      </w:r>
    </w:p>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или акиму сельского округа и на портал – 15 минут;</w:t>
      </w:r>
    </w:p>
    <w:p>
      <w:pPr>
        <w:spacing w:after="0"/>
        <w:ind w:left="0"/>
        <w:jc w:val="both"/>
      </w:pPr>
      <w:r>
        <w:rPr>
          <w:rFonts w:ascii="Times New Roman"/>
          <w:b w:val="false"/>
          <w:i w:val="false"/>
          <w:color w:val="000000"/>
          <w:sz w:val="28"/>
        </w:rPr>
        <w:t>
      в ЦОН – 3 (три) рабочих дня (день приема документов в ЦОНе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 15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Форма оказания государственной услуги: бумажная и (или) электронная (полностью автоматизированная).";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График работы:</w:t>
      </w:r>
    </w:p>
    <w:p>
      <w:pPr>
        <w:spacing w:after="0"/>
        <w:ind w:left="0"/>
        <w:jc w:val="both"/>
      </w:pPr>
      <w:r>
        <w:rPr>
          <w:rFonts w:ascii="Times New Roman"/>
          <w:b w:val="false"/>
          <w:i w:val="false"/>
          <w:color w:val="000000"/>
          <w:sz w:val="28"/>
        </w:rPr>
        <w:t>
      1) услугодателя – размещен на интернет-ресурсе www.mzsr.gov.kz, раздел "Государственные услуги";</w:t>
      </w:r>
    </w:p>
    <w:p>
      <w:pPr>
        <w:spacing w:after="0"/>
        <w:ind w:left="0"/>
        <w:jc w:val="both"/>
      </w:pPr>
      <w:r>
        <w:rPr>
          <w:rFonts w:ascii="Times New Roman"/>
          <w:b w:val="false"/>
          <w:i w:val="false"/>
          <w:color w:val="000000"/>
          <w:sz w:val="28"/>
        </w:rPr>
        <w:t>
      2) акима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4) портала – круглосуточно, за исключением технических перерывов связанных с проведением ремонтных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p>
      <w:pPr>
        <w:spacing w:after="0"/>
        <w:ind w:left="0"/>
        <w:jc w:val="both"/>
      </w:pPr>
      <w:r>
        <w:rPr>
          <w:rFonts w:ascii="Times New Roman"/>
          <w:b w:val="false"/>
          <w:i w:val="false"/>
          <w:color w:val="000000"/>
          <w:sz w:val="28"/>
        </w:rPr>
        <w:t>
      к услугодателю, акиму сельского округа либо в ЦОН:</w:t>
      </w:r>
    </w:p>
    <w:p>
      <w:pPr>
        <w:spacing w:after="0"/>
        <w:ind w:left="0"/>
        <w:jc w:val="both"/>
      </w:pPr>
      <w:r>
        <w:rPr>
          <w:rFonts w:ascii="Times New Roman"/>
          <w:b w:val="false"/>
          <w:i w:val="false"/>
          <w:color w:val="000000"/>
          <w:sz w:val="28"/>
        </w:rPr>
        <w:t>
      1) документ, удостоверяющий личность услугополучателя.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не требуется при подтверждении информации, содержащейся в указанном документе, государственной информационной системой.</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Услугодатель,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акима сельского округа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ЦОНа, жалоба подается на имя руководителя ЦОНа. Подтверждением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ЦОНа,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ЦОНа.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статуса оралмана", утвержденном указанным приказом:</w:t>
      </w:r>
    </w:p>
    <w:p>
      <w:pPr>
        <w:spacing w:after="0"/>
        <w:ind w:left="0"/>
        <w:jc w:val="both"/>
      </w:pPr>
      <w:r>
        <w:rPr>
          <w:rFonts w:ascii="Times New Roman"/>
          <w:b w:val="false"/>
          <w:i w:val="false"/>
          <w:color w:val="000000"/>
          <w:sz w:val="28"/>
        </w:rPr>
        <w:t xml:space="preserve">
      абзац второй подпункта 1) </w:t>
      </w:r>
      <w:r>
        <w:rPr>
          <w:rFonts w:ascii="Times New Roman"/>
          <w:b w:val="false"/>
          <w:i w:val="false"/>
          <w:color w:val="000000"/>
          <w:sz w:val="28"/>
        </w:rPr>
        <w:t>пункта 8</w:t>
      </w:r>
      <w:r>
        <w:rPr>
          <w:rFonts w:ascii="Times New Roman"/>
          <w:b w:val="false"/>
          <w:i w:val="false"/>
          <w:color w:val="000000"/>
          <w:sz w:val="28"/>
        </w:rPr>
        <w:t xml:space="preserve"> вносятся изменение на казахском языке, текст на русском языке не меняется;</w:t>
      </w:r>
    </w:p>
    <w:p>
      <w:pPr>
        <w:spacing w:after="0"/>
        <w:ind w:left="0"/>
        <w:jc w:val="both"/>
      </w:pPr>
      <w:r>
        <w:rPr>
          <w:rFonts w:ascii="Times New Roman"/>
          <w:b w:val="false"/>
          <w:i w:val="false"/>
          <w:color w:val="000000"/>
          <w:sz w:val="28"/>
        </w:rPr>
        <w:t xml:space="preserve">
      18) указанный приказ дополнить приложениями 31 и 32 согласно </w:t>
      </w:r>
      <w:r>
        <w:rPr>
          <w:rFonts w:ascii="Times New Roman"/>
          <w:b w:val="false"/>
          <w:i w:val="false"/>
          <w:color w:val="000000"/>
          <w:sz w:val="28"/>
        </w:rPr>
        <w:t>приложениям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приказу.</w:t>
      </w:r>
    </w:p>
    <w:bookmarkStart w:name="z37" w:id="14"/>
    <w:p>
      <w:pPr>
        <w:spacing w:after="0"/>
        <w:ind w:left="0"/>
        <w:jc w:val="both"/>
      </w:pPr>
      <w:r>
        <w:rPr>
          <w:rFonts w:ascii="Times New Roman"/>
          <w:b w:val="false"/>
          <w:i w:val="false"/>
          <w:color w:val="000000"/>
          <w:sz w:val="28"/>
        </w:rPr>
        <w:t>
      2. Департаменту стратегического развития в установленном законодательством порядке обеспечить:</w:t>
      </w:r>
    </w:p>
    <w:bookmarkEnd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38" w:id="1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А.Д.</w:t>
      </w:r>
    </w:p>
    <w:bookmarkEnd w:id="15"/>
    <w:bookmarkStart w:name="z39"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2), 3) и 5) пункта 1, которые вводятся в действие с 1 января 2016 года.</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2 декабря 2015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Pr>
      <w:tblGrid>
        <w:gridCol w:w="12069"/>
        <w:gridCol w:w="231"/>
      </w:tblGrid>
      <w:tr>
        <w:trPr>
          <w:trHeight w:val="30" w:hRule="atLeast"/>
        </w:trPr>
        <w:tc>
          <w:tcPr>
            <w:tcW w:w="1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w:t>
            </w:r>
          </w:p>
        </w:tc>
        <w:tc>
          <w:tcPr>
            <w:tcW w:w="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______________Е. Досаев</w:t>
            </w:r>
          </w:p>
        </w:tc>
        <w:tc>
          <w:tcPr>
            <w:tcW w:w="2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1-1</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 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государственное социальное пособие по инвалидности, социальную</w:t>
      </w:r>
    </w:p>
    <w:p>
      <w:pPr>
        <w:spacing w:after="0"/>
        <w:ind w:left="0"/>
        <w:jc w:val="both"/>
      </w:pPr>
      <w:r>
        <w:rPr>
          <w:rFonts w:ascii="Times New Roman"/>
          <w:b w:val="false"/>
          <w:i w:val="false"/>
          <w:color w:val="000000"/>
          <w:sz w:val="28"/>
        </w:rPr>
        <w:t>
      выплату по утрате трудоспособности, специальное государственное</w:t>
      </w:r>
    </w:p>
    <w:p>
      <w:pPr>
        <w:spacing w:after="0"/>
        <w:ind w:left="0"/>
        <w:jc w:val="both"/>
      </w:pPr>
      <w:r>
        <w:rPr>
          <w:rFonts w:ascii="Times New Roman"/>
          <w:b w:val="false"/>
          <w:i w:val="false"/>
          <w:color w:val="000000"/>
          <w:sz w:val="28"/>
        </w:rPr>
        <w:t>
      пособие по инвалидности</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Сообщаю, что выплаты, ранее по другим основаниям или от другого</w:t>
      </w:r>
    </w:p>
    <w:p>
      <w:pPr>
        <w:spacing w:after="0"/>
        <w:ind w:left="0"/>
        <w:jc w:val="both"/>
      </w:pPr>
      <w:r>
        <w:rPr>
          <w:rFonts w:ascii="Times New Roman"/>
          <w:b w:val="false"/>
          <w:i w:val="false"/>
          <w:color w:val="000000"/>
          <w:sz w:val="28"/>
        </w:rPr>
        <w:t>
      ведомства назначалось/не назначалось (ненужное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Обо всех изменениях, влекущих изменения размера выплаты социальных выплат, а также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 реквизитов, обязуюсь сообщать в отделение Центра в течение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Центра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выплаты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В случае получения государственной услуги через ЦОН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домашний_________ мобильный _____________ Е-маil ____________</w:t>
      </w:r>
    </w:p>
    <w:p>
      <w:pPr>
        <w:spacing w:after="0"/>
        <w:ind w:left="0"/>
        <w:jc w:val="both"/>
      </w:pPr>
      <w:r>
        <w:rPr>
          <w:rFonts w:ascii="Times New Roman"/>
          <w:b w:val="false"/>
          <w:i w:val="false"/>
          <w:color w:val="000000"/>
          <w:sz w:val="28"/>
        </w:rPr>
        <w:t>
      дата подачи заявления: "__________" ___________________ 20 _____ 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 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 с прилагаемыми документами зарегистрировано</w:t>
      </w:r>
    </w:p>
    <w:p>
      <w:pPr>
        <w:spacing w:after="0"/>
        <w:ind w:left="0"/>
        <w:jc w:val="both"/>
      </w:pPr>
      <w:r>
        <w:rPr>
          <w:rFonts w:ascii="Times New Roman"/>
          <w:b w:val="false"/>
          <w:i w:val="false"/>
          <w:color w:val="000000"/>
          <w:sz w:val="28"/>
        </w:rPr>
        <w:t>
      за № ___, дата регистрации заявления " __ " _____ 20 __ года (дата</w:t>
      </w:r>
    </w:p>
    <w:p>
      <w:pPr>
        <w:spacing w:after="0"/>
        <w:ind w:left="0"/>
        <w:jc w:val="both"/>
      </w:pPr>
      <w:r>
        <w:rPr>
          <w:rFonts w:ascii="Times New Roman"/>
          <w:b w:val="false"/>
          <w:i w:val="false"/>
          <w:color w:val="000000"/>
          <w:sz w:val="28"/>
        </w:rPr>
        <w:t>
      получения услуги со дня регистрации заявления в отделении Центра)</w:t>
      </w:r>
    </w:p>
    <w:p>
      <w:pPr>
        <w:spacing w:after="0"/>
        <w:ind w:left="0"/>
        <w:jc w:val="both"/>
      </w:pPr>
      <w:r>
        <w:rPr>
          <w:rFonts w:ascii="Times New Roman"/>
          <w:b w:val="false"/>
          <w:i w:val="false"/>
          <w:color w:val="000000"/>
          <w:sz w:val="28"/>
        </w:rPr>
        <w:t>
      "________" _________ 20 ___ года.</w:t>
      </w:r>
    </w:p>
    <w:p>
      <w:pPr>
        <w:spacing w:after="0"/>
        <w:ind w:left="0"/>
        <w:jc w:val="both"/>
      </w:pPr>
      <w:r>
        <w:rPr>
          <w:rFonts w:ascii="Times New Roman"/>
          <w:b w:val="false"/>
          <w:i w:val="false"/>
          <w:color w:val="000000"/>
          <w:sz w:val="28"/>
        </w:rPr>
        <w:t>
      В случаях выявления отсутствия документа (документов),</w:t>
      </w:r>
    </w:p>
    <w:p>
      <w:pPr>
        <w:spacing w:after="0"/>
        <w:ind w:left="0"/>
        <w:jc w:val="both"/>
      </w:pPr>
      <w:r>
        <w:rPr>
          <w:rFonts w:ascii="Times New Roman"/>
          <w:b w:val="false"/>
          <w:i w:val="false"/>
          <w:color w:val="000000"/>
          <w:sz w:val="28"/>
        </w:rPr>
        <w:t>
      необходимого для назначения социальной выплаты, срок оказания</w:t>
      </w:r>
    </w:p>
    <w:p>
      <w:pPr>
        <w:spacing w:after="0"/>
        <w:ind w:left="0"/>
        <w:jc w:val="both"/>
      </w:pPr>
      <w:r>
        <w:rPr>
          <w:rFonts w:ascii="Times New Roman"/>
          <w:b w:val="false"/>
          <w:i w:val="false"/>
          <w:color w:val="000000"/>
          <w:sz w:val="28"/>
        </w:rPr>
        <w:t>
      государственной услуги продлевается в соответствии с действующим</w:t>
      </w:r>
    </w:p>
    <w:p>
      <w:pPr>
        <w:spacing w:after="0"/>
        <w:ind w:left="0"/>
        <w:jc w:val="both"/>
      </w:pPr>
      <w:r>
        <w:rPr>
          <w:rFonts w:ascii="Times New Roman"/>
          <w:b w:val="false"/>
          <w:i w:val="false"/>
          <w:color w:val="000000"/>
          <w:sz w:val="28"/>
        </w:rPr>
        <w:t>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и социальных выплат, а также изменении местожительства (в</w:t>
      </w:r>
    </w:p>
    <w:p>
      <w:pPr>
        <w:spacing w:after="0"/>
        <w:ind w:left="0"/>
        <w:jc w:val="both"/>
      </w:pPr>
      <w:r>
        <w:rPr>
          <w:rFonts w:ascii="Times New Roman"/>
          <w:b w:val="false"/>
          <w:i w:val="false"/>
          <w:color w:val="000000"/>
          <w:sz w:val="28"/>
        </w:rPr>
        <w:t>
      т.ч.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сообщить в отделение Центра в течение</w:t>
      </w:r>
    </w:p>
    <w:p>
      <w:pPr>
        <w:spacing w:after="0"/>
        <w:ind w:left="0"/>
        <w:jc w:val="both"/>
      </w:pPr>
      <w:r>
        <w:rPr>
          <w:rFonts w:ascii="Times New Roman"/>
          <w:b w:val="false"/>
          <w:i w:val="false"/>
          <w:color w:val="000000"/>
          <w:sz w:val="28"/>
        </w:rPr>
        <w:t>
      10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5</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 </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 факт назначения, выплаты или подачи</w:t>
      </w:r>
    </w:p>
    <w:p>
      <w:pPr>
        <w:spacing w:after="0"/>
        <w:ind w:left="0"/>
        <w:jc w:val="both"/>
      </w:pPr>
      <w:r>
        <w:rPr>
          <w:rFonts w:ascii="Times New Roman"/>
          <w:b w:val="false"/>
          <w:i w:val="false"/>
          <w:color w:val="000000"/>
          <w:sz w:val="28"/>
        </w:rPr>
        <w:t>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4</w:t>
            </w:r>
            <w:r>
              <w:br/>
            </w:r>
            <w:r>
              <w:rPr>
                <w:rFonts w:ascii="Times New Roman"/>
                <w:b w:val="false"/>
                <w:i w:val="false"/>
                <w:color w:val="000000"/>
                <w:sz w:val="20"/>
              </w:rPr>
              <w:t>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и по возрасту"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w:t>
      </w:r>
      <w:r>
        <w:br/>
      </w:r>
      <w:r>
        <w:rPr>
          <w:rFonts w:ascii="Times New Roman"/>
          <w:b/>
          <w:i w:val="false"/>
          <w:color w:val="000000"/>
        </w:rPr>
        <w:t>об отказе в приеме заявления на назначение</w:t>
      </w:r>
      <w:r>
        <w:br/>
      </w:r>
      <w:r>
        <w:rPr>
          <w:rFonts w:ascii="Times New Roman"/>
          <w:b/>
          <w:i w:val="false"/>
          <w:color w:val="000000"/>
        </w:rPr>
        <w:t>пенсии и пособий</w:t>
      </w:r>
      <w:r>
        <w:br/>
      </w:r>
      <w:r>
        <w:rPr>
          <w:rFonts w:ascii="Times New Roman"/>
          <w:b/>
          <w:i w:val="false"/>
          <w:color w:val="000000"/>
        </w:rPr>
        <w:t>______________________________________________</w:t>
      </w:r>
      <w:r>
        <w:br/>
      </w:r>
      <w:r>
        <w:rPr>
          <w:rFonts w:ascii="Times New Roman"/>
          <w:b/>
          <w:i w:val="false"/>
          <w:color w:val="000000"/>
        </w:rPr>
        <w:t>(указать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w:t>
      </w:r>
    </w:p>
    <w:p>
      <w:pPr>
        <w:spacing w:after="0"/>
        <w:ind w:left="0"/>
        <w:jc w:val="both"/>
      </w:pPr>
      <w:r>
        <w:rPr>
          <w:rFonts w:ascii="Times New Roman"/>
          <w:b w:val="false"/>
          <w:i w:val="false"/>
          <w:color w:val="000000"/>
          <w:sz w:val="28"/>
        </w:rPr>
        <w:t>
      неполного пакета документов, сведений из информационных систем,</w:t>
      </w:r>
    </w:p>
    <w:p>
      <w:pPr>
        <w:spacing w:after="0"/>
        <w:ind w:left="0"/>
        <w:jc w:val="both"/>
      </w:pPr>
      <w:r>
        <w:rPr>
          <w:rFonts w:ascii="Times New Roman"/>
          <w:b w:val="false"/>
          <w:i w:val="false"/>
          <w:color w:val="000000"/>
          <w:sz w:val="28"/>
        </w:rPr>
        <w:t>
      требуемых для назначения выплаты, отсутствия права на выплату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45" w:id="1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социальной выплаты на случаи социальных</w:t>
      </w:r>
      <w:r>
        <w:br/>
      </w:r>
      <w:r>
        <w:rPr>
          <w:rFonts w:ascii="Times New Roman"/>
          <w:b/>
          <w:i w:val="false"/>
          <w:color w:val="000000"/>
        </w:rPr>
        <w:t>рисков: утраты трудоспособности; потери кормильца;</w:t>
      </w:r>
      <w:r>
        <w:br/>
      </w:r>
      <w:r>
        <w:rPr>
          <w:rFonts w:ascii="Times New Roman"/>
          <w:b/>
          <w:i w:val="false"/>
          <w:color w:val="000000"/>
        </w:rPr>
        <w:t>потери работы; потери дохода в связи с беременностью и</w:t>
      </w:r>
      <w:r>
        <w:br/>
      </w:r>
      <w:r>
        <w:rPr>
          <w:rFonts w:ascii="Times New Roman"/>
          <w:b/>
          <w:i w:val="false"/>
          <w:color w:val="000000"/>
        </w:rPr>
        <w:t>родами; потери дохода в связи с усыновлением (удочерением)</w:t>
      </w:r>
      <w:r>
        <w:br/>
      </w:r>
      <w:r>
        <w:rPr>
          <w:rFonts w:ascii="Times New Roman"/>
          <w:b/>
          <w:i w:val="false"/>
          <w:color w:val="000000"/>
        </w:rPr>
        <w:t>новорожденного ребенка (детей); потери дохода в связи с уходом</w:t>
      </w:r>
      <w:r>
        <w:br/>
      </w:r>
      <w:r>
        <w:rPr>
          <w:rFonts w:ascii="Times New Roman"/>
          <w:b/>
          <w:i w:val="false"/>
          <w:color w:val="000000"/>
        </w:rPr>
        <w:t>за ребенком по достижении им возраста одного года"</w:t>
      </w:r>
      <w:r>
        <w:br/>
      </w:r>
      <w:r>
        <w:rPr>
          <w:rFonts w:ascii="Times New Roman"/>
          <w:b/>
          <w:i w:val="false"/>
          <w:color w:val="000000"/>
        </w:rPr>
        <w:t>1. Общие положения</w:t>
      </w:r>
    </w:p>
    <w:bookmarkEnd w:id="17"/>
    <w:bookmarkStart w:name="z47" w:id="18"/>
    <w:p>
      <w:pPr>
        <w:spacing w:after="0"/>
        <w:ind w:left="0"/>
        <w:jc w:val="both"/>
      </w:pPr>
      <w:r>
        <w:rPr>
          <w:rFonts w:ascii="Times New Roman"/>
          <w:b w:val="false"/>
          <w:i w:val="false"/>
          <w:color w:val="000000"/>
          <w:sz w:val="28"/>
        </w:rPr>
        <w:t>
      1. Государственная услуга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государственная услуга).</w:t>
      </w:r>
    </w:p>
    <w:bookmarkEnd w:id="18"/>
    <w:bookmarkStart w:name="z48" w:id="19"/>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19"/>
    <w:bookmarkStart w:name="z49" w:id="20"/>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20"/>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"Центр обслуживания населения" Комитета по связи, информатизации и информации Министерства по инвестициям и развитию Республики Казахстан (далее – ЦОН)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w:t>
      </w:r>
    </w:p>
    <w:p>
      <w:pPr>
        <w:spacing w:after="0"/>
        <w:ind w:left="0"/>
        <w:jc w:val="both"/>
      </w:pPr>
      <w:r>
        <w:rPr>
          <w:rFonts w:ascii="Times New Roman"/>
          <w:b w:val="false"/>
          <w:i w:val="false"/>
          <w:color w:val="000000"/>
          <w:sz w:val="28"/>
        </w:rPr>
        <w:t>
      2)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ГЦВП)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3) услугодателя – для назначения социальной выплаты на случай утраты трудоспособности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4) местные исполнительные органы городов Астаны и Алматы, районов и городов областного значения (далее – МИО) – для назначения социальной выплаты на случай потери работы при получении статуса безработного;</w:t>
      </w:r>
    </w:p>
    <w:p>
      <w:pPr>
        <w:spacing w:after="0"/>
        <w:ind w:left="0"/>
        <w:jc w:val="both"/>
      </w:pPr>
      <w:r>
        <w:rPr>
          <w:rFonts w:ascii="Times New Roman"/>
          <w:b w:val="false"/>
          <w:i w:val="false"/>
          <w:color w:val="000000"/>
          <w:sz w:val="28"/>
        </w:rPr>
        <w:t>
      5) веб-портал "электронного правительства" www.egov.kz (далее - портал) – при назначении социальной выплаты на случай потери работы,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ЦОН – в случае обращения за назначением социальной выплаты через ЦОН;</w:t>
      </w:r>
    </w:p>
    <w:p>
      <w:pPr>
        <w:spacing w:after="0"/>
        <w:ind w:left="0"/>
        <w:jc w:val="both"/>
      </w:pPr>
      <w:r>
        <w:rPr>
          <w:rFonts w:ascii="Times New Roman"/>
          <w:b w:val="false"/>
          <w:i w:val="false"/>
          <w:color w:val="000000"/>
          <w:sz w:val="28"/>
        </w:rPr>
        <w:t>
      2) ГЦВП – в случае обращения за назначением социальной выплаты через ГЦВП, услугодателя, МИО;</w:t>
      </w:r>
    </w:p>
    <w:p>
      <w:pPr>
        <w:spacing w:after="0"/>
        <w:ind w:left="0"/>
        <w:jc w:val="both"/>
      </w:pPr>
      <w:r>
        <w:rPr>
          <w:rFonts w:ascii="Times New Roman"/>
          <w:b w:val="false"/>
          <w:i w:val="false"/>
          <w:color w:val="000000"/>
          <w:sz w:val="28"/>
        </w:rPr>
        <w:t>
      3) портал – в случае обращения за назначением социальных выплат на случай потери работы, на случай потери дохода в связи с уходом за ребенком по достижении им возраста одного года через портал.</w:t>
      </w:r>
    </w:p>
    <w:bookmarkStart w:name="z50" w:id="21"/>
    <w:p>
      <w:pPr>
        <w:spacing w:after="0"/>
        <w:ind w:left="0"/>
        <w:jc w:val="left"/>
      </w:pPr>
      <w:r>
        <w:rPr>
          <w:rFonts w:ascii="Times New Roman"/>
          <w:b/>
          <w:i w:val="false"/>
          <w:color w:val="000000"/>
        </w:rPr>
        <w:t xml:space="preserve"> 2. Порядок оказания государственной услуги</w:t>
      </w:r>
    </w:p>
    <w:bookmarkEnd w:id="21"/>
    <w:bookmarkStart w:name="z68" w:id="22"/>
    <w:p>
      <w:pPr>
        <w:spacing w:after="0"/>
        <w:ind w:left="0"/>
        <w:jc w:val="both"/>
      </w:pPr>
      <w:r>
        <w:rPr>
          <w:rFonts w:ascii="Times New Roman"/>
          <w:b w:val="false"/>
          <w:i w:val="false"/>
          <w:color w:val="000000"/>
          <w:sz w:val="28"/>
        </w:rPr>
        <w:t>
      4. Срок оказания государственной услуги:</w:t>
      </w:r>
    </w:p>
    <w:bookmarkEnd w:id="22"/>
    <w:p>
      <w:pPr>
        <w:spacing w:after="0"/>
        <w:ind w:left="0"/>
        <w:jc w:val="both"/>
      </w:pPr>
      <w:r>
        <w:rPr>
          <w:rFonts w:ascii="Times New Roman"/>
          <w:b w:val="false"/>
          <w:i w:val="false"/>
          <w:color w:val="000000"/>
          <w:sz w:val="28"/>
        </w:rPr>
        <w:t>
      1) при обращении в ЦОН, ГЦВП, к услугодателю, МИО, а также на портал – с момента регистрации пакета документов в ГЦВП – 8 (восемь) рабочих дней.</w:t>
      </w:r>
    </w:p>
    <w:p>
      <w:pPr>
        <w:spacing w:after="0"/>
        <w:ind w:left="0"/>
        <w:jc w:val="both"/>
      </w:pPr>
      <w:r>
        <w:rPr>
          <w:rFonts w:ascii="Times New Roman"/>
          <w:b w:val="false"/>
          <w:i w:val="false"/>
          <w:color w:val="000000"/>
          <w:sz w:val="28"/>
        </w:rPr>
        <w:t>
      Срок оказания государственной услуги:</w:t>
      </w:r>
    </w:p>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проверки достоверности представленного (ых) документа (ов) либо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(ных) документа (ов) в ГЦВП. ГЦВП уведомляет заявителя о необходимости предоставления дополнительного (ных) документа (ов) – 5 (пять) рабочих дней;</w:t>
      </w:r>
    </w:p>
    <w:p>
      <w:pPr>
        <w:spacing w:after="0"/>
        <w:ind w:left="0"/>
        <w:jc w:val="both"/>
      </w:pPr>
      <w:r>
        <w:rPr>
          <w:rFonts w:ascii="Times New Roman"/>
          <w:b w:val="false"/>
          <w:i w:val="false"/>
          <w:color w:val="000000"/>
          <w:sz w:val="28"/>
        </w:rPr>
        <w:t>
      при обращении в ЦОН, к услугодателю, МИО –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ГЦВП – 30 минут, в ЦОН – 15 минут, у услугодателя, МИО времени на ожидание не требуется;</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ГЦВП, у услугодателя, МИО – 30 минут, в ЦОН – 20 минут.</w:t>
      </w:r>
    </w:p>
    <w:bookmarkStart w:name="z70" w:id="23"/>
    <w:p>
      <w:pPr>
        <w:spacing w:after="0"/>
        <w:ind w:left="0"/>
        <w:jc w:val="both"/>
      </w:pPr>
      <w:r>
        <w:rPr>
          <w:rFonts w:ascii="Times New Roman"/>
          <w:b w:val="false"/>
          <w:i w:val="false"/>
          <w:color w:val="000000"/>
          <w:sz w:val="28"/>
        </w:rPr>
        <w:t>
      5. Форма оказания государственной услуги: бумажная и (или) электронная (полностью автоматизированная).</w:t>
      </w:r>
    </w:p>
    <w:bookmarkEnd w:id="23"/>
    <w:bookmarkStart w:name="z71" w:id="24"/>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(отказе в назначении) социальных выплат на случаи социальных рисков по форме, утвержденной приказом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актов № 11224) (далее – приказ № 236).</w:t>
      </w:r>
    </w:p>
    <w:bookmarkEnd w:id="2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и (или) электронная.</w:t>
      </w:r>
    </w:p>
    <w:p>
      <w:pPr>
        <w:spacing w:after="0"/>
        <w:ind w:left="0"/>
        <w:jc w:val="both"/>
      </w:pPr>
      <w:r>
        <w:rPr>
          <w:rFonts w:ascii="Times New Roman"/>
          <w:b w:val="false"/>
          <w:i w:val="false"/>
          <w:color w:val="000000"/>
          <w:sz w:val="28"/>
        </w:rPr>
        <w:t>
      В случае обращения за получением услуги на бумажном носителе, результат оказания государственной услуги оформляется в электронном формате, удостоверенный ЭЦП уполномоченного лица услугодателя.</w:t>
      </w:r>
    </w:p>
    <w:bookmarkStart w:name="z78" w:id="25"/>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5"/>
    <w:bookmarkStart w:name="z79" w:id="26"/>
    <w:p>
      <w:pPr>
        <w:spacing w:after="0"/>
        <w:ind w:left="0"/>
        <w:jc w:val="both"/>
      </w:pPr>
      <w:r>
        <w:rPr>
          <w:rFonts w:ascii="Times New Roman"/>
          <w:b w:val="false"/>
          <w:i w:val="false"/>
          <w:color w:val="000000"/>
          <w:sz w:val="28"/>
        </w:rPr>
        <w:t>
      8. График работы:</w:t>
      </w:r>
    </w:p>
    <w:bookmarkEnd w:id="26"/>
    <w:p>
      <w:pPr>
        <w:spacing w:after="0"/>
        <w:ind w:left="0"/>
        <w:jc w:val="both"/>
      </w:pPr>
      <w:r>
        <w:rPr>
          <w:rFonts w:ascii="Times New Roman"/>
          <w:b w:val="false"/>
          <w:i w:val="false"/>
          <w:color w:val="000000"/>
          <w:sz w:val="28"/>
        </w:rPr>
        <w:t>
      1) ГЦВП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субботу включительно с 9.00 до 14.00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Государственная услуга оказывается по месту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3)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p>
      <w:pPr>
        <w:spacing w:after="0"/>
        <w:ind w:left="0"/>
        <w:jc w:val="both"/>
      </w:pPr>
      <w:r>
        <w:rPr>
          <w:rFonts w:ascii="Times New Roman"/>
          <w:b w:val="false"/>
          <w:i w:val="false"/>
          <w:color w:val="000000"/>
          <w:sz w:val="28"/>
        </w:rPr>
        <w:t>
      График приема заявления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4) МИО – размещен на интернет-ресурсе Министерства - www.mzsr.gov.kz, раздел "Государственные услуги".</w:t>
      </w:r>
    </w:p>
    <w:p>
      <w:pPr>
        <w:spacing w:after="0"/>
        <w:ind w:left="0"/>
        <w:jc w:val="both"/>
      </w:pPr>
      <w:r>
        <w:rPr>
          <w:rFonts w:ascii="Times New Roman"/>
          <w:b w:val="false"/>
          <w:i w:val="false"/>
          <w:color w:val="000000"/>
          <w:sz w:val="28"/>
        </w:rPr>
        <w:t>
      Прием заявления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5) портала – круглосуточно, за исключением технических перерывов, связанных с проведением ремонтных работ.</w:t>
      </w:r>
    </w:p>
    <w:p>
      <w:pPr>
        <w:spacing w:after="0"/>
        <w:ind w:left="0"/>
        <w:jc w:val="both"/>
      </w:pPr>
      <w:r>
        <w:rPr>
          <w:rFonts w:ascii="Times New Roman"/>
          <w:b w:val="false"/>
          <w:i w:val="false"/>
          <w:color w:val="000000"/>
          <w:sz w:val="28"/>
        </w:rPr>
        <w:t>
      При обращении услугополучателя на портал за назначением социальной выплаты на случай потери работы, на случай потери дохода в связи с уходом за ребенком по достижении им возраста одного года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Start w:name="z80" w:id="27"/>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предоставляет заявление при обращении для оказания государственной услуги в ГЦВП, ЦОН по форме согласно приложению 1, услугодателю по форме согласно приложению 2, в МИО по форме согласно приложению 3 к настоящему стандарту государственной услуги и следующие документы:</w:t>
      </w:r>
    </w:p>
    <w:bookmarkEnd w:id="27"/>
    <w:p>
      <w:pPr>
        <w:spacing w:after="0"/>
        <w:ind w:left="0"/>
        <w:jc w:val="both"/>
      </w:pPr>
      <w:r>
        <w:rPr>
          <w:rFonts w:ascii="Times New Roman"/>
          <w:b w:val="false"/>
          <w:i w:val="false"/>
          <w:color w:val="000000"/>
          <w:sz w:val="28"/>
        </w:rPr>
        <w:t>
      для назначения социальной выплаты на случай утраты трудоспособности:</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документ, подтверждающий установление степени утраты общей трудоспособности;</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назначения социальной выплаты на случай потери кормильца:</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свидетельство о смерти кормильца или решение суда о признании лица безвестно отсутствующим или об объявлении умершим;</w:t>
      </w:r>
    </w:p>
    <w:p>
      <w:pPr>
        <w:spacing w:after="0"/>
        <w:ind w:left="0"/>
        <w:jc w:val="both"/>
      </w:pPr>
      <w:r>
        <w:rPr>
          <w:rFonts w:ascii="Times New Roman"/>
          <w:b w:val="false"/>
          <w:i w:val="false"/>
          <w:color w:val="000000"/>
          <w:sz w:val="28"/>
        </w:rPr>
        <w:t>
      4) документы, подтверждающие родственные отношения с умершим (признанным судом безвестно отсутствующим или объявленным умершим), свидетельство о заключении брака (супружества), о рождении детей умершего кормильца, об усыновлении (удочерении);</w:t>
      </w:r>
    </w:p>
    <w:p>
      <w:pPr>
        <w:spacing w:after="0"/>
        <w:ind w:left="0"/>
        <w:jc w:val="both"/>
      </w:pPr>
      <w:r>
        <w:rPr>
          <w:rFonts w:ascii="Times New Roman"/>
          <w:b w:val="false"/>
          <w:i w:val="false"/>
          <w:color w:val="000000"/>
          <w:sz w:val="28"/>
        </w:rPr>
        <w:t>
      5)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по форме, утвержденной приказом № 236 (обновляется ежегодно);</w:t>
      </w:r>
    </w:p>
    <w:p>
      <w:pPr>
        <w:spacing w:after="0"/>
        <w:ind w:left="0"/>
        <w:jc w:val="both"/>
      </w:pPr>
      <w:r>
        <w:rPr>
          <w:rFonts w:ascii="Times New Roman"/>
          <w:b w:val="false"/>
          <w:i w:val="false"/>
          <w:color w:val="000000"/>
          <w:sz w:val="28"/>
        </w:rPr>
        <w:t>
      6)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xml:space="preserve">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I или II группы –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 10589);</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p>
      <w:pPr>
        <w:spacing w:after="0"/>
        <w:ind w:left="0"/>
        <w:jc w:val="both"/>
      </w:pPr>
      <w:r>
        <w:rPr>
          <w:rFonts w:ascii="Times New Roman"/>
          <w:b w:val="false"/>
          <w:i w:val="false"/>
          <w:color w:val="000000"/>
          <w:sz w:val="28"/>
        </w:rPr>
        <w:t>
      для назначения социальной выплаты на случай потери работы:</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справка МИО о регистрации в качестве безработного;</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лист (листы) временной нетрудоспособности, выданных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4) справка (справки) с места работы о доходах за последние двенадцать календарных месяцев, предшествующих месяцу, в котором наступило право на социальную выплату на случай потери дохода в связи с беременностью и родами, усыновлением (удочерением) новорожденного ребенка (детей), по форме согласно приложению 4 к настоящему стандарту государственной услуги;</w:t>
      </w:r>
    </w:p>
    <w:p>
      <w:pPr>
        <w:spacing w:after="0"/>
        <w:ind w:left="0"/>
        <w:jc w:val="both"/>
      </w:pPr>
      <w:r>
        <w:rPr>
          <w:rFonts w:ascii="Times New Roman"/>
          <w:b w:val="false"/>
          <w:i w:val="false"/>
          <w:color w:val="000000"/>
          <w:sz w:val="28"/>
        </w:rPr>
        <w:t>
      5)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для самостоятельно занятых лиц дополнительно:</w:t>
      </w:r>
    </w:p>
    <w:p>
      <w:pPr>
        <w:spacing w:after="0"/>
        <w:ind w:left="0"/>
        <w:jc w:val="both"/>
      </w:pPr>
      <w:r>
        <w:rPr>
          <w:rFonts w:ascii="Times New Roman"/>
          <w:b w:val="false"/>
          <w:i w:val="false"/>
          <w:color w:val="000000"/>
          <w:sz w:val="28"/>
        </w:rPr>
        <w:t>
      1) свидетельство о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xml:space="preserve">
      2) акт сверки по налогам и другим обязательным платежам в бюджет, выданный органами государственных доходов, по форме согласно приложению 17 Правил ведения лицевых счетов,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 в Реестре государственной регистрации нормативных правовых актов № 5446);</w:t>
      </w:r>
    </w:p>
    <w:p>
      <w:pPr>
        <w:spacing w:after="0"/>
        <w:ind w:left="0"/>
        <w:jc w:val="both"/>
      </w:pP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вида на жительство иностранца) – требуется для идентификации личности;</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Байконыр – справка отдела по учету и регистрации граждан жилищного хозяйства города Байконыр Российской Федерации);</w:t>
      </w:r>
    </w:p>
    <w:p>
      <w:pPr>
        <w:spacing w:after="0"/>
        <w:ind w:left="0"/>
        <w:jc w:val="both"/>
      </w:pPr>
      <w:r>
        <w:rPr>
          <w:rFonts w:ascii="Times New Roman"/>
          <w:b w:val="false"/>
          <w:i w:val="false"/>
          <w:color w:val="000000"/>
          <w:sz w:val="28"/>
        </w:rPr>
        <w:t>
      3) свидетельство (свидетельств) о рождении ребенка (детей) либо выписки из актовой записи о рождении;</w:t>
      </w:r>
    </w:p>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 над ребенком.</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документа, подтверждающего установление степени утраты общей трудоспособности, справки об инвалидности, документа об установлении опеки (попечительства), свидетельства о государственной регистрации в качестве индивидуального предпринимателя, свидетельства о заключении брака (по регистрациям, произведенным на территории Республики Казахстан после 1 июня 2008 года), справки МИО о регистрации в качестве безработного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для назначения социальной выплаты на случай потери работы, на случай потери дохода в связи с уходом за ребенком по достижении им возраста одного года – заявление для назначения социальных выплат через ПЭП в форме электронного документа, удостоверенного ЭЦП услугополучателя согласно приложению 5 к настоящему стандарту государственной услуги и следующие сведения:</w:t>
      </w:r>
    </w:p>
    <w:p>
      <w:pPr>
        <w:spacing w:after="0"/>
        <w:ind w:left="0"/>
        <w:jc w:val="both"/>
      </w:pPr>
      <w:r>
        <w:rPr>
          <w:rFonts w:ascii="Times New Roman"/>
          <w:b w:val="false"/>
          <w:i w:val="false"/>
          <w:color w:val="000000"/>
          <w:sz w:val="28"/>
        </w:rPr>
        <w:t>
      на случай потери работы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справки МИО о регистрации в качестве безработного, сведения о номере банковского счета;</w:t>
      </w:r>
    </w:p>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об установлении опеки (попечительства) указанных в электронном заявлении услугополучатель получает их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ГЦВП, ЦОН, услугодателя, МИО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p>
      <w:pPr>
        <w:spacing w:after="0"/>
        <w:ind w:left="0"/>
        <w:jc w:val="both"/>
      </w:pPr>
      <w:r>
        <w:rPr>
          <w:rFonts w:ascii="Times New Roman"/>
          <w:b w:val="false"/>
          <w:i w:val="false"/>
          <w:color w:val="000000"/>
          <w:sz w:val="28"/>
        </w:rPr>
        <w:t>
      в ГЦВП, у услугодателя, МИО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в ЦОНе – расписка о приеме соответствующих документов с указанием:</w:t>
      </w:r>
    </w:p>
    <w:p>
      <w:pPr>
        <w:spacing w:after="0"/>
        <w:ind w:left="0"/>
        <w:jc w:val="both"/>
      </w:pPr>
      <w:r>
        <w:rPr>
          <w:rFonts w:ascii="Times New Roman"/>
          <w:b w:val="false"/>
          <w:i w:val="false"/>
          <w:color w:val="000000"/>
          <w:sz w:val="28"/>
        </w:rPr>
        <w:t>
      1) заявления с указанием номера и даты приема заявления;</w:t>
      </w:r>
    </w:p>
    <w:p>
      <w:pPr>
        <w:spacing w:after="0"/>
        <w:ind w:left="0"/>
        <w:jc w:val="both"/>
      </w:pPr>
      <w:r>
        <w:rPr>
          <w:rFonts w:ascii="Times New Roman"/>
          <w:b w:val="false"/>
          <w:i w:val="false"/>
          <w:color w:val="000000"/>
          <w:sz w:val="28"/>
        </w:rPr>
        <w:t>
      2) вид запрашиваемой государственной услуги;</w:t>
      </w:r>
    </w:p>
    <w:p>
      <w:pPr>
        <w:spacing w:after="0"/>
        <w:ind w:left="0"/>
        <w:jc w:val="both"/>
      </w:pPr>
      <w:r>
        <w:rPr>
          <w:rFonts w:ascii="Times New Roman"/>
          <w:b w:val="false"/>
          <w:i w:val="false"/>
          <w:color w:val="000000"/>
          <w:sz w:val="28"/>
        </w:rPr>
        <w:t>
      3) количество и название приложенных документов;</w:t>
      </w:r>
    </w:p>
    <w:p>
      <w:pPr>
        <w:spacing w:after="0"/>
        <w:ind w:left="0"/>
        <w:jc w:val="both"/>
      </w:pPr>
      <w:r>
        <w:rPr>
          <w:rFonts w:ascii="Times New Roman"/>
          <w:b w:val="false"/>
          <w:i w:val="false"/>
          <w:color w:val="000000"/>
          <w:sz w:val="28"/>
        </w:rPr>
        <w:t>
      4) даты (времени) и места выдачи документов;</w:t>
      </w:r>
    </w:p>
    <w:p>
      <w:pPr>
        <w:spacing w:after="0"/>
        <w:ind w:left="0"/>
        <w:jc w:val="both"/>
      </w:pPr>
      <w:r>
        <w:rPr>
          <w:rFonts w:ascii="Times New Roman"/>
          <w:b w:val="false"/>
          <w:i w:val="false"/>
          <w:color w:val="000000"/>
          <w:sz w:val="28"/>
        </w:rPr>
        <w:t>
      5) фамилии, имени, отчества (при его наличии) работника центра принявшего заявление на оформление документов;</w:t>
      </w:r>
    </w:p>
    <w:p>
      <w:pPr>
        <w:spacing w:after="0"/>
        <w:ind w:left="0"/>
        <w:jc w:val="both"/>
      </w:pPr>
      <w:r>
        <w:rPr>
          <w:rFonts w:ascii="Times New Roman"/>
          <w:b w:val="false"/>
          <w:i w:val="false"/>
          <w:color w:val="000000"/>
          <w:sz w:val="28"/>
        </w:rPr>
        <w:t>
      6) фамилии, имени, отчества (при его наличии) услугополучателя, фамилии, имени, отчества (при его наличии) представителя услугополучателя и их контактные телефоны;</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ГЦВП – на основании отрывного талона заявления;</w:t>
      </w:r>
    </w:p>
    <w:p>
      <w:pPr>
        <w:spacing w:after="0"/>
        <w:ind w:left="0"/>
        <w:jc w:val="both"/>
      </w:pPr>
      <w:r>
        <w:rPr>
          <w:rFonts w:ascii="Times New Roman"/>
          <w:b w:val="false"/>
          <w:i w:val="false"/>
          <w:color w:val="000000"/>
          <w:sz w:val="28"/>
        </w:rPr>
        <w:t>
      в ЦОНе – на основании расписки о приеме соответствующих документов;</w:t>
      </w:r>
    </w:p>
    <w:p>
      <w:pPr>
        <w:spacing w:after="0"/>
        <w:ind w:left="0"/>
        <w:jc w:val="both"/>
      </w:pPr>
      <w:r>
        <w:rPr>
          <w:rFonts w:ascii="Times New Roman"/>
          <w:b w:val="false"/>
          <w:i w:val="false"/>
          <w:color w:val="000000"/>
          <w:sz w:val="28"/>
        </w:rPr>
        <w:t>
      ГЦВП информирует услугополучателя о принятом решении посредством передачи sms-оповещения на мобильный телефон услугополучателя.</w:t>
      </w:r>
    </w:p>
    <w:bookmarkStart w:name="z81" w:id="28"/>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а также в случае получения сведений из информационной системы ГЦВП, подтверждающих факт назначения соответствующей выплаты или подачи заявления на назначение социальной выплаты, работником ЦОН выдается расписка об отказе в приеме документов по форме согласно приложению 6 или работником ГЦВП, услугодателя, МИО выдается уведомление об отказе в приеме заявления на назначение социальной выплаты по форме согласно приложению 7 к настоящему стандарту государственной услуги.</w:t>
      </w:r>
    </w:p>
    <w:bookmarkEnd w:id="28"/>
    <w:bookmarkStart w:name="z82" w:id="2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и местных государственных органов, а также</w:t>
      </w:r>
      <w:r>
        <w:br/>
      </w:r>
      <w:r>
        <w:rPr>
          <w:rFonts w:ascii="Times New Roman"/>
          <w:b/>
          <w:i w:val="false"/>
          <w:color w:val="000000"/>
        </w:rPr>
        <w:t>услугодателей и (или) его должностных лиц, центров обслуживания</w:t>
      </w:r>
      <w:r>
        <w:br/>
      </w:r>
      <w:r>
        <w:rPr>
          <w:rFonts w:ascii="Times New Roman"/>
          <w:b/>
          <w:i w:val="false"/>
          <w:color w:val="000000"/>
        </w:rPr>
        <w:t>населения и (или) его работников по вопросам оказания</w:t>
      </w:r>
      <w:r>
        <w:br/>
      </w:r>
      <w:r>
        <w:rPr>
          <w:rFonts w:ascii="Times New Roman"/>
          <w:b/>
          <w:i w:val="false"/>
          <w:color w:val="000000"/>
        </w:rPr>
        <w:t>государственных услуг</w:t>
      </w:r>
    </w:p>
    <w:bookmarkEnd w:id="29"/>
    <w:bookmarkStart w:name="z83" w:id="3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ГЦВП, МИО, ЦОН и (или) его работников по вопросам оказания государственных услуг жалоба подается на имя руководителя услугодателя, ГЦВП или на имя руководителя Министерства, ЦОН, на имя руководителя местного исполнительного органа либо акимов городов Астаны и Алматы, районов и городов областного значения (далее – аким) по адресам, указанным в пункте 14 настоящего стандарта государственной услуги.</w:t>
      </w:r>
    </w:p>
    <w:bookmarkEnd w:id="3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ГЦВП или Министерства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МИО, ГЦВП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В случае некорректного обслуживания работником ЦОНа, жалоба подается на имя руководителя ЦОНа. Подтверждением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Жалоба услугополучателя, поступившая в адрес услугодателя, ГЦВП, МИО, Министерства или ЦОНа, подлежит рассмотрению в течение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ГЦВП, Министерства или ЦОНа.</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84" w:id="3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1"/>
    <w:bookmarkStart w:name="z85" w:id="3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 в том числе оказываемой через центры</w:t>
      </w:r>
      <w:r>
        <w:br/>
      </w:r>
      <w:r>
        <w:rPr>
          <w:rFonts w:ascii="Times New Roman"/>
          <w:b/>
          <w:i w:val="false"/>
          <w:color w:val="000000"/>
        </w:rPr>
        <w:t>обслуживания населения</w:t>
      </w:r>
    </w:p>
    <w:bookmarkEnd w:id="32"/>
    <w:bookmarkStart w:name="z86" w:id="33"/>
    <w:p>
      <w:pPr>
        <w:spacing w:after="0"/>
        <w:ind w:left="0"/>
        <w:jc w:val="both"/>
      </w:pPr>
      <w:r>
        <w:rPr>
          <w:rFonts w:ascii="Times New Roman"/>
          <w:b w:val="false"/>
          <w:i w:val="false"/>
          <w:color w:val="000000"/>
          <w:sz w:val="28"/>
        </w:rPr>
        <w:t>
      13.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ЦОНа с выездом по месту жительства посредством обращения через Единый контакт-центр по вопросам оказания государственных услуг "1414".</w:t>
      </w:r>
    </w:p>
    <w:bookmarkEnd w:id="33"/>
    <w:bookmarkStart w:name="z87" w:id="3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4"/>
    <w:p>
      <w:pPr>
        <w:spacing w:after="0"/>
        <w:ind w:left="0"/>
        <w:jc w:val="both"/>
      </w:pPr>
      <w:r>
        <w:rPr>
          <w:rFonts w:ascii="Times New Roman"/>
          <w:b w:val="false"/>
          <w:i w:val="false"/>
          <w:color w:val="000000"/>
          <w:sz w:val="28"/>
        </w:rPr>
        <w:t>
      1) Министерства – www.mzsr.gov.kz, раздел "Государственные услуги";</w:t>
      </w:r>
    </w:p>
    <w:p>
      <w:pPr>
        <w:spacing w:after="0"/>
        <w:ind w:left="0"/>
        <w:jc w:val="both"/>
      </w:pPr>
      <w:r>
        <w:rPr>
          <w:rFonts w:ascii="Times New Roman"/>
          <w:b w:val="false"/>
          <w:i w:val="false"/>
          <w:color w:val="000000"/>
          <w:sz w:val="28"/>
        </w:rPr>
        <w:t>
      2) ГЦВП – www.gcvp.kz;</w:t>
      </w:r>
    </w:p>
    <w:p>
      <w:pPr>
        <w:spacing w:after="0"/>
        <w:ind w:left="0"/>
        <w:jc w:val="both"/>
      </w:pPr>
      <w:r>
        <w:rPr>
          <w:rFonts w:ascii="Times New Roman"/>
          <w:b w:val="false"/>
          <w:i w:val="false"/>
          <w:color w:val="000000"/>
          <w:sz w:val="28"/>
        </w:rPr>
        <w:t>
      3) ЦОНа – www.con.gov.kz.</w:t>
      </w:r>
    </w:p>
    <w:bookmarkStart w:name="z88" w:id="35"/>
    <w:p>
      <w:pPr>
        <w:spacing w:after="0"/>
        <w:ind w:left="0"/>
        <w:jc w:val="both"/>
      </w:pPr>
      <w:r>
        <w:rPr>
          <w:rFonts w:ascii="Times New Roman"/>
          <w:b w:val="false"/>
          <w:i w:val="false"/>
          <w:color w:val="000000"/>
          <w:sz w:val="28"/>
        </w:rPr>
        <w:t>
      15. Государственная услуга услугодателем оказывается:</w:t>
      </w:r>
    </w:p>
    <w:bookmarkEnd w:id="35"/>
    <w:p>
      <w:pPr>
        <w:spacing w:after="0"/>
        <w:ind w:left="0"/>
        <w:jc w:val="both"/>
      </w:pPr>
      <w:r>
        <w:rPr>
          <w:rFonts w:ascii="Times New Roman"/>
          <w:b w:val="false"/>
          <w:i w:val="false"/>
          <w:color w:val="000000"/>
          <w:sz w:val="28"/>
        </w:rPr>
        <w:t>
      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0"/>
        <w:ind w:left="0"/>
        <w:jc w:val="both"/>
      </w:pPr>
      <w:r>
        <w:rPr>
          <w:rFonts w:ascii="Times New Roman"/>
          <w:b w:val="false"/>
          <w:i w:val="false"/>
          <w:color w:val="000000"/>
          <w:sz w:val="28"/>
        </w:rPr>
        <w:t>
      2)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 свидетельствуемого лица или законного представителя.</w:t>
      </w:r>
    </w:p>
    <w:bookmarkStart w:name="z89" w:id="36"/>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36"/>
    <w:bookmarkStart w:name="z90" w:id="37"/>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8 (7172) 24 07 49, 24 12 91.</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Департамент Комитета труда, социальной защиты и миграции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
      Дата рождения: "___"_____________ г.</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________Номер документа: _________Кем выдан: _______</w:t>
      </w:r>
    </w:p>
    <w:p>
      <w:pPr>
        <w:spacing w:after="0"/>
        <w:ind w:left="0"/>
        <w:jc w:val="both"/>
      </w:pPr>
      <w:r>
        <w:rPr>
          <w:rFonts w:ascii="Times New Roman"/>
          <w:b w:val="false"/>
          <w:i w:val="false"/>
          <w:color w:val="000000"/>
          <w:sz w:val="28"/>
        </w:rPr>
        <w:t>
      Дата выдачи: "___"_____________г.</w:t>
      </w:r>
    </w:p>
    <w:p>
      <w:pPr>
        <w:spacing w:after="0"/>
        <w:ind w:left="0"/>
        <w:jc w:val="both"/>
      </w:pPr>
      <w:r>
        <w:rPr>
          <w:rFonts w:ascii="Times New Roman"/>
          <w:b w:val="false"/>
          <w:i w:val="false"/>
          <w:color w:val="000000"/>
          <w:sz w:val="28"/>
        </w:rPr>
        <w:t>
      Сведения о месте жительства: ________________________________________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(район)________________село:___________________________________</w:t>
      </w:r>
    </w:p>
    <w:p>
      <w:pPr>
        <w:spacing w:after="0"/>
        <w:ind w:left="0"/>
        <w:jc w:val="both"/>
      </w:pPr>
      <w:r>
        <w:rPr>
          <w:rFonts w:ascii="Times New Roman"/>
          <w:b w:val="false"/>
          <w:i w:val="false"/>
          <w:color w:val="000000"/>
          <w:sz w:val="28"/>
        </w:rPr>
        <w:t>
      улица (микрорайон)__________дом__________квартира____________________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__________________картсчет________________________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(выделить долю, возобновить, пересчитать) мне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(социальную выплату на случай утраты трудоспособности (с указанием степени утраты общей трудоспособности); на случай потери кормильца (с указанием количества иждивенцев); на случай потери работы, на случай потери дохода в связи с беременностью и родами; на случай потери дохода в связи с усыновлением (удочерением) новорожденного ребенка (детей); на случай потери дохода в связи с уходом за ребенком по достижении им возраста одного года – нужное прописать)</w:t>
      </w:r>
    </w:p>
    <w:p>
      <w:pPr>
        <w:spacing w:after="0"/>
        <w:ind w:left="0"/>
        <w:jc w:val="both"/>
      </w:pPr>
      <w:r>
        <w:rPr>
          <w:rFonts w:ascii="Times New Roman"/>
          <w:b w:val="false"/>
          <w:i w:val="false"/>
          <w:color w:val="000000"/>
          <w:sz w:val="28"/>
        </w:rPr>
        <w:t>
      Сведения о составе семьи (заполняется на случаи потери кормильца и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w:t>
      </w:r>
    </w:p>
    <w:p>
      <w:pPr>
        <w:spacing w:after="0"/>
        <w:ind w:left="0"/>
        <w:jc w:val="both"/>
      </w:pPr>
      <w:r>
        <w:rPr>
          <w:rFonts w:ascii="Times New Roman"/>
          <w:b w:val="false"/>
          <w:i w:val="false"/>
          <w:color w:val="000000"/>
          <w:sz w:val="28"/>
        </w:rPr>
        <w:t>
      В составе семьи учитываются рожденные, усыновленные</w:t>
      </w:r>
    </w:p>
    <w:p>
      <w:pPr>
        <w:spacing w:after="0"/>
        <w:ind w:left="0"/>
        <w:jc w:val="both"/>
      </w:pPr>
      <w:r>
        <w:rPr>
          <w:rFonts w:ascii="Times New Roman"/>
          <w:b w:val="false"/>
          <w:i w:val="false"/>
          <w:color w:val="000000"/>
          <w:sz w:val="28"/>
        </w:rPr>
        <w:t>
      (удочеренные), а также взятые под опеку дети, за исключением детей, в</w:t>
      </w:r>
    </w:p>
    <w:p>
      <w:pPr>
        <w:spacing w:after="0"/>
        <w:ind w:left="0"/>
        <w:jc w:val="both"/>
      </w:pPr>
      <w:r>
        <w:rPr>
          <w:rFonts w:ascii="Times New Roman"/>
          <w:b w:val="false"/>
          <w:i w:val="false"/>
          <w:color w:val="000000"/>
          <w:sz w:val="28"/>
        </w:rPr>
        <w:t>
      отношении которых родители лишены родительских прав или ограничены в</w:t>
      </w:r>
    </w:p>
    <w:p>
      <w:pPr>
        <w:spacing w:after="0"/>
        <w:ind w:left="0"/>
        <w:jc w:val="both"/>
      </w:pPr>
      <w:r>
        <w:rPr>
          <w:rFonts w:ascii="Times New Roman"/>
          <w:b w:val="false"/>
          <w:i w:val="false"/>
          <w:color w:val="000000"/>
          <w:sz w:val="28"/>
        </w:rPr>
        <w:t>
      родительских правах, также в составе семьи учитываются сводные дети,</w:t>
      </w:r>
    </w:p>
    <w:p>
      <w:pPr>
        <w:spacing w:after="0"/>
        <w:ind w:left="0"/>
        <w:jc w:val="both"/>
      </w:pPr>
      <w:r>
        <w:rPr>
          <w:rFonts w:ascii="Times New Roman"/>
          <w:b w:val="false"/>
          <w:i w:val="false"/>
          <w:color w:val="000000"/>
          <w:sz w:val="28"/>
        </w:rPr>
        <w:t>
      если они не учтены в семье другого родителя.</w:t>
      </w:r>
    </w:p>
    <w:p>
      <w:pPr>
        <w:spacing w:after="0"/>
        <w:ind w:left="0"/>
        <w:jc w:val="both"/>
      </w:pPr>
      <w:r>
        <w:rPr>
          <w:rFonts w:ascii="Times New Roman"/>
          <w:b w:val="false"/>
          <w:i w:val="false"/>
          <w:color w:val="000000"/>
          <w:sz w:val="28"/>
        </w:rPr>
        <w:t>
      Обо всех изменениях, влекущих изменения размера социальной</w:t>
      </w:r>
    </w:p>
    <w:p>
      <w:pPr>
        <w:spacing w:after="0"/>
        <w:ind w:left="0"/>
        <w:jc w:val="both"/>
      </w:pPr>
      <w:r>
        <w:rPr>
          <w:rFonts w:ascii="Times New Roman"/>
          <w:b w:val="false"/>
          <w:i w:val="false"/>
          <w:color w:val="000000"/>
          <w:sz w:val="28"/>
        </w:rPr>
        <w:t>
      выплаты _____________, а также об изменении места 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Государственного центра по</w:t>
      </w:r>
    </w:p>
    <w:p>
      <w:pPr>
        <w:spacing w:after="0"/>
        <w:ind w:left="0"/>
        <w:jc w:val="both"/>
      </w:pPr>
      <w:r>
        <w:rPr>
          <w:rFonts w:ascii="Times New Roman"/>
          <w:b w:val="false"/>
          <w:i w:val="false"/>
          <w:color w:val="000000"/>
          <w:sz w:val="28"/>
        </w:rPr>
        <w:t>
      выплате пенсий в течение 10 рабочих дней.</w:t>
      </w:r>
    </w:p>
    <w:p>
      <w:pPr>
        <w:spacing w:after="0"/>
        <w:ind w:left="0"/>
        <w:jc w:val="both"/>
      </w:pPr>
      <w:r>
        <w:rPr>
          <w:rFonts w:ascii="Times New Roman"/>
          <w:b w:val="false"/>
          <w:i w:val="false"/>
          <w:color w:val="000000"/>
          <w:sz w:val="28"/>
        </w:rPr>
        <w:t>
      Обязуюсь предоставлять ежегодно (в начале учебного года)</w:t>
      </w:r>
    </w:p>
    <w:p>
      <w:pPr>
        <w:spacing w:after="0"/>
        <w:ind w:left="0"/>
        <w:jc w:val="both"/>
      </w:pPr>
      <w:r>
        <w:rPr>
          <w:rFonts w:ascii="Times New Roman"/>
          <w:b w:val="false"/>
          <w:i w:val="false"/>
          <w:color w:val="000000"/>
          <w:sz w:val="28"/>
        </w:rPr>
        <w:t>
      справку из организации общего среднего, технического и</w:t>
      </w:r>
    </w:p>
    <w:p>
      <w:pPr>
        <w:spacing w:after="0"/>
        <w:ind w:left="0"/>
        <w:jc w:val="both"/>
      </w:pPr>
      <w:r>
        <w:rPr>
          <w:rFonts w:ascii="Times New Roman"/>
          <w:b w:val="false"/>
          <w:i w:val="false"/>
          <w:color w:val="000000"/>
          <w:sz w:val="28"/>
        </w:rPr>
        <w:t>
      профессионального, послесреднего и высшего образования о том, что</w:t>
      </w:r>
    </w:p>
    <w:p>
      <w:pPr>
        <w:spacing w:after="0"/>
        <w:ind w:left="0"/>
        <w:jc w:val="both"/>
      </w:pPr>
      <w:r>
        <w:rPr>
          <w:rFonts w:ascii="Times New Roman"/>
          <w:b w:val="false"/>
          <w:i w:val="false"/>
          <w:color w:val="000000"/>
          <w:sz w:val="28"/>
        </w:rPr>
        <w:t>
      члены семьи являются учащимися или студентами, обучающимися по очной</w:t>
      </w:r>
    </w:p>
    <w:p>
      <w:pPr>
        <w:spacing w:after="0"/>
        <w:ind w:left="0"/>
        <w:jc w:val="both"/>
      </w:pPr>
      <w:r>
        <w:rPr>
          <w:rFonts w:ascii="Times New Roman"/>
          <w:b w:val="false"/>
          <w:i w:val="false"/>
          <w:color w:val="000000"/>
          <w:sz w:val="28"/>
        </w:rPr>
        <w:t>
      форме обучения.</w:t>
      </w:r>
    </w:p>
    <w:p>
      <w:pPr>
        <w:spacing w:after="0"/>
        <w:ind w:left="0"/>
        <w:jc w:val="both"/>
      </w:pPr>
      <w:r>
        <w:rPr>
          <w:rFonts w:ascii="Times New Roman"/>
          <w:b w:val="false"/>
          <w:i w:val="false"/>
          <w:color w:val="000000"/>
          <w:sz w:val="28"/>
        </w:rPr>
        <w:t>
      Подтверждаю подлинность документов, для назначения социальных</w:t>
      </w:r>
    </w:p>
    <w:p>
      <w:pPr>
        <w:spacing w:after="0"/>
        <w:ind w:left="0"/>
        <w:jc w:val="both"/>
      </w:pPr>
      <w:r>
        <w:rPr>
          <w:rFonts w:ascii="Times New Roman"/>
          <w:b w:val="false"/>
          <w:i w:val="false"/>
          <w:color w:val="000000"/>
          <w:sz w:val="28"/>
        </w:rPr>
        <w:t>
      выплат.</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удержание обязательных пенсионных взносов из</w:t>
      </w:r>
    </w:p>
    <w:p>
      <w:pPr>
        <w:spacing w:after="0"/>
        <w:ind w:left="0"/>
        <w:jc w:val="both"/>
      </w:pPr>
      <w:r>
        <w:rPr>
          <w:rFonts w:ascii="Times New Roman"/>
          <w:b w:val="false"/>
          <w:i w:val="false"/>
          <w:color w:val="000000"/>
          <w:sz w:val="28"/>
        </w:rPr>
        <w:t>
      суммы социальной выплаты, (заполняется лицом, которому установлена</w:t>
      </w:r>
    </w:p>
    <w:p>
      <w:pPr>
        <w:spacing w:after="0"/>
        <w:ind w:left="0"/>
        <w:jc w:val="both"/>
      </w:pPr>
      <w:r>
        <w:rPr>
          <w:rFonts w:ascii="Times New Roman"/>
          <w:b w:val="false"/>
          <w:i w:val="false"/>
          <w:color w:val="000000"/>
          <w:sz w:val="28"/>
        </w:rPr>
        <w:t>
      инвалидность первой или второй группы бессрочно): да/нет</w:t>
      </w:r>
    </w:p>
    <w:p>
      <w:pPr>
        <w:spacing w:after="0"/>
        <w:ind w:left="0"/>
        <w:jc w:val="both"/>
      </w:pPr>
      <w:r>
        <w:rPr>
          <w:rFonts w:ascii="Times New Roman"/>
          <w:b w:val="false"/>
          <w:i w:val="false"/>
          <w:color w:val="000000"/>
          <w:sz w:val="28"/>
        </w:rPr>
        <w:t>
      Уведомлен о субсидировании обязательных пенсионных взносов по</w:t>
      </w:r>
    </w:p>
    <w:p>
      <w:pPr>
        <w:spacing w:after="0"/>
        <w:ind w:left="0"/>
        <w:jc w:val="both"/>
      </w:pPr>
      <w:r>
        <w:rPr>
          <w:rFonts w:ascii="Times New Roman"/>
          <w:b w:val="false"/>
          <w:i w:val="false"/>
          <w:color w:val="000000"/>
          <w:sz w:val="28"/>
        </w:rPr>
        <w:t>
      социальной выплате на случай потери дохода в связи уходом за ребенком</w:t>
      </w:r>
    </w:p>
    <w:p>
      <w:pPr>
        <w:spacing w:after="0"/>
        <w:ind w:left="0"/>
        <w:jc w:val="both"/>
      </w:pPr>
      <w:r>
        <w:rPr>
          <w:rFonts w:ascii="Times New Roman"/>
          <w:b w:val="false"/>
          <w:i w:val="false"/>
          <w:color w:val="000000"/>
          <w:sz w:val="28"/>
        </w:rPr>
        <w:t>
      по достижении им возраста одного года и о прекращении при</w:t>
      </w:r>
    </w:p>
    <w:p>
      <w:pPr>
        <w:spacing w:after="0"/>
        <w:ind w:left="0"/>
        <w:jc w:val="both"/>
      </w:pPr>
      <w:r>
        <w:rPr>
          <w:rFonts w:ascii="Times New Roman"/>
          <w:b w:val="false"/>
          <w:i w:val="false"/>
          <w:color w:val="000000"/>
          <w:sz w:val="28"/>
        </w:rPr>
        <w:t>
      перечислении агентом обязательных пенсионных взносов.</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страхования.____</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w:t>
      </w:r>
    </w:p>
    <w:p>
      <w:pPr>
        <w:spacing w:after="0"/>
        <w:ind w:left="0"/>
        <w:jc w:val="both"/>
      </w:pPr>
      <w:r>
        <w:rPr>
          <w:rFonts w:ascii="Times New Roman"/>
          <w:b w:val="false"/>
          <w:i w:val="false"/>
          <w:color w:val="000000"/>
          <w:sz w:val="28"/>
        </w:rPr>
        <w:t>
      отказе) социальной выплаты путем sms-оповещения, посредством</w:t>
      </w:r>
    </w:p>
    <w:p>
      <w:pPr>
        <w:spacing w:after="0"/>
        <w:ind w:left="0"/>
        <w:jc w:val="both"/>
      </w:pPr>
      <w:r>
        <w:rPr>
          <w:rFonts w:ascii="Times New Roman"/>
          <w:b w:val="false"/>
          <w:i w:val="false"/>
          <w:color w:val="000000"/>
          <w:sz w:val="28"/>
        </w:rPr>
        <w:t>
      телефонной связи.</w:t>
      </w:r>
    </w:p>
    <w:p>
      <w:pPr>
        <w:spacing w:after="0"/>
        <w:ind w:left="0"/>
        <w:jc w:val="both"/>
      </w:pPr>
      <w:r>
        <w:rPr>
          <w:rFonts w:ascii="Times New Roman"/>
          <w:b w:val="false"/>
          <w:i w:val="false"/>
          <w:color w:val="000000"/>
          <w:sz w:val="28"/>
        </w:rPr>
        <w:t>
      Контактные данные заявителя:____</w:t>
      </w:r>
    </w:p>
    <w:p>
      <w:pPr>
        <w:spacing w:after="0"/>
        <w:ind w:left="0"/>
        <w:jc w:val="both"/>
      </w:pPr>
      <w:r>
        <w:rPr>
          <w:rFonts w:ascii="Times New Roman"/>
          <w:b w:val="false"/>
          <w:i w:val="false"/>
          <w:color w:val="000000"/>
          <w:sz w:val="28"/>
        </w:rPr>
        <w:t>
      Телефон_______________             мобильный_______________</w:t>
      </w:r>
    </w:p>
    <w:p>
      <w:pPr>
        <w:spacing w:after="0"/>
        <w:ind w:left="0"/>
        <w:jc w:val="both"/>
      </w:pPr>
      <w:r>
        <w:rPr>
          <w:rFonts w:ascii="Times New Roman"/>
          <w:b w:val="false"/>
          <w:i w:val="false"/>
          <w:color w:val="000000"/>
          <w:sz w:val="28"/>
        </w:rPr>
        <w:t>
      дата подачи заявления: "___"__________20___г. Подпись заявителя</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Ф.И.О. заявителя и подпись___________________________________________</w:t>
      </w:r>
    </w:p>
    <w:p>
      <w:pPr>
        <w:spacing w:after="0"/>
        <w:ind w:left="0"/>
        <w:jc w:val="both"/>
      </w:pPr>
      <w:r>
        <w:rPr>
          <w:rFonts w:ascii="Times New Roman"/>
          <w:b w:val="false"/>
          <w:i w:val="false"/>
          <w:color w:val="000000"/>
          <w:sz w:val="28"/>
        </w:rPr>
        <w:t>
      Заявление гр.__________________________________________________________________</w:t>
      </w:r>
    </w:p>
    <w:p>
      <w:pPr>
        <w:spacing w:after="0"/>
        <w:ind w:left="0"/>
        <w:jc w:val="both"/>
      </w:pPr>
      <w:r>
        <w:rPr>
          <w:rFonts w:ascii="Times New Roman"/>
          <w:b w:val="false"/>
          <w:i w:val="false"/>
          <w:color w:val="000000"/>
          <w:sz w:val="28"/>
        </w:rPr>
        <w:t>
      зарегистрировано за №_____ Дата принятия документов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_____________________________ с прилагаемыми документами</w:t>
      </w:r>
    </w:p>
    <w:p>
      <w:pPr>
        <w:spacing w:after="0"/>
        <w:ind w:left="0"/>
        <w:jc w:val="both"/>
      </w:pPr>
      <w:r>
        <w:rPr>
          <w:rFonts w:ascii="Times New Roman"/>
          <w:b w:val="false"/>
          <w:i w:val="false"/>
          <w:color w:val="000000"/>
          <w:sz w:val="28"/>
        </w:rPr>
        <w:t>
      принято,</w:t>
      </w:r>
    </w:p>
    <w:p>
      <w:pPr>
        <w:spacing w:after="0"/>
        <w:ind w:left="0"/>
        <w:jc w:val="both"/>
      </w:pPr>
      <w:r>
        <w:rPr>
          <w:rFonts w:ascii="Times New Roman"/>
          <w:b w:val="false"/>
          <w:i w:val="false"/>
          <w:color w:val="000000"/>
          <w:sz w:val="28"/>
        </w:rPr>
        <w:t>
      дата регистрации заявления: "___"__________20___г.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
      для назначения социальной выплаты ___________________________, срок</w:t>
      </w:r>
    </w:p>
    <w:p>
      <w:pPr>
        <w:spacing w:after="0"/>
        <w:ind w:left="0"/>
        <w:jc w:val="both"/>
      </w:pPr>
      <w:r>
        <w:rPr>
          <w:rFonts w:ascii="Times New Roman"/>
          <w:b w:val="false"/>
          <w:i w:val="false"/>
          <w:color w:val="000000"/>
          <w:sz w:val="28"/>
        </w:rPr>
        <w:t>
      оказания государственной услуги продлевается в соответствии с</w:t>
      </w:r>
    </w:p>
    <w:p>
      <w:pPr>
        <w:spacing w:after="0"/>
        <w:ind w:left="0"/>
        <w:jc w:val="both"/>
      </w:pPr>
      <w:r>
        <w:rPr>
          <w:rFonts w:ascii="Times New Roman"/>
          <w:b w:val="false"/>
          <w:i w:val="false"/>
          <w:color w:val="000000"/>
          <w:sz w:val="28"/>
        </w:rPr>
        <w:t>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ИИН: _______________________________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выдан:_______________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государственное социальное пособие по инвалидности, социальную</w:t>
      </w:r>
    </w:p>
    <w:p>
      <w:pPr>
        <w:spacing w:after="0"/>
        <w:ind w:left="0"/>
        <w:jc w:val="both"/>
      </w:pPr>
      <w:r>
        <w:rPr>
          <w:rFonts w:ascii="Times New Roman"/>
          <w:b w:val="false"/>
          <w:i w:val="false"/>
          <w:color w:val="000000"/>
          <w:sz w:val="28"/>
        </w:rPr>
        <w:t>
      выплату по утрате трудоспособности, специальное государственное</w:t>
      </w:r>
    </w:p>
    <w:p>
      <w:pPr>
        <w:spacing w:after="0"/>
        <w:ind w:left="0"/>
        <w:jc w:val="both"/>
      </w:pPr>
      <w:r>
        <w:rPr>
          <w:rFonts w:ascii="Times New Roman"/>
          <w:b w:val="false"/>
          <w:i w:val="false"/>
          <w:color w:val="000000"/>
          <w:sz w:val="28"/>
        </w:rPr>
        <w:t>
      пособие по инвалидности (нужное подчеркнуть)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Сообщаю, что выплаты, ранее по другим основаниям или от другого</w:t>
      </w:r>
    </w:p>
    <w:p>
      <w:pPr>
        <w:spacing w:after="0"/>
        <w:ind w:left="0"/>
        <w:jc w:val="both"/>
      </w:pPr>
      <w:r>
        <w:rPr>
          <w:rFonts w:ascii="Times New Roman"/>
          <w:b w:val="false"/>
          <w:i w:val="false"/>
          <w:color w:val="000000"/>
          <w:sz w:val="28"/>
        </w:rPr>
        <w:t>
      ведомства назначалось/не назначалось (ненужное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государственные пособия имею право получать одно из них</w:t>
      </w:r>
    </w:p>
    <w:p>
      <w:pPr>
        <w:spacing w:after="0"/>
        <w:ind w:left="0"/>
        <w:jc w:val="both"/>
      </w:pPr>
      <w:r>
        <w:rPr>
          <w:rFonts w:ascii="Times New Roman"/>
          <w:b w:val="false"/>
          <w:i w:val="false"/>
          <w:color w:val="000000"/>
          <w:sz w:val="28"/>
        </w:rPr>
        <w:t>
      по своему выбору в соответствии с действующим законодательством.</w:t>
      </w:r>
    </w:p>
    <w:p>
      <w:pPr>
        <w:spacing w:after="0"/>
        <w:ind w:left="0"/>
        <w:jc w:val="both"/>
      </w:pPr>
      <w:r>
        <w:rPr>
          <w:rFonts w:ascii="Times New Roman"/>
          <w:b w:val="false"/>
          <w:i w:val="false"/>
          <w:color w:val="000000"/>
          <w:sz w:val="28"/>
        </w:rPr>
        <w:t>
      Обо всех изменениях, влекущих изменения размера выплаты</w:t>
      </w:r>
    </w:p>
    <w:p>
      <w:pPr>
        <w:spacing w:after="0"/>
        <w:ind w:left="0"/>
        <w:jc w:val="both"/>
      </w:pPr>
      <w:r>
        <w:rPr>
          <w:rFonts w:ascii="Times New Roman"/>
          <w:b w:val="false"/>
          <w:i w:val="false"/>
          <w:color w:val="000000"/>
          <w:sz w:val="28"/>
        </w:rPr>
        <w:t>
      социальных выплат, а также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Центра в течение 10 дней.</w:t>
      </w:r>
    </w:p>
    <w:p>
      <w:pPr>
        <w:spacing w:after="0"/>
        <w:ind w:left="0"/>
        <w:jc w:val="both"/>
      </w:pPr>
      <w:r>
        <w:rPr>
          <w:rFonts w:ascii="Times New Roman"/>
          <w:b w:val="false"/>
          <w:i w:val="false"/>
          <w:color w:val="000000"/>
          <w:sz w:val="28"/>
        </w:rPr>
        <w:t>
      Подтверждаю подлинность представленных в отделение Центра</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назначения выплаты.</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социальной выплаты путем отправления на</w:t>
      </w:r>
    </w:p>
    <w:p>
      <w:pPr>
        <w:spacing w:after="0"/>
        <w:ind w:left="0"/>
        <w:jc w:val="both"/>
      </w:pPr>
      <w:r>
        <w:rPr>
          <w:rFonts w:ascii="Times New Roman"/>
          <w:b w:val="false"/>
          <w:i w:val="false"/>
          <w:color w:val="000000"/>
          <w:sz w:val="28"/>
        </w:rPr>
        <w:t>
      мобильный телефон sms-оповещения.</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 мобильный ___________ Е-маil ________</w:t>
      </w:r>
    </w:p>
    <w:p>
      <w:pPr>
        <w:spacing w:after="0"/>
        <w:ind w:left="0"/>
        <w:jc w:val="both"/>
      </w:pPr>
      <w:r>
        <w:rPr>
          <w:rFonts w:ascii="Times New Roman"/>
          <w:b w:val="false"/>
          <w:i w:val="false"/>
          <w:color w:val="000000"/>
          <w:sz w:val="28"/>
        </w:rPr>
        <w:t>
      дата подачи заявления: "__________" _____________ 20 _____ года</w:t>
      </w:r>
    </w:p>
    <w:p>
      <w:pPr>
        <w:spacing w:after="0"/>
        <w:ind w:left="0"/>
        <w:jc w:val="both"/>
      </w:pPr>
      <w:r>
        <w:rPr>
          <w:rFonts w:ascii="Times New Roman"/>
          <w:b w:val="false"/>
          <w:i w:val="false"/>
          <w:color w:val="000000"/>
          <w:sz w:val="28"/>
        </w:rPr>
        <w:t>
      Подпись заявителя 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 зарегистрировано за № __ Дата принятия документов "__" ____ 20 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 с прилагаемыми документами</w:t>
      </w:r>
    </w:p>
    <w:p>
      <w:pPr>
        <w:spacing w:after="0"/>
        <w:ind w:left="0"/>
        <w:jc w:val="both"/>
      </w:pPr>
      <w:r>
        <w:rPr>
          <w:rFonts w:ascii="Times New Roman"/>
          <w:b w:val="false"/>
          <w:i w:val="false"/>
          <w:color w:val="000000"/>
          <w:sz w:val="28"/>
        </w:rPr>
        <w:t>
      зарегистрировано за № ___, дата регистрации заявления " __ " _____ 20</w:t>
      </w:r>
    </w:p>
    <w:p>
      <w:pPr>
        <w:spacing w:after="0"/>
        <w:ind w:left="0"/>
        <w:jc w:val="both"/>
      </w:pPr>
      <w:r>
        <w:rPr>
          <w:rFonts w:ascii="Times New Roman"/>
          <w:b w:val="false"/>
          <w:i w:val="false"/>
          <w:color w:val="000000"/>
          <w:sz w:val="28"/>
        </w:rPr>
        <w:t>
      __ года (дата получения услуги со дня регистрации заявления в</w:t>
      </w:r>
    </w:p>
    <w:p>
      <w:pPr>
        <w:spacing w:after="0"/>
        <w:ind w:left="0"/>
        <w:jc w:val="both"/>
      </w:pPr>
      <w:r>
        <w:rPr>
          <w:rFonts w:ascii="Times New Roman"/>
          <w:b w:val="false"/>
          <w:i w:val="false"/>
          <w:color w:val="000000"/>
          <w:sz w:val="28"/>
        </w:rPr>
        <w:t>
      отделении Центра)</w:t>
      </w:r>
    </w:p>
    <w:p>
      <w:pPr>
        <w:spacing w:after="0"/>
        <w:ind w:left="0"/>
        <w:jc w:val="both"/>
      </w:pPr>
      <w:r>
        <w:rPr>
          <w:rFonts w:ascii="Times New Roman"/>
          <w:b w:val="false"/>
          <w:i w:val="false"/>
          <w:color w:val="000000"/>
          <w:sz w:val="28"/>
        </w:rPr>
        <w:t>
      "________" _________ 20 ___ года.</w:t>
      </w:r>
    </w:p>
    <w:p>
      <w:pPr>
        <w:spacing w:after="0"/>
        <w:ind w:left="0"/>
        <w:jc w:val="both"/>
      </w:pPr>
      <w:r>
        <w:rPr>
          <w:rFonts w:ascii="Times New Roman"/>
          <w:b w:val="false"/>
          <w:i w:val="false"/>
          <w:color w:val="000000"/>
          <w:sz w:val="28"/>
        </w:rPr>
        <w:t>
      В случаях выявления отсутствия документа (документов),</w:t>
      </w:r>
    </w:p>
    <w:p>
      <w:pPr>
        <w:spacing w:after="0"/>
        <w:ind w:left="0"/>
        <w:jc w:val="both"/>
      </w:pPr>
      <w:r>
        <w:rPr>
          <w:rFonts w:ascii="Times New Roman"/>
          <w:b w:val="false"/>
          <w:i w:val="false"/>
          <w:color w:val="000000"/>
          <w:sz w:val="28"/>
        </w:rPr>
        <w:t>
      необходимого для назначения социальной выплаты, срок оказания</w:t>
      </w:r>
    </w:p>
    <w:p>
      <w:pPr>
        <w:spacing w:after="0"/>
        <w:ind w:left="0"/>
        <w:jc w:val="both"/>
      </w:pPr>
      <w:r>
        <w:rPr>
          <w:rFonts w:ascii="Times New Roman"/>
          <w:b w:val="false"/>
          <w:i w:val="false"/>
          <w:color w:val="000000"/>
          <w:sz w:val="28"/>
        </w:rPr>
        <w:t>
      государственной услуги продлевается в соответствии с действующим</w:t>
      </w:r>
    </w:p>
    <w:p>
      <w:pPr>
        <w:spacing w:after="0"/>
        <w:ind w:left="0"/>
        <w:jc w:val="both"/>
      </w:pPr>
      <w:r>
        <w:rPr>
          <w:rFonts w:ascii="Times New Roman"/>
          <w:b w:val="false"/>
          <w:i w:val="false"/>
          <w:color w:val="000000"/>
          <w:sz w:val="28"/>
        </w:rPr>
        <w:t>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 роспись принявшего документы.</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и социальных выплат, а также изменении местожительства (в</w:t>
      </w:r>
    </w:p>
    <w:p>
      <w:pPr>
        <w:spacing w:after="0"/>
        <w:ind w:left="0"/>
        <w:jc w:val="both"/>
      </w:pPr>
      <w:r>
        <w:rPr>
          <w:rFonts w:ascii="Times New Roman"/>
          <w:b w:val="false"/>
          <w:i w:val="false"/>
          <w:color w:val="000000"/>
          <w:sz w:val="28"/>
        </w:rPr>
        <w:t>
      т.ч.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сообщить в отделение Центра в течение</w:t>
      </w:r>
    </w:p>
    <w:p>
      <w:pPr>
        <w:spacing w:after="0"/>
        <w:ind w:left="0"/>
        <w:jc w:val="both"/>
      </w:pPr>
      <w:r>
        <w:rPr>
          <w:rFonts w:ascii="Times New Roman"/>
          <w:b w:val="false"/>
          <w:i w:val="false"/>
          <w:color w:val="000000"/>
          <w:sz w:val="28"/>
        </w:rPr>
        <w:t>
      10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Департамент Комитета труда, социальной защиты и миграции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для назначения социальной выплаты</w:t>
      </w:r>
    </w:p>
    <w:p>
      <w:pPr>
        <w:spacing w:after="0"/>
        <w:ind w:left="0"/>
        <w:jc w:val="both"/>
      </w:pPr>
      <w:r>
        <w:rPr>
          <w:rFonts w:ascii="Times New Roman"/>
          <w:b w:val="false"/>
          <w:i w:val="false"/>
          <w:color w:val="000000"/>
          <w:sz w:val="28"/>
        </w:rPr>
        <w:t>
      на случай потери работы</w:t>
      </w:r>
    </w:p>
    <w:p>
      <w:pPr>
        <w:spacing w:after="0"/>
        <w:ind w:left="0"/>
        <w:jc w:val="both"/>
      </w:pPr>
      <w:r>
        <w:rPr>
          <w:rFonts w:ascii="Times New Roman"/>
          <w:b w:val="false"/>
          <w:i w:val="false"/>
          <w:color w:val="000000"/>
          <w:sz w:val="28"/>
        </w:rPr>
        <w:t>
      От гражданина (ки)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
      Дата рождения: "___"_____________ г.</w:t>
      </w:r>
    </w:p>
    <w:p>
      <w:pPr>
        <w:spacing w:after="0"/>
        <w:ind w:left="0"/>
        <w:jc w:val="both"/>
      </w:pPr>
      <w:r>
        <w:rPr>
          <w:rFonts w:ascii="Times New Roman"/>
          <w:b w:val="false"/>
          <w:i w:val="false"/>
          <w:color w:val="000000"/>
          <w:sz w:val="28"/>
        </w:rPr>
        <w:t>
      Индивидуальный идентификационный номер (ИИН): 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________Номер документа: _________Кем выдан: _______</w:t>
      </w:r>
    </w:p>
    <w:p>
      <w:pPr>
        <w:spacing w:after="0"/>
        <w:ind w:left="0"/>
        <w:jc w:val="both"/>
      </w:pPr>
      <w:r>
        <w:rPr>
          <w:rFonts w:ascii="Times New Roman"/>
          <w:b w:val="false"/>
          <w:i w:val="false"/>
          <w:color w:val="000000"/>
          <w:sz w:val="28"/>
        </w:rPr>
        <w:t>
      Дата выдачи: "___"_____________г.</w:t>
      </w:r>
    </w:p>
    <w:p>
      <w:pPr>
        <w:spacing w:after="0"/>
        <w:ind w:left="0"/>
        <w:jc w:val="both"/>
      </w:pPr>
      <w:r>
        <w:rPr>
          <w:rFonts w:ascii="Times New Roman"/>
          <w:b w:val="false"/>
          <w:i w:val="false"/>
          <w:color w:val="000000"/>
          <w:sz w:val="28"/>
        </w:rPr>
        <w:t>
      Сведения о месте жительства: ________________________________________</w:t>
      </w:r>
    </w:p>
    <w:p>
      <w:pPr>
        <w:spacing w:after="0"/>
        <w:ind w:left="0"/>
        <w:jc w:val="both"/>
      </w:pPr>
      <w:r>
        <w:rPr>
          <w:rFonts w:ascii="Times New Roman"/>
          <w:b w:val="false"/>
          <w:i w:val="false"/>
          <w:color w:val="000000"/>
          <w:sz w:val="28"/>
        </w:rPr>
        <w:t>
      Область______________________________________________________________</w:t>
      </w:r>
    </w:p>
    <w:p>
      <w:pPr>
        <w:spacing w:after="0"/>
        <w:ind w:left="0"/>
        <w:jc w:val="both"/>
      </w:pPr>
      <w:r>
        <w:rPr>
          <w:rFonts w:ascii="Times New Roman"/>
          <w:b w:val="false"/>
          <w:i w:val="false"/>
          <w:color w:val="000000"/>
          <w:sz w:val="28"/>
        </w:rPr>
        <w:t>
      город (район)________________село:___________________________________</w:t>
      </w:r>
    </w:p>
    <w:p>
      <w:pPr>
        <w:spacing w:after="0"/>
        <w:ind w:left="0"/>
        <w:jc w:val="both"/>
      </w:pPr>
      <w:r>
        <w:rPr>
          <w:rFonts w:ascii="Times New Roman"/>
          <w:b w:val="false"/>
          <w:i w:val="false"/>
          <w:color w:val="000000"/>
          <w:sz w:val="28"/>
        </w:rPr>
        <w:t>
      улица (микрорайон)__________дом__________квартира____________________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банка___________________________________________________</w:t>
      </w:r>
    </w:p>
    <w:p>
      <w:pPr>
        <w:spacing w:after="0"/>
        <w:ind w:left="0"/>
        <w:jc w:val="both"/>
      </w:pPr>
      <w:r>
        <w:rPr>
          <w:rFonts w:ascii="Times New Roman"/>
          <w:b w:val="false"/>
          <w:i w:val="false"/>
          <w:color w:val="000000"/>
          <w:sz w:val="28"/>
        </w:rPr>
        <w:t>
      Банковский счет №____________________________________________________</w:t>
      </w:r>
    </w:p>
    <w:p>
      <w:pPr>
        <w:spacing w:after="0"/>
        <w:ind w:left="0"/>
        <w:jc w:val="both"/>
      </w:pPr>
      <w:r>
        <w:rPr>
          <w:rFonts w:ascii="Times New Roman"/>
          <w:b w:val="false"/>
          <w:i w:val="false"/>
          <w:color w:val="000000"/>
          <w:sz w:val="28"/>
        </w:rPr>
        <w:t>
      Тип счета: текущий __________________картсчет________________________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(возобновить, пересчитать) мне социальную</w:t>
      </w:r>
    </w:p>
    <w:p>
      <w:pPr>
        <w:spacing w:after="0"/>
        <w:ind w:left="0"/>
        <w:jc w:val="both"/>
      </w:pPr>
      <w:r>
        <w:rPr>
          <w:rFonts w:ascii="Times New Roman"/>
          <w:b w:val="false"/>
          <w:i w:val="false"/>
          <w:color w:val="000000"/>
          <w:sz w:val="28"/>
        </w:rPr>
        <w:t>
      выплату на случай потери работы</w:t>
      </w:r>
    </w:p>
    <w:p>
      <w:pPr>
        <w:spacing w:after="0"/>
        <w:ind w:left="0"/>
        <w:jc w:val="both"/>
      </w:pPr>
      <w:r>
        <w:rPr>
          <w:rFonts w:ascii="Times New Roman"/>
          <w:b w:val="false"/>
          <w:i w:val="false"/>
          <w:color w:val="000000"/>
          <w:sz w:val="28"/>
        </w:rPr>
        <w:t>
      Обо всех изменениях, влекущих изменения размера социальной</w:t>
      </w:r>
    </w:p>
    <w:p>
      <w:pPr>
        <w:spacing w:after="0"/>
        <w:ind w:left="0"/>
        <w:jc w:val="both"/>
      </w:pPr>
      <w:r>
        <w:rPr>
          <w:rFonts w:ascii="Times New Roman"/>
          <w:b w:val="false"/>
          <w:i w:val="false"/>
          <w:color w:val="000000"/>
          <w:sz w:val="28"/>
        </w:rPr>
        <w:t>
      выплаты _____________, а также об изменении места жительства (в т.ч.</w:t>
      </w:r>
    </w:p>
    <w:p>
      <w:pPr>
        <w:spacing w:after="0"/>
        <w:ind w:left="0"/>
        <w:jc w:val="both"/>
      </w:pPr>
      <w:r>
        <w:rPr>
          <w:rFonts w:ascii="Times New Roman"/>
          <w:b w:val="false"/>
          <w:i w:val="false"/>
          <w:color w:val="000000"/>
          <w:sz w:val="28"/>
        </w:rPr>
        <w:t>
      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сообщать в отделение Государственного центра по</w:t>
      </w:r>
    </w:p>
    <w:p>
      <w:pPr>
        <w:spacing w:after="0"/>
        <w:ind w:left="0"/>
        <w:jc w:val="both"/>
      </w:pPr>
      <w:r>
        <w:rPr>
          <w:rFonts w:ascii="Times New Roman"/>
          <w:b w:val="false"/>
          <w:i w:val="false"/>
          <w:color w:val="000000"/>
          <w:sz w:val="28"/>
        </w:rPr>
        <w:t>
      выплате пенсий в течение 10 рабочих дней.</w:t>
      </w:r>
    </w:p>
    <w:p>
      <w:pPr>
        <w:spacing w:after="0"/>
        <w:ind w:left="0"/>
        <w:jc w:val="both"/>
      </w:pPr>
      <w:r>
        <w:rPr>
          <w:rFonts w:ascii="Times New Roman"/>
          <w:b w:val="false"/>
          <w:i w:val="false"/>
          <w:color w:val="000000"/>
          <w:sz w:val="28"/>
        </w:rPr>
        <w:t>
      Подтверждаю подлинность документов, для назначения социальных выплат.</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социальных выплат из Государственного</w:t>
      </w:r>
    </w:p>
    <w:p>
      <w:pPr>
        <w:spacing w:after="0"/>
        <w:ind w:left="0"/>
        <w:jc w:val="both"/>
      </w:pPr>
      <w:r>
        <w:rPr>
          <w:rFonts w:ascii="Times New Roman"/>
          <w:b w:val="false"/>
          <w:i w:val="false"/>
          <w:color w:val="000000"/>
          <w:sz w:val="28"/>
        </w:rPr>
        <w:t>
      фонда социального страхования: да/нет.</w:t>
      </w:r>
    </w:p>
    <w:p>
      <w:pPr>
        <w:spacing w:after="0"/>
        <w:ind w:left="0"/>
        <w:jc w:val="both"/>
      </w:pPr>
      <w:r>
        <w:rPr>
          <w:rFonts w:ascii="Times New Roman"/>
          <w:b w:val="false"/>
          <w:i w:val="false"/>
          <w:color w:val="000000"/>
          <w:sz w:val="28"/>
        </w:rPr>
        <w:t>
      Даю согласие на уведомление о принятии решения о назначении (об</w:t>
      </w:r>
    </w:p>
    <w:p>
      <w:pPr>
        <w:spacing w:after="0"/>
        <w:ind w:left="0"/>
        <w:jc w:val="both"/>
      </w:pPr>
      <w:r>
        <w:rPr>
          <w:rFonts w:ascii="Times New Roman"/>
          <w:b w:val="false"/>
          <w:i w:val="false"/>
          <w:color w:val="000000"/>
          <w:sz w:val="28"/>
        </w:rPr>
        <w:t>
      отказе) социальной выплаты путем sms-оповещения, посредством</w:t>
      </w:r>
    </w:p>
    <w:p>
      <w:pPr>
        <w:spacing w:after="0"/>
        <w:ind w:left="0"/>
        <w:jc w:val="both"/>
      </w:pPr>
      <w:r>
        <w:rPr>
          <w:rFonts w:ascii="Times New Roman"/>
          <w:b w:val="false"/>
          <w:i w:val="false"/>
          <w:color w:val="000000"/>
          <w:sz w:val="28"/>
        </w:rPr>
        <w:t>
      электронной или телефонной связи да/нет.</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Телефон_______________мобильный_______________</w:t>
      </w:r>
    </w:p>
    <w:p>
      <w:pPr>
        <w:spacing w:after="0"/>
        <w:ind w:left="0"/>
        <w:jc w:val="both"/>
      </w:pPr>
      <w:r>
        <w:rPr>
          <w:rFonts w:ascii="Times New Roman"/>
          <w:b w:val="false"/>
          <w:i w:val="false"/>
          <w:color w:val="000000"/>
          <w:sz w:val="28"/>
        </w:rPr>
        <w:t xml:space="preserve">
      дата подачи заявления: "___"__________20___г. </w:t>
      </w:r>
    </w:p>
    <w:p>
      <w:pPr>
        <w:spacing w:after="0"/>
        <w:ind w:left="0"/>
        <w:jc w:val="both"/>
      </w:pPr>
      <w:r>
        <w:rPr>
          <w:rFonts w:ascii="Times New Roman"/>
          <w:b w:val="false"/>
          <w:i w:val="false"/>
          <w:color w:val="000000"/>
          <w:sz w:val="28"/>
        </w:rPr>
        <w:t>
      Подпись заявителя____________</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Ф.И.О. заявителя и подпись___________________________________________</w:t>
      </w:r>
    </w:p>
    <w:p>
      <w:pPr>
        <w:spacing w:after="0"/>
        <w:ind w:left="0"/>
        <w:jc w:val="both"/>
      </w:pPr>
      <w:r>
        <w:rPr>
          <w:rFonts w:ascii="Times New Roman"/>
          <w:b w:val="false"/>
          <w:i w:val="false"/>
          <w:color w:val="000000"/>
          <w:sz w:val="28"/>
        </w:rPr>
        <w:t>
      Заявление гр.________________________________________________________</w:t>
      </w:r>
    </w:p>
    <w:p>
      <w:pPr>
        <w:spacing w:after="0"/>
        <w:ind w:left="0"/>
        <w:jc w:val="both"/>
      </w:pPr>
      <w:r>
        <w:rPr>
          <w:rFonts w:ascii="Times New Roman"/>
          <w:b w:val="false"/>
          <w:i w:val="false"/>
          <w:color w:val="000000"/>
          <w:sz w:val="28"/>
        </w:rPr>
        <w:t>
      зарегистрировано за №_____ Дата принятия документов__________________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___________________ с прилагаемыми документами принято,</w:t>
      </w:r>
    </w:p>
    <w:p>
      <w:pPr>
        <w:spacing w:after="0"/>
        <w:ind w:left="0"/>
        <w:jc w:val="both"/>
      </w:pPr>
      <w:r>
        <w:rPr>
          <w:rFonts w:ascii="Times New Roman"/>
          <w:b w:val="false"/>
          <w:i w:val="false"/>
          <w:color w:val="000000"/>
          <w:sz w:val="28"/>
        </w:rPr>
        <w:t>
      дата регистрации заявления: "___"__________20___г.</w:t>
      </w:r>
    </w:p>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_____________________________, срок оказания государственной услуги продлевается в соответствии с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______________________________</w:t>
      </w:r>
    </w:p>
    <w:p>
      <w:pPr>
        <w:spacing w:after="0"/>
        <w:ind w:left="0"/>
        <w:jc w:val="both"/>
      </w:pPr>
      <w:r>
        <w:rPr>
          <w:rFonts w:ascii="Times New Roman"/>
          <w:b w:val="false"/>
          <w:i w:val="false"/>
          <w:color w:val="000000"/>
          <w:sz w:val="28"/>
        </w:rPr>
        <w:t>
      Департамент Комитета труда, социальной защиты и миграции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по ______________________________области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для назначения социальных выплат</w:t>
      </w:r>
    </w:p>
    <w:p>
      <w:pPr>
        <w:spacing w:after="0"/>
        <w:ind w:left="0"/>
        <w:jc w:val="both"/>
      </w:pPr>
      <w:r>
        <w:rPr>
          <w:rFonts w:ascii="Times New Roman"/>
          <w:b w:val="false"/>
          <w:i w:val="false"/>
          <w:color w:val="000000"/>
          <w:sz w:val="28"/>
        </w:rPr>
        <w:t>
      через ПЭП</w:t>
      </w:r>
    </w:p>
    <w:p>
      <w:pPr>
        <w:spacing w:after="0"/>
        <w:ind w:left="0"/>
        <w:jc w:val="both"/>
      </w:pPr>
      <w:r>
        <w:rPr>
          <w:rFonts w:ascii="Times New Roman"/>
          <w:b w:val="false"/>
          <w:i w:val="false"/>
          <w:color w:val="000000"/>
          <w:sz w:val="28"/>
        </w:rPr>
        <w:t>
      Cведения о заявителе:</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"_____" ____________ ______года</w:t>
      </w:r>
    </w:p>
    <w:p>
      <w:pPr>
        <w:spacing w:after="0"/>
        <w:ind w:left="0"/>
        <w:jc w:val="both"/>
      </w:pPr>
      <w:r>
        <w:rPr>
          <w:rFonts w:ascii="Times New Roman"/>
          <w:b w:val="false"/>
          <w:i w:val="false"/>
          <w:color w:val="000000"/>
          <w:sz w:val="28"/>
        </w:rPr>
        <w:t>
      Прошу назначить мне _________________________________________________</w:t>
      </w:r>
    </w:p>
    <w:p>
      <w:pPr>
        <w:spacing w:after="0"/>
        <w:ind w:left="0"/>
        <w:jc w:val="both"/>
      </w:pPr>
      <w:r>
        <w:rPr>
          <w:rFonts w:ascii="Times New Roman"/>
          <w:b w:val="false"/>
          <w:i w:val="false"/>
          <w:color w:val="000000"/>
          <w:sz w:val="28"/>
        </w:rPr>
        <w:t>
      (социальную выплату на случай потери работы,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Подтверждение государственных органов:</w:t>
      </w:r>
    </w:p>
    <w:p>
      <w:pPr>
        <w:spacing w:after="0"/>
        <w:ind w:left="0"/>
        <w:jc w:val="both"/>
      </w:pPr>
      <w:r>
        <w:rPr>
          <w:rFonts w:ascii="Times New Roman"/>
          <w:b w:val="false"/>
          <w:i w:val="false"/>
          <w:color w:val="000000"/>
          <w:sz w:val="28"/>
        </w:rPr>
        <w:t>
      Данные заявителя:</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_______номер документа: __________кем выдан:________</w:t>
      </w:r>
    </w:p>
    <w:p>
      <w:pPr>
        <w:spacing w:after="0"/>
        <w:ind w:left="0"/>
        <w:jc w:val="both"/>
      </w:pPr>
      <w:r>
        <w:rPr>
          <w:rFonts w:ascii="Times New Roman"/>
          <w:b w:val="false"/>
          <w:i w:val="false"/>
          <w:color w:val="000000"/>
          <w:sz w:val="28"/>
        </w:rPr>
        <w:t>
      Дата выдачи "_____" ____________ ______года</w:t>
      </w:r>
    </w:p>
    <w:p>
      <w:pPr>
        <w:spacing w:after="0"/>
        <w:ind w:left="0"/>
        <w:jc w:val="both"/>
      </w:pPr>
      <w:r>
        <w:rPr>
          <w:rFonts w:ascii="Times New Roman"/>
          <w:b w:val="false"/>
          <w:i w:val="false"/>
          <w:color w:val="000000"/>
          <w:sz w:val="28"/>
        </w:rPr>
        <w:t>
      Адрес постоянного места жительства:</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_____________________село:____________________________</w:t>
      </w:r>
    </w:p>
    <w:p>
      <w:pPr>
        <w:spacing w:after="0"/>
        <w:ind w:left="0"/>
        <w:jc w:val="both"/>
      </w:pPr>
      <w:r>
        <w:rPr>
          <w:rFonts w:ascii="Times New Roman"/>
          <w:b w:val="false"/>
          <w:i w:val="false"/>
          <w:color w:val="000000"/>
          <w:sz w:val="28"/>
        </w:rPr>
        <w:t>
      улица (микрорайон) _____________ дом ___________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лицевой ___________ карточный счет _______________________</w:t>
      </w:r>
    </w:p>
    <w:p>
      <w:pPr>
        <w:spacing w:after="0"/>
        <w:ind w:left="0"/>
        <w:jc w:val="both"/>
      </w:pPr>
      <w:r>
        <w:rPr>
          <w:rFonts w:ascii="Times New Roman"/>
          <w:b w:val="false"/>
          <w:i w:val="false"/>
          <w:color w:val="000000"/>
          <w:sz w:val="28"/>
        </w:rPr>
        <w:t>
      Реквизиты БВУ:</w:t>
      </w:r>
    </w:p>
    <w:p>
      <w:pPr>
        <w:spacing w:after="0"/>
        <w:ind w:left="0"/>
        <w:jc w:val="both"/>
      </w:pPr>
      <w:r>
        <w:rPr>
          <w:rFonts w:ascii="Times New Roman"/>
          <w:b w:val="false"/>
          <w:i w:val="false"/>
          <w:color w:val="000000"/>
          <w:sz w:val="28"/>
        </w:rPr>
        <w:t>
      БИК _________________________________________________________________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_________________________________________________________________</w:t>
      </w:r>
    </w:p>
    <w:p>
      <w:pPr>
        <w:spacing w:after="0"/>
        <w:ind w:left="0"/>
        <w:jc w:val="both"/>
      </w:pPr>
      <w:r>
        <w:rPr>
          <w:rFonts w:ascii="Times New Roman"/>
          <w:b w:val="false"/>
          <w:i w:val="false"/>
          <w:color w:val="000000"/>
          <w:sz w:val="28"/>
        </w:rPr>
        <w:t>
      БИН__________________________________________________________________</w:t>
      </w:r>
    </w:p>
    <w:p>
      <w:pPr>
        <w:spacing w:after="0"/>
        <w:ind w:left="0"/>
        <w:jc w:val="both"/>
      </w:pPr>
      <w:r>
        <w:rPr>
          <w:rFonts w:ascii="Times New Roman"/>
          <w:b w:val="false"/>
          <w:i w:val="false"/>
          <w:color w:val="000000"/>
          <w:sz w:val="28"/>
        </w:rPr>
        <w:t>
      Сведения о ребенке, на которого назначается социальная выплата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Фамилия, имя, отчество (при наличии) и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очередность рождения ребенка: _______________________________________</w:t>
      </w:r>
    </w:p>
    <w:p>
      <w:pPr>
        <w:spacing w:after="0"/>
        <w:ind w:left="0"/>
        <w:jc w:val="both"/>
      </w:pPr>
      <w:r>
        <w:rPr>
          <w:rFonts w:ascii="Times New Roman"/>
          <w:b w:val="false"/>
          <w:i w:val="false"/>
          <w:color w:val="000000"/>
          <w:sz w:val="28"/>
        </w:rPr>
        <w:t>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734"/>
        <w:gridCol w:w="5632"/>
        <w:gridCol w:w="2113"/>
        <w:gridCol w:w="2113"/>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об опекунстве/попечительстве над заявителем/иждивенцем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998"/>
        <w:gridCol w:w="1739"/>
        <w:gridCol w:w="3433"/>
        <w:gridCol w:w="2946"/>
        <w:gridCol w:w="1222"/>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выдавший решение об опекунстве/попечительстве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усыновлении (удочерении) из ЗАГС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домашний____________мобильный________________________________</w:t>
      </w:r>
    </w:p>
    <w:p>
      <w:pPr>
        <w:spacing w:after="0"/>
        <w:ind w:left="0"/>
        <w:jc w:val="both"/>
      </w:pPr>
      <w:r>
        <w:rPr>
          <w:rFonts w:ascii="Times New Roman"/>
          <w:b w:val="false"/>
          <w:i w:val="false"/>
          <w:color w:val="000000"/>
          <w:sz w:val="28"/>
        </w:rPr>
        <w:t>
      Сведения о заявителе подтверждаются МВД РК _____________ (ЭЦП МВД РК)</w:t>
      </w:r>
    </w:p>
    <w:p>
      <w:pPr>
        <w:spacing w:after="0"/>
        <w:ind w:left="0"/>
        <w:jc w:val="both"/>
      </w:pPr>
      <w:r>
        <w:rPr>
          <w:rFonts w:ascii="Times New Roman"/>
          <w:b w:val="false"/>
          <w:i w:val="false"/>
          <w:color w:val="000000"/>
          <w:sz w:val="28"/>
        </w:rPr>
        <w:t>
      Банковские реквизиты заявителя подтверждаются БВУ _________ (ЭЦП БВУ)</w:t>
      </w:r>
    </w:p>
    <w:p>
      <w:pPr>
        <w:spacing w:after="0"/>
        <w:ind w:left="0"/>
        <w:jc w:val="both"/>
      </w:pPr>
      <w:r>
        <w:rPr>
          <w:rFonts w:ascii="Times New Roman"/>
          <w:b w:val="false"/>
          <w:i w:val="false"/>
          <w:color w:val="000000"/>
          <w:sz w:val="28"/>
        </w:rPr>
        <w:t>
      ФИО заявителя _______________________________________________________</w:t>
      </w:r>
    </w:p>
    <w:p>
      <w:pPr>
        <w:spacing w:after="0"/>
        <w:ind w:left="0"/>
        <w:jc w:val="both"/>
      </w:pPr>
      <w:r>
        <w:rPr>
          <w:rFonts w:ascii="Times New Roman"/>
          <w:b w:val="false"/>
          <w:i w:val="false"/>
          <w:color w:val="000000"/>
          <w:sz w:val="28"/>
        </w:rPr>
        <w:t>
      "Подтверждаю достоверность предоставленных данных" ЭЦП ______________</w:t>
      </w:r>
    </w:p>
    <w:p>
      <w:pPr>
        <w:spacing w:after="0"/>
        <w:ind w:left="0"/>
        <w:jc w:val="both"/>
      </w:pPr>
      <w:r>
        <w:rPr>
          <w:rFonts w:ascii="Times New Roman"/>
          <w:b w:val="false"/>
          <w:i w:val="false"/>
          <w:color w:val="000000"/>
          <w:sz w:val="28"/>
        </w:rPr>
        <w:t>
      Обо всех изменениях, влекущих изменение/прекращение размера выплачиваемой выплаты, а также об изменении местожительства (в т.ч. выезд за пределы Республики Казахстан), анкетных данных, банковских реквизитов, обязуюсь сообщить в отделение Центра в течение десяти рабочих дней.</w:t>
      </w:r>
    </w:p>
    <w:p>
      <w:pPr>
        <w:spacing w:after="0"/>
        <w:ind w:left="0"/>
        <w:jc w:val="both"/>
      </w:pPr>
      <w:r>
        <w:rPr>
          <w:rFonts w:ascii="Times New Roman"/>
          <w:b w:val="false"/>
          <w:i w:val="false"/>
          <w:color w:val="000000"/>
          <w:sz w:val="28"/>
        </w:rPr>
        <w:t>
      ЭЦП _________________________________________________________________</w:t>
      </w:r>
    </w:p>
    <w:p>
      <w:pPr>
        <w:spacing w:after="0"/>
        <w:ind w:left="0"/>
        <w:jc w:val="both"/>
      </w:pPr>
      <w:r>
        <w:rPr>
          <w:rFonts w:ascii="Times New Roman"/>
          <w:b w:val="false"/>
          <w:i w:val="false"/>
          <w:color w:val="000000"/>
          <w:sz w:val="28"/>
        </w:rPr>
        <w:t>
      Дата и время подписания заявления: ____._______________.________ года</w:t>
      </w:r>
    </w:p>
    <w:p>
      <w:pPr>
        <w:spacing w:after="0"/>
        <w:ind w:left="0"/>
        <w:jc w:val="both"/>
      </w:pPr>
      <w:r>
        <w:rPr>
          <w:rFonts w:ascii="Times New Roman"/>
          <w:b w:val="false"/>
          <w:i w:val="false"/>
          <w:color w:val="000000"/>
          <w:sz w:val="28"/>
        </w:rPr>
        <w:t>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с места работы о доходах за последние двенадцать</w:t>
      </w:r>
    </w:p>
    <w:p>
      <w:pPr>
        <w:spacing w:after="0"/>
        <w:ind w:left="0"/>
        <w:jc w:val="both"/>
      </w:pPr>
      <w:r>
        <w:rPr>
          <w:rFonts w:ascii="Times New Roman"/>
          <w:b w:val="false"/>
          <w:i w:val="false"/>
          <w:color w:val="000000"/>
          <w:sz w:val="28"/>
        </w:rPr>
        <w:t>
      календарных месяцев, предшествующих месяцу,</w:t>
      </w:r>
    </w:p>
    <w:p>
      <w:pPr>
        <w:spacing w:after="0"/>
        <w:ind w:left="0"/>
        <w:jc w:val="both"/>
      </w:pPr>
      <w:r>
        <w:rPr>
          <w:rFonts w:ascii="Times New Roman"/>
          <w:b w:val="false"/>
          <w:i w:val="false"/>
          <w:color w:val="000000"/>
          <w:sz w:val="28"/>
        </w:rPr>
        <w:t>
      в котором наступило право на социальную выплату на</w:t>
      </w:r>
    </w:p>
    <w:p>
      <w:pPr>
        <w:spacing w:after="0"/>
        <w:ind w:left="0"/>
        <w:jc w:val="both"/>
      </w:pPr>
      <w:r>
        <w:rPr>
          <w:rFonts w:ascii="Times New Roman"/>
          <w:b w:val="false"/>
          <w:i w:val="false"/>
          <w:color w:val="000000"/>
          <w:sz w:val="28"/>
        </w:rPr>
        <w:t>
              случай потери дохода в связи с беременностью и родами,</w:t>
      </w:r>
    </w:p>
    <w:p>
      <w:pPr>
        <w:spacing w:after="0"/>
        <w:ind w:left="0"/>
        <w:jc w:val="both"/>
      </w:pPr>
      <w:r>
        <w:rPr>
          <w:rFonts w:ascii="Times New Roman"/>
          <w:b w:val="false"/>
          <w:i w:val="false"/>
          <w:color w:val="000000"/>
          <w:sz w:val="28"/>
        </w:rPr>
        <w:t>
              усыновлением (удочерением) новорожденного ребенка (детей)</w:t>
      </w:r>
    </w:p>
    <w:p>
      <w:pPr>
        <w:spacing w:after="0"/>
        <w:ind w:left="0"/>
        <w:jc w:val="both"/>
      </w:pPr>
      <w:r>
        <w:rPr>
          <w:rFonts w:ascii="Times New Roman"/>
          <w:b w:val="false"/>
          <w:i w:val="false"/>
          <w:color w:val="000000"/>
          <w:sz w:val="28"/>
        </w:rPr>
        <w:t>
      Наименование плательщика ____________________________________________</w:t>
      </w:r>
    </w:p>
    <w:p>
      <w:pPr>
        <w:spacing w:after="0"/>
        <w:ind w:left="0"/>
        <w:jc w:val="both"/>
      </w:pPr>
      <w:r>
        <w:rPr>
          <w:rFonts w:ascii="Times New Roman"/>
          <w:b w:val="false"/>
          <w:i w:val="false"/>
          <w:color w:val="000000"/>
          <w:sz w:val="28"/>
        </w:rPr>
        <w:t>
      Бизнес-идентификационный номер (БИН) и Индивидуальный идентификационный номер (ИИН), а также местонахождение/место регистрации плательщика социальных отчислений _____________________________________</w:t>
      </w:r>
    </w:p>
    <w:p>
      <w:pPr>
        <w:spacing w:after="0"/>
        <w:ind w:left="0"/>
        <w:jc w:val="both"/>
      </w:pPr>
      <w:r>
        <w:rPr>
          <w:rFonts w:ascii="Times New Roman"/>
          <w:b w:val="false"/>
          <w:i w:val="false"/>
          <w:color w:val="000000"/>
          <w:sz w:val="28"/>
        </w:rPr>
        <w:t>
      Фамилия, имя, отчество (при его наличии)работника ___________________</w:t>
      </w:r>
    </w:p>
    <w:p>
      <w:pPr>
        <w:spacing w:after="0"/>
        <w:ind w:left="0"/>
        <w:jc w:val="both"/>
      </w:pPr>
      <w:r>
        <w:rPr>
          <w:rFonts w:ascii="Times New Roman"/>
          <w:b w:val="false"/>
          <w:i w:val="false"/>
          <w:color w:val="000000"/>
          <w:sz w:val="28"/>
        </w:rPr>
        <w:t>
      Индивидуальный идентификационный номер (ИИН) работника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3165"/>
        <w:gridCol w:w="1821"/>
        <w:gridCol w:w="1821"/>
        <w:gridCol w:w="1822"/>
      </w:tblGrid>
      <w:tr>
        <w:trPr>
          <w:trHeight w:val="3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заработка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за ___________ месяцев 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Основание: ____________________________________________________</w:t>
      </w:r>
    </w:p>
    <w:p>
      <w:pPr>
        <w:spacing w:after="0"/>
        <w:ind w:left="0"/>
        <w:jc w:val="both"/>
      </w:pPr>
      <w:r>
        <w:rPr>
          <w:rFonts w:ascii="Times New Roman"/>
          <w:b w:val="false"/>
          <w:i w:val="false"/>
          <w:color w:val="000000"/>
          <w:sz w:val="28"/>
        </w:rPr>
        <w:t>
                     (документы, послужившие основанием для выдачи справки)</w:t>
      </w:r>
    </w:p>
    <w:tbl>
      <w:tblPr>
        <w:tblW w:w="0" w:type="auto"/>
        <w:tblCellSpacing w:w="0" w:type="auto"/>
        <w:tblBorders>
          <w:top w:val="none"/>
          <w:left w:val="none"/>
          <w:bottom w:val="none"/>
          <w:right w:val="none"/>
          <w:insideH w:val="none"/>
          <w:insideV w:val="none"/>
        </w:tblBorders>
      </w:tblPr>
      <w:tblGrid>
        <w:gridCol w:w="12394"/>
        <w:gridCol w:w="3699"/>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bl>
          <w:p/>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 ___________________________</w:t>
            </w:r>
          </w:p>
          <w:p>
            <w:pPr>
              <w:spacing w:after="20"/>
              <w:ind w:left="20"/>
              <w:jc w:val="both"/>
            </w:pPr>
            <w:r>
              <w:rPr>
                <w:rFonts w:ascii="Times New Roman"/>
                <w:b w:val="false"/>
                <w:i w:val="false"/>
                <w:color w:val="000000"/>
                <w:sz w:val="20"/>
              </w:rPr>
              <w:t>
    (подпись) (фамилия, имя, отчество (при его наличии))</w:t>
            </w:r>
          </w:p>
          <w:p>
            <w:pPr>
              <w:spacing w:after="20"/>
              <w:ind w:left="20"/>
              <w:jc w:val="both"/>
            </w:pPr>
            <w:r>
              <w:rPr>
                <w:rFonts w:ascii="Times New Roman"/>
                <w:b w:val="false"/>
                <w:i w:val="false"/>
                <w:color w:val="000000"/>
                <w:sz w:val="20"/>
              </w:rPr>
              <w:t>
Главный бухгалтер ____________ _____________________</w:t>
            </w:r>
          </w:p>
          <w:p>
            <w:pPr>
              <w:spacing w:after="20"/>
              <w:ind w:left="20"/>
              <w:jc w:val="both"/>
            </w:pPr>
            <w:r>
              <w:rPr>
                <w:rFonts w:ascii="Times New Roman"/>
                <w:b w:val="false"/>
                <w:i w:val="false"/>
                <w:color w:val="000000"/>
                <w:sz w:val="20"/>
              </w:rPr>
              <w:t xml:space="preserve">
                   (подпись) (фамилия, имя, отчество </w:t>
            </w:r>
          </w:p>
          <w:p>
            <w:pPr>
              <w:spacing w:after="20"/>
              <w:ind w:left="20"/>
              <w:jc w:val="both"/>
            </w:pPr>
            <w:r>
              <w:rPr>
                <w:rFonts w:ascii="Times New Roman"/>
                <w:b w:val="false"/>
                <w:i w:val="false"/>
                <w:color w:val="000000"/>
                <w:sz w:val="20"/>
              </w:rPr>
              <w:t>
                               (при его наличии))</w:t>
            </w:r>
          </w:p>
          <w:p>
            <w:pPr>
              <w:spacing w:after="20"/>
              <w:ind w:left="20"/>
              <w:jc w:val="both"/>
            </w:pPr>
            <w:r>
              <w:rPr>
                <w:rFonts w:ascii="Times New Roman"/>
                <w:b w:val="false"/>
                <w:i w:val="false"/>
                <w:color w:val="000000"/>
                <w:sz w:val="20"/>
              </w:rPr>
              <w:t>
Дата выдачи: " " ____________ 20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xml:space="preserve">
      его наличии), либо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2 экз., по одному для каждой стороны.</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(работника ЦОН)                              (подпись)</w:t>
      </w:r>
    </w:p>
    <w:p>
      <w:pPr>
        <w:spacing w:after="0"/>
        <w:ind w:left="0"/>
        <w:jc w:val="both"/>
      </w:pPr>
      <w:r>
        <w:rPr>
          <w:rFonts w:ascii="Times New Roman"/>
          <w:b w:val="false"/>
          <w:i w:val="false"/>
          <w:color w:val="000000"/>
          <w:sz w:val="28"/>
        </w:rPr>
        <w:t>
      Исп. фамилия, имя, отчество (при его наличии)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Получил: фамилия, имя, отчество (при его наличии)/подпись услугополучателя</w:t>
      </w:r>
    </w:p>
    <w:p>
      <w:pPr>
        <w:spacing w:after="0"/>
        <w:ind w:left="0"/>
        <w:jc w:val="both"/>
      </w:pPr>
      <w:r>
        <w:rPr>
          <w:rFonts w:ascii="Times New Roman"/>
          <w:b w:val="false"/>
          <w:i w:val="false"/>
          <w:color w:val="000000"/>
          <w:sz w:val="28"/>
        </w:rPr>
        <w:t>
      "___" 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социальной выплаты</w:t>
            </w:r>
            <w:r>
              <w:br/>
            </w:r>
            <w:r>
              <w:rPr>
                <w:rFonts w:ascii="Times New Roman"/>
                <w:b w:val="false"/>
                <w:i w:val="false"/>
                <w:color w:val="000000"/>
                <w:sz w:val="20"/>
              </w:rPr>
              <w:t>на случаи социальных рисков:</w:t>
            </w:r>
            <w:r>
              <w:br/>
            </w:r>
            <w:r>
              <w:rPr>
                <w:rFonts w:ascii="Times New Roman"/>
                <w:b w:val="false"/>
                <w:i w:val="false"/>
                <w:color w:val="000000"/>
                <w:sz w:val="20"/>
              </w:rPr>
              <w:t>утраты трудоспособности; потери</w:t>
            </w:r>
            <w:r>
              <w:br/>
            </w:r>
            <w:r>
              <w:rPr>
                <w:rFonts w:ascii="Times New Roman"/>
                <w:b w:val="false"/>
                <w:i w:val="false"/>
                <w:color w:val="000000"/>
                <w:sz w:val="20"/>
              </w:rPr>
              <w:t>кормильца; потери работы;</w:t>
            </w:r>
            <w:r>
              <w:br/>
            </w:r>
            <w:r>
              <w:rPr>
                <w:rFonts w:ascii="Times New Roman"/>
                <w:b w:val="false"/>
                <w:i w:val="false"/>
                <w:color w:val="000000"/>
                <w:sz w:val="20"/>
              </w:rPr>
              <w:t>потери дохода в связи с</w:t>
            </w:r>
            <w:r>
              <w:br/>
            </w:r>
            <w:r>
              <w:rPr>
                <w:rFonts w:ascii="Times New Roman"/>
                <w:b w:val="false"/>
                <w:i w:val="false"/>
                <w:color w:val="000000"/>
                <w:sz w:val="20"/>
              </w:rPr>
              <w:t>беременностью и родами; потери</w:t>
            </w:r>
            <w:r>
              <w:br/>
            </w:r>
            <w:r>
              <w:rPr>
                <w:rFonts w:ascii="Times New Roman"/>
                <w:b w:val="false"/>
                <w:i w:val="false"/>
                <w:color w:val="000000"/>
                <w:sz w:val="20"/>
              </w:rPr>
              <w:t>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 в</w:t>
            </w:r>
            <w:r>
              <w:br/>
            </w:r>
            <w:r>
              <w:rPr>
                <w:rFonts w:ascii="Times New Roman"/>
                <w:b w:val="false"/>
                <w:i w:val="false"/>
                <w:color w:val="000000"/>
                <w:sz w:val="20"/>
              </w:rPr>
              <w:t>связи с уходом за ребенком</w:t>
            </w:r>
            <w:r>
              <w:br/>
            </w:r>
            <w:r>
              <w:rPr>
                <w:rFonts w:ascii="Times New Roman"/>
                <w:b w:val="false"/>
                <w:i w:val="false"/>
                <w:color w:val="000000"/>
                <w:sz w:val="20"/>
              </w:rPr>
              <w:t>по достижении им возраста</w:t>
            </w:r>
            <w:r>
              <w:br/>
            </w:r>
            <w:r>
              <w:rPr>
                <w:rFonts w:ascii="Times New Roman"/>
                <w:b w:val="false"/>
                <w:i w:val="false"/>
                <w:color w:val="000000"/>
                <w:sz w:val="20"/>
              </w:rPr>
              <w:t>одного года"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Уведомление № ______</w:t>
      </w:r>
    </w:p>
    <w:p>
      <w:pPr>
        <w:spacing w:after="0"/>
        <w:ind w:left="0"/>
        <w:jc w:val="both"/>
      </w:pPr>
      <w:r>
        <w:rPr>
          <w:rFonts w:ascii="Times New Roman"/>
          <w:b w:val="false"/>
          <w:i w:val="false"/>
          <w:color w:val="000000"/>
          <w:sz w:val="28"/>
        </w:rPr>
        <w:t>
      об отказе в приеме заявления на назначение социальной выплаты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 ___ "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_______ года</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(указание причины)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должность и подпись специалиста,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 года</w:t>
      </w:r>
    </w:p>
    <w:p>
      <w:pPr>
        <w:spacing w:after="0"/>
        <w:ind w:left="0"/>
        <w:jc w:val="both"/>
      </w:pPr>
      <w:r>
        <w:rPr>
          <w:rFonts w:ascii="Times New Roman"/>
          <w:b w:val="false"/>
          <w:i w:val="false"/>
          <w:color w:val="000000"/>
          <w:sz w:val="28"/>
        </w:rPr>
        <w:t>
      Индивидуальный идентификационный номер: _____________________________</w:t>
      </w:r>
    </w:p>
    <w:p>
      <w:pPr>
        <w:spacing w:after="0"/>
        <w:ind w:left="0"/>
        <w:jc w:val="both"/>
      </w:pPr>
      <w:r>
        <w:rPr>
          <w:rFonts w:ascii="Times New Roman"/>
          <w:b w:val="false"/>
          <w:i w:val="false"/>
          <w:color w:val="000000"/>
          <w:sz w:val="28"/>
        </w:rPr>
        <w:t>
      Вид документа, удостоверяющего личность: ____________________________</w:t>
      </w:r>
    </w:p>
    <w:p>
      <w:pPr>
        <w:spacing w:after="0"/>
        <w:ind w:left="0"/>
        <w:jc w:val="both"/>
      </w:pPr>
      <w:r>
        <w:rPr>
          <w:rFonts w:ascii="Times New Roman"/>
          <w:b w:val="false"/>
          <w:i w:val="false"/>
          <w:color w:val="000000"/>
          <w:sz w:val="28"/>
        </w:rPr>
        <w:t>
      Серия документа: ____ номер документа: ____ кем выдан:_______________</w:t>
      </w:r>
    </w:p>
    <w:p>
      <w:pPr>
        <w:spacing w:after="0"/>
        <w:ind w:left="0"/>
        <w:jc w:val="both"/>
      </w:pPr>
      <w:r>
        <w:rPr>
          <w:rFonts w:ascii="Times New Roman"/>
          <w:b w:val="false"/>
          <w:i w:val="false"/>
          <w:color w:val="000000"/>
          <w:sz w:val="28"/>
        </w:rPr>
        <w:t>
      Дата выдачи: "____" _____________ ______ года</w:t>
      </w:r>
    </w:p>
    <w:p>
      <w:pPr>
        <w:spacing w:after="0"/>
        <w:ind w:left="0"/>
        <w:jc w:val="both"/>
      </w:pPr>
      <w:r>
        <w:rPr>
          <w:rFonts w:ascii="Times New Roman"/>
          <w:b w:val="false"/>
          <w:i w:val="false"/>
          <w:color w:val="000000"/>
          <w:sz w:val="28"/>
        </w:rPr>
        <w:t>
      Адрес постоянного местожительства: __________________________________</w:t>
      </w:r>
    </w:p>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город (район) _________________ село: _______________________________</w:t>
      </w:r>
    </w:p>
    <w:p>
      <w:pPr>
        <w:spacing w:after="0"/>
        <w:ind w:left="0"/>
        <w:jc w:val="both"/>
      </w:pPr>
      <w:r>
        <w:rPr>
          <w:rFonts w:ascii="Times New Roman"/>
          <w:b w:val="false"/>
          <w:i w:val="false"/>
          <w:color w:val="000000"/>
          <w:sz w:val="28"/>
        </w:rPr>
        <w:t>
      улица (микрорайон)______________ дом ___________ квартира 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___________________________________________________</w:t>
      </w:r>
    </w:p>
    <w:p>
      <w:pPr>
        <w:spacing w:after="0"/>
        <w:ind w:left="0"/>
        <w:jc w:val="both"/>
      </w:pPr>
      <w:r>
        <w:rPr>
          <w:rFonts w:ascii="Times New Roman"/>
          <w:b w:val="false"/>
          <w:i w:val="false"/>
          <w:color w:val="000000"/>
          <w:sz w:val="28"/>
        </w:rPr>
        <w:t>
      Тип счета: текущий _________________ карточный счет 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Прошу назначить мне: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специальное государственное пособие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Сообщаю, что выплата, ранее по другим основаниям или от другого</w:t>
      </w:r>
    </w:p>
    <w:p>
      <w:pPr>
        <w:spacing w:after="0"/>
        <w:ind w:left="0"/>
        <w:jc w:val="both"/>
      </w:pPr>
      <w:r>
        <w:rPr>
          <w:rFonts w:ascii="Times New Roman"/>
          <w:b w:val="false"/>
          <w:i w:val="false"/>
          <w:color w:val="000000"/>
          <w:sz w:val="28"/>
        </w:rPr>
        <w:t>
      ведомства назначалось/не назначалось (ненужное вычеркнуть).</w:t>
      </w:r>
    </w:p>
    <w:p>
      <w:pPr>
        <w:spacing w:after="0"/>
        <w:ind w:left="0"/>
        <w:jc w:val="both"/>
      </w:pPr>
      <w:r>
        <w:rPr>
          <w:rFonts w:ascii="Times New Roman"/>
          <w:b w:val="false"/>
          <w:i w:val="false"/>
          <w:color w:val="000000"/>
          <w:sz w:val="28"/>
        </w:rPr>
        <w:t>
      Поставлен(а) в известность, что при наличии одновременно права</w:t>
      </w:r>
    </w:p>
    <w:p>
      <w:pPr>
        <w:spacing w:after="0"/>
        <w:ind w:left="0"/>
        <w:jc w:val="both"/>
      </w:pPr>
      <w:r>
        <w:rPr>
          <w:rFonts w:ascii="Times New Roman"/>
          <w:b w:val="false"/>
          <w:i w:val="false"/>
          <w:color w:val="000000"/>
          <w:sz w:val="28"/>
        </w:rPr>
        <w:t>
      на различные пособия имею право получать одно из них по своему выбору</w:t>
      </w:r>
    </w:p>
    <w:p>
      <w:pPr>
        <w:spacing w:after="0"/>
        <w:ind w:left="0"/>
        <w:jc w:val="both"/>
      </w:pPr>
      <w:r>
        <w:rPr>
          <w:rFonts w:ascii="Times New Roman"/>
          <w:b w:val="false"/>
          <w:i w:val="false"/>
          <w:color w:val="000000"/>
          <w:sz w:val="28"/>
        </w:rPr>
        <w:t>
      в соответствии с действующим законодательством.</w:t>
      </w:r>
    </w:p>
    <w:p>
      <w:pPr>
        <w:spacing w:after="0"/>
        <w:ind w:left="0"/>
        <w:jc w:val="both"/>
      </w:pPr>
      <w:r>
        <w:rPr>
          <w:rFonts w:ascii="Times New Roman"/>
          <w:b w:val="false"/>
          <w:i w:val="false"/>
          <w:color w:val="000000"/>
          <w:sz w:val="28"/>
        </w:rPr>
        <w:t>
      Обо всех изменениях, влекущих прекращение, приоставноление,</w:t>
      </w:r>
    </w:p>
    <w:p>
      <w:pPr>
        <w:spacing w:after="0"/>
        <w:ind w:left="0"/>
        <w:jc w:val="both"/>
      </w:pPr>
      <w:r>
        <w:rPr>
          <w:rFonts w:ascii="Times New Roman"/>
          <w:b w:val="false"/>
          <w:i w:val="false"/>
          <w:color w:val="000000"/>
          <w:sz w:val="28"/>
        </w:rPr>
        <w:t>
      изменения размера выплат, а также изменении местожительства (в том</w:t>
      </w:r>
    </w:p>
    <w:p>
      <w:pPr>
        <w:spacing w:after="0"/>
        <w:ind w:left="0"/>
        <w:jc w:val="both"/>
      </w:pPr>
      <w:r>
        <w:rPr>
          <w:rFonts w:ascii="Times New Roman"/>
          <w:b w:val="false"/>
          <w:i w:val="false"/>
          <w:color w:val="000000"/>
          <w:sz w:val="28"/>
        </w:rPr>
        <w:t>
      числе выезд за пределы Республики Казахстан), анкетных данных,</w:t>
      </w:r>
    </w:p>
    <w:p>
      <w:pPr>
        <w:spacing w:after="0"/>
        <w:ind w:left="0"/>
        <w:jc w:val="both"/>
      </w:pPr>
      <w:r>
        <w:rPr>
          <w:rFonts w:ascii="Times New Roman"/>
          <w:b w:val="false"/>
          <w:i w:val="false"/>
          <w:color w:val="000000"/>
          <w:sz w:val="28"/>
        </w:rPr>
        <w:t>
      банковских реквизитов, обязуюсь сообщать в отделение Центра в течение</w:t>
      </w:r>
    </w:p>
    <w:p>
      <w:pPr>
        <w:spacing w:after="0"/>
        <w:ind w:left="0"/>
        <w:jc w:val="both"/>
      </w:pPr>
      <w:r>
        <w:rPr>
          <w:rFonts w:ascii="Times New Roman"/>
          <w:b w:val="false"/>
          <w:i w:val="false"/>
          <w:color w:val="000000"/>
          <w:sz w:val="28"/>
        </w:rPr>
        <w:t>
      10 дней.</w:t>
      </w:r>
    </w:p>
    <w:p>
      <w:pPr>
        <w:spacing w:after="0"/>
        <w:ind w:left="0"/>
        <w:jc w:val="both"/>
      </w:pPr>
      <w:r>
        <w:rPr>
          <w:rFonts w:ascii="Times New Roman"/>
          <w:b w:val="false"/>
          <w:i w:val="false"/>
          <w:color w:val="000000"/>
          <w:sz w:val="28"/>
        </w:rPr>
        <w:t>
      Несу правовую ответственность за подлинность представленных в</w:t>
      </w:r>
    </w:p>
    <w:p>
      <w:pPr>
        <w:spacing w:after="0"/>
        <w:ind w:left="0"/>
        <w:jc w:val="both"/>
      </w:pPr>
      <w:r>
        <w:rPr>
          <w:rFonts w:ascii="Times New Roman"/>
          <w:b w:val="false"/>
          <w:i w:val="false"/>
          <w:color w:val="000000"/>
          <w:sz w:val="28"/>
        </w:rPr>
        <w:t>
      отделение Центра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Borders>
          <w:top w:val="none"/>
          <w:left w:val="none"/>
          <w:bottom w:val="none"/>
          <w:right w:val="none"/>
          <w:insideH w:val="none"/>
          <w:insideV w:val="none"/>
        </w:tblBorders>
      </w:tblPr>
      <w:tblGrid>
        <w:gridCol w:w="3693"/>
        <w:gridCol w:w="2519"/>
        <w:gridCol w:w="4616"/>
        <w:gridCol w:w="1472"/>
      </w:tblGrid>
      <w:tr>
        <w:trPr>
          <w:trHeight w:val="30" w:hRule="atLeast"/>
        </w:trPr>
        <w:tc>
          <w:tcPr>
            <w:tcW w:w="3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специального государственного пособия.</w:t>
      </w:r>
    </w:p>
    <w:p>
      <w:pPr>
        <w:spacing w:after="0"/>
        <w:ind w:left="0"/>
        <w:jc w:val="both"/>
      </w:pPr>
      <w:r>
        <w:rPr>
          <w:rFonts w:ascii="Times New Roman"/>
          <w:b w:val="false"/>
          <w:i w:val="false"/>
          <w:color w:val="000000"/>
          <w:sz w:val="28"/>
        </w:rPr>
        <w:t>
      Согласен на использования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Даю согласие на уведомление о принятии решения о назначении</w:t>
      </w:r>
    </w:p>
    <w:p>
      <w:pPr>
        <w:spacing w:after="0"/>
        <w:ind w:left="0"/>
        <w:jc w:val="both"/>
      </w:pPr>
      <w:r>
        <w:rPr>
          <w:rFonts w:ascii="Times New Roman"/>
          <w:b w:val="false"/>
          <w:i w:val="false"/>
          <w:color w:val="000000"/>
          <w:sz w:val="28"/>
        </w:rPr>
        <w:t>
      (отказе в назначении) специального государственного пособия путем</w:t>
      </w:r>
    </w:p>
    <w:p>
      <w:pPr>
        <w:spacing w:after="0"/>
        <w:ind w:left="0"/>
        <w:jc w:val="both"/>
      </w:pPr>
      <w:r>
        <w:rPr>
          <w:rFonts w:ascii="Times New Roman"/>
          <w:b w:val="false"/>
          <w:i w:val="false"/>
          <w:color w:val="000000"/>
          <w:sz w:val="28"/>
        </w:rPr>
        <w:t>
      отправления на мобильный телефон sms-оповещения.</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домашний_________ мобильный _____________ Е-маil ____________</w:t>
      </w:r>
    </w:p>
    <w:p>
      <w:pPr>
        <w:spacing w:after="0"/>
        <w:ind w:left="0"/>
        <w:jc w:val="both"/>
      </w:pPr>
      <w:r>
        <w:rPr>
          <w:rFonts w:ascii="Times New Roman"/>
          <w:b w:val="false"/>
          <w:i w:val="false"/>
          <w:color w:val="000000"/>
          <w:sz w:val="28"/>
        </w:rPr>
        <w:t>
      дата подачи заявления: "__________" _____________________ 20 ___ года</w:t>
      </w:r>
    </w:p>
    <w:p>
      <w:pPr>
        <w:spacing w:after="0"/>
        <w:ind w:left="0"/>
        <w:jc w:val="both"/>
      </w:pPr>
      <w:r>
        <w:rPr>
          <w:rFonts w:ascii="Times New Roman"/>
          <w:b w:val="false"/>
          <w:i w:val="false"/>
          <w:color w:val="000000"/>
          <w:sz w:val="28"/>
        </w:rPr>
        <w:t>
      Подпись заявителя ___________________________________________________</w:t>
      </w:r>
    </w:p>
    <w:p>
      <w:pPr>
        <w:spacing w:after="0"/>
        <w:ind w:left="0"/>
        <w:jc w:val="both"/>
      </w:pPr>
      <w:r>
        <w:rPr>
          <w:rFonts w:ascii="Times New Roman"/>
          <w:b w:val="false"/>
          <w:i w:val="false"/>
          <w:color w:val="000000"/>
          <w:sz w:val="28"/>
        </w:rPr>
        <w:t>
      Заявление гражданина_________________________________________________</w:t>
      </w:r>
    </w:p>
    <w:p>
      <w:pPr>
        <w:spacing w:after="0"/>
        <w:ind w:left="0"/>
        <w:jc w:val="both"/>
      </w:pPr>
      <w:r>
        <w:rPr>
          <w:rFonts w:ascii="Times New Roman"/>
          <w:b w:val="false"/>
          <w:i w:val="false"/>
          <w:color w:val="000000"/>
          <w:sz w:val="28"/>
        </w:rPr>
        <w:t>
      зарегистрировано за № ___ Дата принятия документов "__" __ 20 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от _________________ с прилагаемыми документами</w:t>
      </w:r>
    </w:p>
    <w:p>
      <w:pPr>
        <w:spacing w:after="0"/>
        <w:ind w:left="0"/>
        <w:jc w:val="both"/>
      </w:pPr>
      <w:r>
        <w:rPr>
          <w:rFonts w:ascii="Times New Roman"/>
          <w:b w:val="false"/>
          <w:i w:val="false"/>
          <w:color w:val="000000"/>
          <w:sz w:val="28"/>
        </w:rPr>
        <w:t>
      зарегистрировано за № ___, дата регистрации заявления " __ " _____ 20</w:t>
      </w:r>
    </w:p>
    <w:p>
      <w:pPr>
        <w:spacing w:after="0"/>
        <w:ind w:left="0"/>
        <w:jc w:val="both"/>
      </w:pPr>
      <w:r>
        <w:rPr>
          <w:rFonts w:ascii="Times New Roman"/>
          <w:b w:val="false"/>
          <w:i w:val="false"/>
          <w:color w:val="000000"/>
          <w:sz w:val="28"/>
        </w:rPr>
        <w:t>
      __ года</w:t>
      </w:r>
    </w:p>
    <w:p>
      <w:pPr>
        <w:spacing w:after="0"/>
        <w:ind w:left="0"/>
        <w:jc w:val="both"/>
      </w:pPr>
      <w:r>
        <w:rPr>
          <w:rFonts w:ascii="Times New Roman"/>
          <w:b w:val="false"/>
          <w:i w:val="false"/>
          <w:color w:val="000000"/>
          <w:sz w:val="28"/>
        </w:rPr>
        <w:t>
      дата получения услуги со дня регистрации заявления в отделении</w:t>
      </w:r>
    </w:p>
    <w:p>
      <w:pPr>
        <w:spacing w:after="0"/>
        <w:ind w:left="0"/>
        <w:jc w:val="both"/>
      </w:pPr>
      <w:r>
        <w:rPr>
          <w:rFonts w:ascii="Times New Roman"/>
          <w:b w:val="false"/>
          <w:i w:val="false"/>
          <w:color w:val="000000"/>
          <w:sz w:val="28"/>
        </w:rPr>
        <w:t>
      Центра "________" _________ 20 ___ года.</w:t>
      </w:r>
    </w:p>
    <w:p>
      <w:pPr>
        <w:spacing w:after="0"/>
        <w:ind w:left="0"/>
        <w:jc w:val="both"/>
      </w:pPr>
      <w:r>
        <w:rPr>
          <w:rFonts w:ascii="Times New Roman"/>
          <w:b w:val="false"/>
          <w:i w:val="false"/>
          <w:color w:val="000000"/>
          <w:sz w:val="28"/>
        </w:rPr>
        <w:t>
      В случаях выявления отсутствия документа (документов),</w:t>
      </w:r>
    </w:p>
    <w:p>
      <w:pPr>
        <w:spacing w:after="0"/>
        <w:ind w:left="0"/>
        <w:jc w:val="both"/>
      </w:pPr>
      <w:r>
        <w:rPr>
          <w:rFonts w:ascii="Times New Roman"/>
          <w:b w:val="false"/>
          <w:i w:val="false"/>
          <w:color w:val="000000"/>
          <w:sz w:val="28"/>
        </w:rPr>
        <w:t>
      необходимого для назначения пособия, срок оказания государственной</w:t>
      </w:r>
    </w:p>
    <w:p>
      <w:pPr>
        <w:spacing w:after="0"/>
        <w:ind w:left="0"/>
        <w:jc w:val="both"/>
      </w:pPr>
      <w:r>
        <w:rPr>
          <w:rFonts w:ascii="Times New Roman"/>
          <w:b w:val="false"/>
          <w:i w:val="false"/>
          <w:color w:val="000000"/>
          <w:sz w:val="28"/>
        </w:rPr>
        <w:t>
      услуги продлевается в соответствии с действующим законодательством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роспись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Обо всех изменениях, влекущих прекращение, приоставноление,</w:t>
      </w:r>
    </w:p>
    <w:p>
      <w:pPr>
        <w:spacing w:after="0"/>
        <w:ind w:left="0"/>
        <w:jc w:val="both"/>
      </w:pPr>
      <w:r>
        <w:rPr>
          <w:rFonts w:ascii="Times New Roman"/>
          <w:b w:val="false"/>
          <w:i w:val="false"/>
          <w:color w:val="000000"/>
          <w:sz w:val="28"/>
        </w:rPr>
        <w:t>
      изменение размера выплачиваемого пособия, а также изменении</w:t>
      </w:r>
    </w:p>
    <w:p>
      <w:pPr>
        <w:spacing w:after="0"/>
        <w:ind w:left="0"/>
        <w:jc w:val="both"/>
      </w:pPr>
      <w:r>
        <w:rPr>
          <w:rFonts w:ascii="Times New Roman"/>
          <w:b w:val="false"/>
          <w:i w:val="false"/>
          <w:color w:val="000000"/>
          <w:sz w:val="28"/>
        </w:rPr>
        <w:t>
      местожительства (в т.ч. выезд за пределы Республики Казахстан),</w:t>
      </w:r>
    </w:p>
    <w:p>
      <w:pPr>
        <w:spacing w:after="0"/>
        <w:ind w:left="0"/>
        <w:jc w:val="both"/>
      </w:pPr>
      <w:r>
        <w:rPr>
          <w:rFonts w:ascii="Times New Roman"/>
          <w:b w:val="false"/>
          <w:i w:val="false"/>
          <w:color w:val="000000"/>
          <w:sz w:val="28"/>
        </w:rPr>
        <w:t>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
      Центра в течение 10 дней.</w:t>
      </w:r>
    </w:p>
    <w:p>
      <w:pPr>
        <w:spacing w:after="0"/>
        <w:ind w:left="0"/>
        <w:jc w:val="both"/>
      </w:pPr>
      <w:r>
        <w:rPr>
          <w:rFonts w:ascii="Times New Roman"/>
          <w:b w:val="false"/>
          <w:i w:val="false"/>
          <w:color w:val="000000"/>
          <w:sz w:val="28"/>
        </w:rPr>
        <w:t>
      Предупрежден(а) об ответственности за представление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специального</w:t>
            </w:r>
            <w:r>
              <w:br/>
            </w:r>
            <w:r>
              <w:rPr>
                <w:rFonts w:ascii="Times New Roman"/>
                <w:b w:val="false"/>
                <w:i w:val="false"/>
                <w:color w:val="000000"/>
                <w:sz w:val="20"/>
              </w:rPr>
              <w:t>государственного пособия"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Уведомление</w:t>
      </w:r>
    </w:p>
    <w:p>
      <w:pPr>
        <w:spacing w:after="0"/>
        <w:ind w:left="0"/>
        <w:jc w:val="both"/>
      </w:pPr>
      <w:r>
        <w:rPr>
          <w:rFonts w:ascii="Times New Roman"/>
          <w:b w:val="false"/>
          <w:i w:val="false"/>
          <w:color w:val="000000"/>
          <w:sz w:val="28"/>
        </w:rPr>
        <w:t>
      об отказе в приеме заявления</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Дата обращения "__________" ___________________________ 20 ____ года</w:t>
      </w:r>
    </w:p>
    <w:p>
      <w:pPr>
        <w:spacing w:after="0"/>
        <w:ind w:left="0"/>
        <w:jc w:val="both"/>
      </w:pPr>
      <w:r>
        <w:rPr>
          <w:rFonts w:ascii="Times New Roman"/>
          <w:b w:val="false"/>
          <w:i w:val="false"/>
          <w:color w:val="000000"/>
          <w:sz w:val="28"/>
        </w:rPr>
        <w:t>
      По информационной системе Центра факт назначения, выплаты или подачи</w:t>
      </w:r>
    </w:p>
    <w:p>
      <w:pPr>
        <w:spacing w:after="0"/>
        <w:ind w:left="0"/>
        <w:jc w:val="both"/>
      </w:pPr>
      <w:r>
        <w:rPr>
          <w:rFonts w:ascii="Times New Roman"/>
          <w:b w:val="false"/>
          <w:i w:val="false"/>
          <w:color w:val="000000"/>
          <w:sz w:val="28"/>
        </w:rPr>
        <w:t>
      заявления подтвержден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25 ноября 2015 года № 893 </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для назначения пособия</w:t>
      </w:r>
    </w:p>
    <w:p>
      <w:pPr>
        <w:spacing w:after="0"/>
        <w:ind w:left="0"/>
        <w:jc w:val="both"/>
      </w:pPr>
      <w:r>
        <w:rPr>
          <w:rFonts w:ascii="Times New Roman"/>
          <w:b w:val="false"/>
          <w:i w:val="false"/>
          <w:color w:val="000000"/>
          <w:sz w:val="28"/>
        </w:rPr>
        <w:t>
      на детей до восемнадцати лет</w:t>
      </w:r>
    </w:p>
    <w:p>
      <w:pPr>
        <w:spacing w:after="0"/>
        <w:ind w:left="0"/>
        <w:jc w:val="both"/>
      </w:pPr>
      <w:r>
        <w:rPr>
          <w:rFonts w:ascii="Times New Roman"/>
          <w:b w:val="false"/>
          <w:i w:val="false"/>
          <w:color w:val="000000"/>
          <w:sz w:val="28"/>
        </w:rPr>
        <w:t>
      Уполномоченный орган по назначению</w:t>
      </w:r>
    </w:p>
    <w:p>
      <w:pPr>
        <w:spacing w:after="0"/>
        <w:ind w:left="0"/>
        <w:jc w:val="both"/>
      </w:pPr>
      <w:r>
        <w:rPr>
          <w:rFonts w:ascii="Times New Roman"/>
          <w:b w:val="false"/>
          <w:i w:val="false"/>
          <w:color w:val="000000"/>
          <w:sz w:val="28"/>
        </w:rPr>
        <w:t>
      и выплате пособия на детей</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Регистрационный номер семьи</w:t>
      </w:r>
    </w:p>
    <w:p>
      <w:pPr>
        <w:spacing w:after="0"/>
        <w:ind w:left="0"/>
        <w:jc w:val="both"/>
      </w:pPr>
      <w:r>
        <w:rPr>
          <w:rFonts w:ascii="Times New Roman"/>
          <w:b w:val="false"/>
          <w:i w:val="false"/>
          <w:color w:val="000000"/>
          <w:sz w:val="28"/>
        </w:rPr>
        <w:t>
      Сведения о заявителе (отметить галочкой): родитель __опекун</w:t>
      </w:r>
    </w:p>
    <w:p>
      <w:pPr>
        <w:spacing w:after="0"/>
        <w:ind w:left="0"/>
        <w:jc w:val="both"/>
      </w:pPr>
      <w:r>
        <w:rPr>
          <w:rFonts w:ascii="Times New Roman"/>
          <w:b w:val="false"/>
          <w:i w:val="false"/>
          <w:color w:val="000000"/>
          <w:sz w:val="28"/>
        </w:rPr>
        <w:t>
      (попечитель) __</w:t>
      </w:r>
    </w:p>
    <w:p>
      <w:pPr>
        <w:spacing w:after="0"/>
        <w:ind w:left="0"/>
        <w:jc w:val="both"/>
      </w:pPr>
      <w:r>
        <w:rPr>
          <w:rFonts w:ascii="Times New Roman"/>
          <w:b w:val="false"/>
          <w:i w:val="false"/>
          <w:color w:val="000000"/>
          <w:sz w:val="28"/>
        </w:rPr>
        <w:t>
      ИИН: ___________________________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 ______ год</w:t>
      </w:r>
    </w:p>
    <w:p>
      <w:pPr>
        <w:spacing w:after="0"/>
        <w:ind w:left="0"/>
        <w:jc w:val="both"/>
      </w:pPr>
      <w:r>
        <w:rPr>
          <w:rFonts w:ascii="Times New Roman"/>
          <w:b w:val="false"/>
          <w:i w:val="false"/>
          <w:color w:val="000000"/>
          <w:sz w:val="28"/>
        </w:rPr>
        <w:t>
      Вид документа удостоверяющего личность: _____________________________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_________________________________</w:t>
      </w:r>
    </w:p>
    <w:p>
      <w:pPr>
        <w:spacing w:after="0"/>
        <w:ind w:left="0"/>
        <w:jc w:val="both"/>
      </w:pPr>
      <w:r>
        <w:rPr>
          <w:rFonts w:ascii="Times New Roman"/>
          <w:b w:val="false"/>
          <w:i w:val="false"/>
          <w:color w:val="000000"/>
          <w:sz w:val="28"/>
        </w:rPr>
        <w:t>
      Область _____________________________________________</w:t>
      </w:r>
    </w:p>
    <w:p>
      <w:pPr>
        <w:spacing w:after="0"/>
        <w:ind w:left="0"/>
        <w:jc w:val="both"/>
      </w:pPr>
      <w:r>
        <w:rPr>
          <w:rFonts w:ascii="Times New Roman"/>
          <w:b w:val="false"/>
          <w:i w:val="false"/>
          <w:color w:val="000000"/>
          <w:sz w:val="28"/>
        </w:rPr>
        <w:t>
      город (район) _______________ село: _________________</w:t>
      </w:r>
    </w:p>
    <w:p>
      <w:pPr>
        <w:spacing w:after="0"/>
        <w:ind w:left="0"/>
        <w:jc w:val="both"/>
      </w:pPr>
      <w:r>
        <w:rPr>
          <w:rFonts w:ascii="Times New Roman"/>
          <w:b w:val="false"/>
          <w:i w:val="false"/>
          <w:color w:val="000000"/>
          <w:sz w:val="28"/>
        </w:rPr>
        <w:t>
      улица (микрорайон) ___________ дом ___ квартира _____</w:t>
      </w:r>
    </w:p>
    <w:p>
      <w:pPr>
        <w:spacing w:after="0"/>
        <w:ind w:left="0"/>
        <w:jc w:val="both"/>
      </w:pPr>
      <w:r>
        <w:rPr>
          <w:rFonts w:ascii="Times New Roman"/>
          <w:b w:val="false"/>
          <w:i w:val="false"/>
          <w:color w:val="000000"/>
          <w:sz w:val="28"/>
        </w:rPr>
        <w:t>
      Род занятий 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__________________________________________________</w:t>
      </w:r>
    </w:p>
    <w:p>
      <w:pPr>
        <w:spacing w:after="0"/>
        <w:ind w:left="0"/>
        <w:jc w:val="both"/>
      </w:pPr>
      <w:r>
        <w:rPr>
          <w:rFonts w:ascii="Times New Roman"/>
          <w:b w:val="false"/>
          <w:i w:val="false"/>
          <w:color w:val="000000"/>
          <w:sz w:val="28"/>
        </w:rPr>
        <w:t>
      банковский счет № ___________________________________</w:t>
      </w:r>
    </w:p>
    <w:p>
      <w:pPr>
        <w:spacing w:after="0"/>
        <w:ind w:left="0"/>
        <w:jc w:val="both"/>
      </w:pPr>
      <w:r>
        <w:rPr>
          <w:rFonts w:ascii="Times New Roman"/>
          <w:b w:val="false"/>
          <w:i w:val="false"/>
          <w:color w:val="000000"/>
          <w:sz w:val="28"/>
        </w:rPr>
        <w:t>
      Тип счета: текущий _______ картсчет</w:t>
      </w:r>
      <w:r>
        <w:rPr>
          <w:rFonts w:ascii="Times New Roman"/>
          <w:b/>
          <w:i w:val="false"/>
          <w:color w:val="000000"/>
          <w:sz w:val="28"/>
        </w:rPr>
        <w:t xml:space="preserve"> _______________</w:t>
      </w:r>
    </w:p>
    <w:p>
      <w:pPr>
        <w:spacing w:after="0"/>
        <w:ind w:left="0"/>
        <w:jc w:val="both"/>
      </w:pPr>
      <w:r>
        <w:rPr>
          <w:rFonts w:ascii="Times New Roman"/>
          <w:b w:val="false"/>
          <w:i w:val="false"/>
          <w:color w:val="000000"/>
          <w:sz w:val="28"/>
        </w:rPr>
        <w:t>
      Прошу назначить пособие на детей. Моя семья состоит</w:t>
      </w:r>
    </w:p>
    <w:p>
      <w:pPr>
        <w:spacing w:after="0"/>
        <w:ind w:left="0"/>
        <w:jc w:val="both"/>
      </w:pPr>
      <w:r>
        <w:rPr>
          <w:rFonts w:ascii="Times New Roman"/>
          <w:b w:val="false"/>
          <w:i w:val="false"/>
          <w:color w:val="000000"/>
          <w:sz w:val="28"/>
        </w:rPr>
        <w:t>
      из___человек.</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на детей до восемнадцати лет.</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 жительства (в т.ч. выезд</w:t>
      </w:r>
    </w:p>
    <w:p>
      <w:pPr>
        <w:spacing w:after="0"/>
        <w:ind w:left="0"/>
        <w:jc w:val="both"/>
      </w:pPr>
      <w:r>
        <w:rPr>
          <w:rFonts w:ascii="Times New Roman"/>
          <w:b w:val="false"/>
          <w:i w:val="false"/>
          <w:color w:val="000000"/>
          <w:sz w:val="28"/>
        </w:rPr>
        <w:t>
      запределы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уполномоченный орган в течение десяти</w:t>
      </w:r>
    </w:p>
    <w:p>
      <w:pPr>
        <w:spacing w:after="0"/>
        <w:ind w:left="0"/>
        <w:jc w:val="both"/>
      </w:pPr>
      <w:r>
        <w:rPr>
          <w:rFonts w:ascii="Times New Roman"/>
          <w:b w:val="false"/>
          <w:i w:val="false"/>
          <w:color w:val="000000"/>
          <w:sz w:val="28"/>
        </w:rPr>
        <w:t>
      рабочих дней.</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xml:space="preserve">
      Перечень документов приложенных к заявлению: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________Е-маil _________</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Заявление принято "__"__________20__год. №__________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должность лица,</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 акима</w:t>
      </w:r>
    </w:p>
    <w:p>
      <w:pPr>
        <w:spacing w:after="0"/>
        <w:ind w:left="0"/>
        <w:jc w:val="both"/>
      </w:pPr>
      <w:r>
        <w:rPr>
          <w:rFonts w:ascii="Times New Roman"/>
          <w:b w:val="false"/>
          <w:i w:val="false"/>
          <w:color w:val="000000"/>
          <w:sz w:val="28"/>
        </w:rPr>
        <w:t>
      села, сельского округа "___" ________20__год</w:t>
      </w:r>
    </w:p>
    <w:p>
      <w:pPr>
        <w:spacing w:after="0"/>
        <w:ind w:left="0"/>
        <w:jc w:val="both"/>
      </w:pPr>
      <w:r>
        <w:rPr>
          <w:rFonts w:ascii="Times New Roman"/>
          <w:b w:val="false"/>
          <w:i w:val="false"/>
          <w:color w:val="000000"/>
          <w:sz w:val="28"/>
        </w:rPr>
        <w:t>
      __________ 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должность</w:t>
      </w:r>
    </w:p>
    <w:p>
      <w:pPr>
        <w:spacing w:after="0"/>
        <w:ind w:left="0"/>
        <w:jc w:val="both"/>
      </w:pPr>
      <w:r>
        <w:rPr>
          <w:rFonts w:ascii="Times New Roman"/>
          <w:b w:val="false"/>
          <w:i w:val="false"/>
          <w:color w:val="000000"/>
          <w:sz w:val="28"/>
        </w:rPr>
        <w:t>
      лица,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_______фамилия, имя, отчество (при его наличии) заявителя</w:t>
      </w:r>
    </w:p>
    <w:p>
      <w:pPr>
        <w:spacing w:after="0"/>
        <w:ind w:left="0"/>
        <w:jc w:val="both"/>
      </w:pPr>
      <w:r>
        <w:rPr>
          <w:rFonts w:ascii="Times New Roman"/>
          <w:b w:val="false"/>
          <w:i w:val="false"/>
          <w:color w:val="000000"/>
          <w:sz w:val="28"/>
        </w:rPr>
        <w:t>
      __________________с прилагаемыми документами принято, дата принятия</w:t>
      </w:r>
    </w:p>
    <w:p>
      <w:pPr>
        <w:spacing w:after="0"/>
        <w:ind w:left="0"/>
        <w:jc w:val="both"/>
      </w:pPr>
      <w:r>
        <w:rPr>
          <w:rFonts w:ascii="Times New Roman"/>
          <w:b w:val="false"/>
          <w:i w:val="false"/>
          <w:color w:val="000000"/>
          <w:sz w:val="28"/>
        </w:rPr>
        <w:t>
      заявления: "____" ___________ 20 ___год (дата получения услуги (7</w:t>
      </w:r>
    </w:p>
    <w:p>
      <w:pPr>
        <w:spacing w:after="0"/>
        <w:ind w:left="0"/>
        <w:jc w:val="both"/>
      </w:pPr>
      <w:r>
        <w:rPr>
          <w:rFonts w:ascii="Times New Roman"/>
          <w:b w:val="false"/>
          <w:i w:val="false"/>
          <w:color w:val="000000"/>
          <w:sz w:val="28"/>
        </w:rPr>
        <w:t>
      (семь) рабочих дней со дня регистрации заявления и (или) электронной</w:t>
      </w:r>
    </w:p>
    <w:p>
      <w:pPr>
        <w:spacing w:after="0"/>
        <w:ind w:left="0"/>
        <w:jc w:val="both"/>
      </w:pPr>
      <w:r>
        <w:rPr>
          <w:rFonts w:ascii="Times New Roman"/>
          <w:b w:val="false"/>
          <w:i w:val="false"/>
          <w:color w:val="000000"/>
          <w:sz w:val="28"/>
        </w:rPr>
        <w:t>
      заявки в уполномоченном органе): "____" ________ 20 ___год.</w:t>
      </w:r>
    </w:p>
    <w:p>
      <w:pPr>
        <w:spacing w:after="0"/>
        <w:ind w:left="0"/>
        <w:jc w:val="both"/>
      </w:pPr>
      <w:r>
        <w:rPr>
          <w:rFonts w:ascii="Times New Roman"/>
          <w:b w:val="false"/>
          <w:i w:val="false"/>
          <w:color w:val="000000"/>
          <w:sz w:val="28"/>
        </w:rPr>
        <w:t>
      фамилия, имя, отчество (при его наличии) должность и роспись</w:t>
      </w:r>
    </w:p>
    <w:p>
      <w:pPr>
        <w:spacing w:after="0"/>
        <w:ind w:left="0"/>
        <w:jc w:val="both"/>
      </w:pPr>
      <w:r>
        <w:rPr>
          <w:rFonts w:ascii="Times New Roman"/>
          <w:b w:val="false"/>
          <w:i w:val="false"/>
          <w:color w:val="000000"/>
          <w:sz w:val="28"/>
        </w:rPr>
        <w:t>
      принявшего документы</w:t>
      </w:r>
      <w:r>
        <w:rPr>
          <w:rFonts w:ascii="Times New Roman"/>
          <w:b/>
          <w:i w:val="false"/>
          <w:color w:val="000000"/>
          <w:sz w:val="28"/>
        </w:rPr>
        <w:t xml:space="preserve"> __________________________________________</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местожительства (в т.ч. выезд запределы</w:t>
      </w:r>
    </w:p>
    <w:p>
      <w:pPr>
        <w:spacing w:after="0"/>
        <w:ind w:left="0"/>
        <w:jc w:val="both"/>
      </w:pPr>
      <w:r>
        <w:rPr>
          <w:rFonts w:ascii="Times New Roman"/>
          <w:b w:val="false"/>
          <w:i w:val="false"/>
          <w:color w:val="000000"/>
          <w:sz w:val="28"/>
        </w:rPr>
        <w:t>
      Республики Казахстан), анкетных данных, банковских реквизитов</w:t>
      </w:r>
    </w:p>
    <w:p>
      <w:pPr>
        <w:spacing w:after="0"/>
        <w:ind w:left="0"/>
        <w:jc w:val="both"/>
      </w:pPr>
      <w:r>
        <w:rPr>
          <w:rFonts w:ascii="Times New Roman"/>
          <w:b w:val="false"/>
          <w:i w:val="false"/>
          <w:color w:val="000000"/>
          <w:sz w:val="28"/>
        </w:rPr>
        <w:t>
      обязуюсь сообщить в уполномоченный орган в течение десяти рабочих</w:t>
      </w:r>
    </w:p>
    <w:p>
      <w:pPr>
        <w:spacing w:after="0"/>
        <w:ind w:left="0"/>
        <w:jc w:val="both"/>
      </w:pPr>
      <w:r>
        <w:rPr>
          <w:rFonts w:ascii="Times New Roman"/>
          <w:b w:val="false"/>
          <w:i w:val="false"/>
          <w:color w:val="000000"/>
          <w:sz w:val="28"/>
        </w:rPr>
        <w:t>
      дней.</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 Регистрационный номер семьи</w:t>
      </w:r>
    </w:p>
    <w:p>
      <w:pPr>
        <w:spacing w:after="0"/>
        <w:ind w:left="0"/>
        <w:jc w:val="both"/>
      </w:pPr>
      <w:r>
        <w:rPr>
          <w:rFonts w:ascii="Times New Roman"/>
          <w:b w:val="false"/>
          <w:i w:val="false"/>
          <w:color w:val="000000"/>
          <w:sz w:val="28"/>
        </w:rPr>
        <w:t>
      Сведения о составе семьи заявителя</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(фамилия, имя, отчество        (домашний адрес, тел.)</w:t>
      </w:r>
    </w:p>
    <w:p>
      <w:pPr>
        <w:spacing w:after="0"/>
        <w:ind w:left="0"/>
        <w:jc w:val="both"/>
      </w:pPr>
      <w:r>
        <w:rPr>
          <w:rFonts w:ascii="Times New Roman"/>
          <w:b w:val="false"/>
          <w:i w:val="false"/>
          <w:color w:val="000000"/>
          <w:sz w:val="28"/>
        </w:rPr>
        <w:t>
      (при его наличии)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509"/>
        <w:gridCol w:w="4229"/>
        <w:gridCol w:w="1466"/>
        <w:gridCol w:w="1147"/>
        <w:gridCol w:w="1467"/>
        <w:gridCol w:w="1467"/>
        <w:gridCol w:w="830"/>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проживания по регистрации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фактического места проживания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______________Дата"___" _________ 20 ____ год</w:t>
      </w:r>
    </w:p>
    <w:p>
      <w:pPr>
        <w:spacing w:after="0"/>
        <w:ind w:left="0"/>
        <w:jc w:val="both"/>
      </w:pPr>
      <w:r>
        <w:rPr>
          <w:rFonts w:ascii="Times New Roman"/>
          <w:b w:val="false"/>
          <w:i w:val="false"/>
          <w:color w:val="000000"/>
          <w:sz w:val="28"/>
        </w:rPr>
        <w:t>
      Сведения о составе семьи заявителя проверены мною и подтверждаются на</w:t>
      </w:r>
    </w:p>
    <w:p>
      <w:pPr>
        <w:spacing w:after="0"/>
        <w:ind w:left="0"/>
        <w:jc w:val="both"/>
      </w:pPr>
      <w:r>
        <w:rPr>
          <w:rFonts w:ascii="Times New Roman"/>
          <w:b w:val="false"/>
          <w:i w:val="false"/>
          <w:color w:val="000000"/>
          <w:sz w:val="28"/>
        </w:rPr>
        <w:t>
      основании Акта обследования материального положения заявителя</w:t>
      </w:r>
    </w:p>
    <w:p>
      <w:pPr>
        <w:spacing w:after="0"/>
        <w:ind w:left="0"/>
        <w:jc w:val="both"/>
      </w:pPr>
      <w:r>
        <w:rPr>
          <w:rFonts w:ascii="Times New Roman"/>
          <w:b w:val="false"/>
          <w:i w:val="false"/>
          <w:color w:val="000000"/>
          <w:sz w:val="28"/>
        </w:rPr>
        <w:t>
      (семьи), проведенного от "__"_______20__ года.</w:t>
      </w:r>
    </w:p>
    <w:p>
      <w:pPr>
        <w:spacing w:after="0"/>
        <w:ind w:left="0"/>
        <w:jc w:val="both"/>
      </w:pPr>
      <w:r>
        <w:rPr>
          <w:rFonts w:ascii="Times New Roman"/>
          <w:b w:val="false"/>
          <w:i w:val="false"/>
          <w:color w:val="000000"/>
          <w:sz w:val="28"/>
        </w:rPr>
        <w:t>
      Фамилия, имя, отчество (при его наличии) члена участковой комиссии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 Регистрационный номер семьи</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полученных доходах членов семьи заявителя</w:t>
      </w:r>
    </w:p>
    <w:p>
      <w:pPr>
        <w:spacing w:after="0"/>
        <w:ind w:left="0"/>
        <w:jc w:val="both"/>
      </w:pPr>
      <w:r>
        <w:rPr>
          <w:rFonts w:ascii="Times New Roman"/>
          <w:b w:val="false"/>
          <w:i w:val="false"/>
          <w:color w:val="000000"/>
          <w:sz w:val="28"/>
        </w:rPr>
        <w:t>
                          в _______ квартале 20__ года</w:t>
      </w:r>
    </w:p>
    <w:p>
      <w:pPr>
        <w:spacing w:after="0"/>
        <w:ind w:left="0"/>
        <w:jc w:val="both"/>
      </w:pPr>
      <w:r>
        <w:rPr>
          <w:rFonts w:ascii="Times New Roman"/>
          <w:b w:val="false"/>
          <w:i w:val="false"/>
          <w:color w:val="000000"/>
          <w:sz w:val="28"/>
        </w:rPr>
        <w:t>
      _________________________________   _____________________________</w:t>
      </w:r>
    </w:p>
    <w:p>
      <w:pPr>
        <w:spacing w:after="0"/>
        <w:ind w:left="0"/>
        <w:jc w:val="both"/>
      </w:pPr>
      <w:r>
        <w:rPr>
          <w:rFonts w:ascii="Times New Roman"/>
          <w:b w:val="false"/>
          <w:i w:val="false"/>
          <w:color w:val="000000"/>
          <w:sz w:val="28"/>
        </w:rPr>
        <w:t>
      (фамилия, имя, отчество (при его     (домашний адрес, тел.)</w:t>
      </w:r>
    </w:p>
    <w:p>
      <w:pPr>
        <w:spacing w:after="0"/>
        <w:ind w:left="0"/>
        <w:jc w:val="both"/>
      </w:pPr>
      <w:r>
        <w:rPr>
          <w:rFonts w:ascii="Times New Roman"/>
          <w:b w:val="false"/>
          <w:i w:val="false"/>
          <w:color w:val="000000"/>
          <w:sz w:val="28"/>
        </w:rPr>
        <w:t xml:space="preserve">
      наличии) заявителя)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3146"/>
        <w:gridCol w:w="4097"/>
        <w:gridCol w:w="854"/>
        <w:gridCol w:w="854"/>
        <w:gridCol w:w="854"/>
        <w:gridCol w:w="379"/>
        <w:gridCol w:w="379"/>
        <w:gridCol w:w="855"/>
      </w:tblGrid>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 (а)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*Для документального подтверждения сумм доходов прилагаются справки о</w:t>
      </w:r>
    </w:p>
    <w:p>
      <w:pPr>
        <w:spacing w:after="0"/>
        <w:ind w:left="0"/>
        <w:jc w:val="both"/>
      </w:pPr>
      <w:r>
        <w:rPr>
          <w:rFonts w:ascii="Times New Roman"/>
          <w:b w:val="false"/>
          <w:i w:val="false"/>
          <w:color w:val="000000"/>
          <w:sz w:val="28"/>
        </w:rPr>
        <w:t>
      полученных доходах членов семьи заявителя.</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Дата "____" _____________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наличии личного подсобного хозяйств</w:t>
      </w:r>
    </w:p>
    <w:p>
      <w:pPr>
        <w:spacing w:after="0"/>
        <w:ind w:left="0"/>
        <w:jc w:val="both"/>
      </w:pPr>
      <w:r>
        <w:rPr>
          <w:rFonts w:ascii="Times New Roman"/>
          <w:b w:val="false"/>
          <w:i w:val="false"/>
          <w:color w:val="000000"/>
          <w:sz w:val="28"/>
        </w:rPr>
        <w:t>
      (для расчета доходов)</w:t>
      </w:r>
    </w:p>
    <w:p>
      <w:pPr>
        <w:spacing w:after="0"/>
        <w:ind w:left="0"/>
        <w:jc w:val="both"/>
      </w:pPr>
      <w:r>
        <w:rPr>
          <w:rFonts w:ascii="Times New Roman"/>
          <w:b w:val="false"/>
          <w:i w:val="false"/>
          <w:color w:val="000000"/>
          <w:sz w:val="28"/>
        </w:rPr>
        <w:t>
      ________________________________   _______________________________</w:t>
      </w:r>
    </w:p>
    <w:p>
      <w:pPr>
        <w:spacing w:after="0"/>
        <w:ind w:left="0"/>
        <w:jc w:val="both"/>
      </w:pPr>
      <w:r>
        <w:rPr>
          <w:rFonts w:ascii="Times New Roman"/>
          <w:b w:val="false"/>
          <w:i w:val="false"/>
          <w:color w:val="000000"/>
          <w:sz w:val="28"/>
        </w:rPr>
        <w:t>
      (фамилия, имя, отчество (при его     (домашний адрес, тел.)</w:t>
      </w:r>
    </w:p>
    <w:p>
      <w:pPr>
        <w:spacing w:after="0"/>
        <w:ind w:left="0"/>
        <w:jc w:val="both"/>
      </w:pPr>
      <w:r>
        <w:rPr>
          <w:rFonts w:ascii="Times New Roman"/>
          <w:b w:val="false"/>
          <w:i w:val="false"/>
          <w:color w:val="000000"/>
          <w:sz w:val="28"/>
        </w:rPr>
        <w:t>
      наличии)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31"/>
        <w:gridCol w:w="3154"/>
        <w:gridCol w:w="652"/>
        <w:gridCol w:w="2149"/>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изм.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животные</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т.ч. приусадебный</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w:t>
            </w:r>
          </w:p>
          <w:p>
            <w:pPr>
              <w:spacing w:after="20"/>
              <w:ind w:left="20"/>
              <w:jc w:val="both"/>
            </w:pPr>
            <w:r>
              <w:rPr>
                <w:rFonts w:ascii="Times New Roman"/>
                <w:b w:val="false"/>
                <w:i w:val="false"/>
                <w:color w:val="000000"/>
                <w:sz w:val="20"/>
              </w:rPr>
              <w:t>
доля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Дата "___" ____________ 20 __ год</w:t>
      </w:r>
    </w:p>
    <w:p>
      <w:pPr>
        <w:spacing w:after="0"/>
        <w:ind w:left="0"/>
        <w:jc w:val="both"/>
      </w:pPr>
      <w:r>
        <w:rPr>
          <w:rFonts w:ascii="Times New Roman"/>
          <w:b w:val="false"/>
          <w:i w:val="false"/>
          <w:color w:val="000000"/>
          <w:sz w:val="28"/>
        </w:rPr>
        <w:t>
      фамилия, имя, отчество (при его наличии) акима поселка, села,</w:t>
      </w:r>
    </w:p>
    <w:p>
      <w:pPr>
        <w:spacing w:after="0"/>
        <w:ind w:left="0"/>
        <w:jc w:val="both"/>
      </w:pPr>
      <w:r>
        <w:rPr>
          <w:rFonts w:ascii="Times New Roman"/>
          <w:b w:val="false"/>
          <w:i w:val="false"/>
          <w:color w:val="000000"/>
          <w:sz w:val="28"/>
        </w:rPr>
        <w:t>
      сельского округа или</w:t>
      </w:r>
    </w:p>
    <w:p>
      <w:pPr>
        <w:spacing w:after="0"/>
        <w:ind w:left="0"/>
        <w:jc w:val="both"/>
      </w:pPr>
      <w:r>
        <w:rPr>
          <w:rFonts w:ascii="Times New Roman"/>
          <w:b w:val="false"/>
          <w:i w:val="false"/>
          <w:color w:val="000000"/>
          <w:sz w:val="28"/>
        </w:rPr>
        <w:t>
      иного должностного лица органа,</w:t>
      </w:r>
    </w:p>
    <w:p>
      <w:pPr>
        <w:spacing w:after="0"/>
        <w:ind w:left="0"/>
        <w:jc w:val="both"/>
      </w:pPr>
      <w:r>
        <w:rPr>
          <w:rFonts w:ascii="Times New Roman"/>
          <w:b w:val="false"/>
          <w:i w:val="false"/>
          <w:color w:val="000000"/>
          <w:sz w:val="28"/>
        </w:rPr>
        <w:t>
      уполномоченного подписывать</w:t>
      </w:r>
    </w:p>
    <w:p>
      <w:pPr>
        <w:spacing w:after="0"/>
        <w:ind w:left="0"/>
        <w:jc w:val="both"/>
      </w:pPr>
      <w:r>
        <w:rPr>
          <w:rFonts w:ascii="Times New Roman"/>
          <w:b w:val="false"/>
          <w:i w:val="false"/>
          <w:color w:val="000000"/>
          <w:sz w:val="28"/>
        </w:rPr>
        <w:t>
      сведения о размере личного</w:t>
      </w:r>
    </w:p>
    <w:p>
      <w:pPr>
        <w:spacing w:after="0"/>
        <w:ind w:left="0"/>
        <w:jc w:val="both"/>
      </w:pPr>
      <w:r>
        <w:rPr>
          <w:rFonts w:ascii="Times New Roman"/>
          <w:b w:val="false"/>
          <w:i w:val="false"/>
          <w:color w:val="000000"/>
          <w:sz w:val="28"/>
        </w:rPr>
        <w:t>
      подсобного хозяйства ________________ 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государственного пособия</w:t>
            </w:r>
            <w:r>
              <w:br/>
            </w:r>
            <w:r>
              <w:rPr>
                <w:rFonts w:ascii="Times New Roman"/>
                <w:b w:val="false"/>
                <w:i w:val="false"/>
                <w:color w:val="000000"/>
                <w:sz w:val="20"/>
              </w:rPr>
              <w:t>на детей до восемнадцати лет"</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для назначения пособия</w:t>
      </w:r>
    </w:p>
    <w:p>
      <w:pPr>
        <w:spacing w:after="0"/>
        <w:ind w:left="0"/>
        <w:jc w:val="both"/>
      </w:pPr>
      <w:r>
        <w:rPr>
          <w:rFonts w:ascii="Times New Roman"/>
          <w:b w:val="false"/>
          <w:i w:val="false"/>
          <w:color w:val="000000"/>
          <w:sz w:val="28"/>
        </w:rPr>
        <w:t>
      на детей до восемнадцати лет</w:t>
      </w:r>
    </w:p>
    <w:p>
      <w:pPr>
        <w:spacing w:after="0"/>
        <w:ind w:left="0"/>
        <w:jc w:val="both"/>
      </w:pPr>
      <w:r>
        <w:rPr>
          <w:rFonts w:ascii="Times New Roman"/>
          <w:b w:val="false"/>
          <w:i w:val="false"/>
          <w:color w:val="000000"/>
          <w:sz w:val="28"/>
        </w:rPr>
        <w:t>
      Уполномоченный орган по назначению</w:t>
      </w:r>
    </w:p>
    <w:p>
      <w:pPr>
        <w:spacing w:after="0"/>
        <w:ind w:left="0"/>
        <w:jc w:val="both"/>
      </w:pPr>
      <w:r>
        <w:rPr>
          <w:rFonts w:ascii="Times New Roman"/>
          <w:b w:val="false"/>
          <w:i w:val="false"/>
          <w:color w:val="000000"/>
          <w:sz w:val="28"/>
        </w:rPr>
        <w:t>
      и выплате пособия на детей</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________ Регистрационный номер семьи</w:t>
      </w:r>
    </w:p>
    <w:p>
      <w:pPr>
        <w:spacing w:after="0"/>
        <w:ind w:left="0"/>
        <w:jc w:val="both"/>
      </w:pPr>
      <w:r>
        <w:rPr>
          <w:rFonts w:ascii="Times New Roman"/>
          <w:b w:val="false"/>
          <w:i w:val="false"/>
          <w:color w:val="000000"/>
          <w:sz w:val="28"/>
        </w:rPr>
        <w:t>
      Сведения о заявителе (отметить галочкой): родитель __опекун</w:t>
      </w:r>
    </w:p>
    <w:p>
      <w:pPr>
        <w:spacing w:after="0"/>
        <w:ind w:left="0"/>
        <w:jc w:val="both"/>
      </w:pPr>
      <w:r>
        <w:rPr>
          <w:rFonts w:ascii="Times New Roman"/>
          <w:b w:val="false"/>
          <w:i w:val="false"/>
          <w:color w:val="000000"/>
          <w:sz w:val="28"/>
        </w:rPr>
        <w:t>
      (попечитель)</w:t>
      </w:r>
    </w:p>
    <w:p>
      <w:pPr>
        <w:spacing w:after="0"/>
        <w:ind w:left="0"/>
        <w:jc w:val="both"/>
      </w:pPr>
      <w:r>
        <w:rPr>
          <w:rFonts w:ascii="Times New Roman"/>
          <w:b w:val="false"/>
          <w:i w:val="false"/>
          <w:color w:val="000000"/>
          <w:sz w:val="28"/>
        </w:rPr>
        <w:t>
      ИИН: ___________________________</w:t>
      </w:r>
    </w:p>
    <w:p>
      <w:pPr>
        <w:spacing w:after="0"/>
        <w:ind w:left="0"/>
        <w:jc w:val="both"/>
      </w:pPr>
      <w:r>
        <w:rPr>
          <w:rFonts w:ascii="Times New Roman"/>
          <w:b w:val="false"/>
          <w:i w:val="false"/>
          <w:color w:val="000000"/>
          <w:sz w:val="28"/>
        </w:rPr>
        <w:t>
      фамилия, имя, отчество (при его наличии) заявителя:__________________</w:t>
      </w:r>
    </w:p>
    <w:p>
      <w:pPr>
        <w:spacing w:after="0"/>
        <w:ind w:left="0"/>
        <w:jc w:val="both"/>
      </w:pPr>
      <w:r>
        <w:rPr>
          <w:rFonts w:ascii="Times New Roman"/>
          <w:b w:val="false"/>
          <w:i w:val="false"/>
          <w:color w:val="000000"/>
          <w:sz w:val="28"/>
        </w:rPr>
        <w:t>
      Дата рождения: "____" _____________ ______ год</w:t>
      </w:r>
    </w:p>
    <w:p>
      <w:pPr>
        <w:spacing w:after="0"/>
        <w:ind w:left="0"/>
        <w:jc w:val="both"/>
      </w:pPr>
      <w:r>
        <w:rPr>
          <w:rFonts w:ascii="Times New Roman"/>
          <w:b w:val="false"/>
          <w:i w:val="false"/>
          <w:color w:val="000000"/>
          <w:sz w:val="28"/>
        </w:rPr>
        <w:t>
      Вид документа удостоверяющего личность: _____________________________</w:t>
      </w:r>
    </w:p>
    <w:p>
      <w:pPr>
        <w:spacing w:after="0"/>
        <w:ind w:left="0"/>
        <w:jc w:val="both"/>
      </w:pPr>
      <w:r>
        <w:rPr>
          <w:rFonts w:ascii="Times New Roman"/>
          <w:b w:val="false"/>
          <w:i w:val="false"/>
          <w:color w:val="000000"/>
          <w:sz w:val="28"/>
        </w:rPr>
        <w:t>
      Серия документа: _____ Номер документа: ___________ Кем выдан: ______</w:t>
      </w:r>
    </w:p>
    <w:p>
      <w:pPr>
        <w:spacing w:after="0"/>
        <w:ind w:left="0"/>
        <w:jc w:val="both"/>
      </w:pPr>
      <w:r>
        <w:rPr>
          <w:rFonts w:ascii="Times New Roman"/>
          <w:b w:val="false"/>
          <w:i w:val="false"/>
          <w:color w:val="000000"/>
          <w:sz w:val="28"/>
        </w:rPr>
        <w:t>
      Дата выдачи: "____" _____________ ______ год</w:t>
      </w:r>
    </w:p>
    <w:p>
      <w:pPr>
        <w:spacing w:after="0"/>
        <w:ind w:left="0"/>
        <w:jc w:val="both"/>
      </w:pPr>
      <w:r>
        <w:rPr>
          <w:rFonts w:ascii="Times New Roman"/>
          <w:b w:val="false"/>
          <w:i w:val="false"/>
          <w:color w:val="000000"/>
          <w:sz w:val="28"/>
        </w:rPr>
        <w:t>
      Адрес постоянного места жительства: ________________________________</w:t>
      </w:r>
    </w:p>
    <w:p>
      <w:pPr>
        <w:spacing w:after="0"/>
        <w:ind w:left="0"/>
        <w:jc w:val="both"/>
      </w:pPr>
      <w:r>
        <w:rPr>
          <w:rFonts w:ascii="Times New Roman"/>
          <w:b w:val="false"/>
          <w:i w:val="false"/>
          <w:color w:val="000000"/>
          <w:sz w:val="28"/>
        </w:rPr>
        <w:t>
      Область _____________________________________________</w:t>
      </w:r>
    </w:p>
    <w:p>
      <w:pPr>
        <w:spacing w:after="0"/>
        <w:ind w:left="0"/>
        <w:jc w:val="both"/>
      </w:pPr>
      <w:r>
        <w:rPr>
          <w:rFonts w:ascii="Times New Roman"/>
          <w:b w:val="false"/>
          <w:i w:val="false"/>
          <w:color w:val="000000"/>
          <w:sz w:val="28"/>
        </w:rPr>
        <w:t>
      город (район) _______________ село: _________________</w:t>
      </w:r>
    </w:p>
    <w:p>
      <w:pPr>
        <w:spacing w:after="0"/>
        <w:ind w:left="0"/>
        <w:jc w:val="both"/>
      </w:pPr>
      <w:r>
        <w:rPr>
          <w:rFonts w:ascii="Times New Roman"/>
          <w:b w:val="false"/>
          <w:i w:val="false"/>
          <w:color w:val="000000"/>
          <w:sz w:val="28"/>
        </w:rPr>
        <w:t>
      улица (микрорайон) ___________ дом ___ квартира _____</w:t>
      </w:r>
    </w:p>
    <w:p>
      <w:pPr>
        <w:spacing w:after="0"/>
        <w:ind w:left="0"/>
        <w:jc w:val="both"/>
      </w:pPr>
      <w:r>
        <w:rPr>
          <w:rFonts w:ascii="Times New Roman"/>
          <w:b w:val="false"/>
          <w:i w:val="false"/>
          <w:color w:val="000000"/>
          <w:sz w:val="28"/>
        </w:rPr>
        <w:t>
      Род занятий _________________________________________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________________________________________________</w:t>
      </w:r>
    </w:p>
    <w:p>
      <w:pPr>
        <w:spacing w:after="0"/>
        <w:ind w:left="0"/>
        <w:jc w:val="both"/>
      </w:pPr>
      <w:r>
        <w:rPr>
          <w:rFonts w:ascii="Times New Roman"/>
          <w:b w:val="false"/>
          <w:i w:val="false"/>
          <w:color w:val="000000"/>
          <w:sz w:val="28"/>
        </w:rPr>
        <w:t>
      банковский счет № _________________________</w:t>
      </w:r>
    </w:p>
    <w:p>
      <w:pPr>
        <w:spacing w:after="0"/>
        <w:ind w:left="0"/>
        <w:jc w:val="both"/>
      </w:pPr>
      <w:r>
        <w:rPr>
          <w:rFonts w:ascii="Times New Roman"/>
          <w:b w:val="false"/>
          <w:i w:val="false"/>
          <w:color w:val="000000"/>
          <w:sz w:val="28"/>
        </w:rPr>
        <w:t>
      Тип счета: текущий _______ картсчет ______</w:t>
      </w:r>
    </w:p>
    <w:p>
      <w:pPr>
        <w:spacing w:after="0"/>
        <w:ind w:left="0"/>
        <w:jc w:val="both"/>
      </w:pPr>
      <w:r>
        <w:rPr>
          <w:rFonts w:ascii="Times New Roman"/>
          <w:b w:val="false"/>
          <w:i w:val="false"/>
          <w:color w:val="000000"/>
          <w:sz w:val="28"/>
        </w:rPr>
        <w:t>
      Прошу назначить пособие на детей. Моя семья состоит из</w:t>
      </w:r>
    </w:p>
    <w:p>
      <w:pPr>
        <w:spacing w:after="0"/>
        <w:ind w:left="0"/>
        <w:jc w:val="both"/>
      </w:pPr>
      <w:r>
        <w:rPr>
          <w:rFonts w:ascii="Times New Roman"/>
          <w:b w:val="false"/>
          <w:i w:val="false"/>
          <w:color w:val="000000"/>
          <w:sz w:val="28"/>
        </w:rPr>
        <w:t>
      ___человек.</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пособия на детей до восемнадцати лет.</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 жительства (в т.ч. выезд</w:t>
      </w:r>
    </w:p>
    <w:p>
      <w:pPr>
        <w:spacing w:after="0"/>
        <w:ind w:left="0"/>
        <w:jc w:val="both"/>
      </w:pPr>
      <w:r>
        <w:rPr>
          <w:rFonts w:ascii="Times New Roman"/>
          <w:b w:val="false"/>
          <w:i w:val="false"/>
          <w:color w:val="000000"/>
          <w:sz w:val="28"/>
        </w:rPr>
        <w:t>
      за пределы Республики Казахстан), анкетных данных, банковских</w:t>
      </w:r>
    </w:p>
    <w:p>
      <w:pPr>
        <w:spacing w:after="0"/>
        <w:ind w:left="0"/>
        <w:jc w:val="both"/>
      </w:pPr>
      <w:r>
        <w:rPr>
          <w:rFonts w:ascii="Times New Roman"/>
          <w:b w:val="false"/>
          <w:i w:val="false"/>
          <w:color w:val="000000"/>
          <w:sz w:val="28"/>
        </w:rPr>
        <w:t>
      реквизитов обязуюсь сообщить в уполномоченный орган в течение десяти</w:t>
      </w:r>
    </w:p>
    <w:p>
      <w:pPr>
        <w:spacing w:after="0"/>
        <w:ind w:left="0"/>
        <w:jc w:val="both"/>
      </w:pPr>
      <w:r>
        <w:rPr>
          <w:rFonts w:ascii="Times New Roman"/>
          <w:b w:val="false"/>
          <w:i w:val="false"/>
          <w:color w:val="000000"/>
          <w:sz w:val="28"/>
        </w:rPr>
        <w:t>
      рабочих дней.</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
      телефон _________ мобильный ________Е-маil _________</w:t>
      </w:r>
    </w:p>
    <w:p>
      <w:pPr>
        <w:spacing w:after="0"/>
        <w:ind w:left="0"/>
        <w:jc w:val="both"/>
      </w:pPr>
      <w:r>
        <w:rPr>
          <w:rFonts w:ascii="Times New Roman"/>
          <w:b w:val="false"/>
          <w:i w:val="false"/>
          <w:color w:val="000000"/>
          <w:sz w:val="28"/>
        </w:rPr>
        <w:t>
      Подпись заявителя __________________</w:t>
      </w:r>
    </w:p>
    <w:p>
      <w:pPr>
        <w:spacing w:after="0"/>
        <w:ind w:left="0"/>
        <w:jc w:val="both"/>
      </w:pPr>
      <w:r>
        <w:rPr>
          <w:rFonts w:ascii="Times New Roman"/>
          <w:b w:val="false"/>
          <w:i w:val="false"/>
          <w:color w:val="000000"/>
          <w:sz w:val="28"/>
        </w:rPr>
        <w:t>
      Заявление принято "__"__________20__год.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должность лица,</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w:t>
      </w:r>
    </w:p>
    <w:p>
      <w:pPr>
        <w:spacing w:after="0"/>
        <w:ind w:left="0"/>
        <w:jc w:val="both"/>
      </w:pPr>
      <w:r>
        <w:rPr>
          <w:rFonts w:ascii="Times New Roman"/>
          <w:b w:val="false"/>
          <w:i w:val="false"/>
          <w:color w:val="000000"/>
          <w:sz w:val="28"/>
        </w:rPr>
        <w:t>
      акима села, сельского округа "___" ________20__год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должность лица,</w:t>
      </w:r>
    </w:p>
    <w:p>
      <w:pPr>
        <w:spacing w:after="0"/>
        <w:ind w:left="0"/>
        <w:jc w:val="both"/>
      </w:pPr>
      <w:r>
        <w:rPr>
          <w:rFonts w:ascii="Times New Roman"/>
          <w:b w:val="false"/>
          <w:i w:val="false"/>
          <w:color w:val="000000"/>
          <w:sz w:val="28"/>
        </w:rPr>
        <w:t>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_______фамилия, имя, отчество (при его наличии)</w:t>
      </w:r>
    </w:p>
    <w:p>
      <w:pPr>
        <w:spacing w:after="0"/>
        <w:ind w:left="0"/>
        <w:jc w:val="both"/>
      </w:pPr>
      <w:r>
        <w:rPr>
          <w:rFonts w:ascii="Times New Roman"/>
          <w:b w:val="false"/>
          <w:i w:val="false"/>
          <w:color w:val="000000"/>
          <w:sz w:val="28"/>
        </w:rPr>
        <w:t>
      заявителя __________________с прилагаемыми документами принято, дата</w:t>
      </w:r>
    </w:p>
    <w:p>
      <w:pPr>
        <w:spacing w:after="0"/>
        <w:ind w:left="0"/>
        <w:jc w:val="both"/>
      </w:pPr>
      <w:r>
        <w:rPr>
          <w:rFonts w:ascii="Times New Roman"/>
          <w:b w:val="false"/>
          <w:i w:val="false"/>
          <w:color w:val="000000"/>
          <w:sz w:val="28"/>
        </w:rPr>
        <w:t>
      принятия заявления: "____" ___________ 20 ___год (дата получения</w:t>
      </w:r>
    </w:p>
    <w:p>
      <w:pPr>
        <w:spacing w:after="0"/>
        <w:ind w:left="0"/>
        <w:jc w:val="both"/>
      </w:pPr>
      <w:r>
        <w:rPr>
          <w:rFonts w:ascii="Times New Roman"/>
          <w:b w:val="false"/>
          <w:i w:val="false"/>
          <w:color w:val="000000"/>
          <w:sz w:val="28"/>
        </w:rPr>
        <w:t>
      услуги (7 (семь) рабочих дней со дня регистрации заявления и (или)</w:t>
      </w:r>
    </w:p>
    <w:p>
      <w:pPr>
        <w:spacing w:after="0"/>
        <w:ind w:left="0"/>
        <w:jc w:val="both"/>
      </w:pPr>
      <w:r>
        <w:rPr>
          <w:rFonts w:ascii="Times New Roman"/>
          <w:b w:val="false"/>
          <w:i w:val="false"/>
          <w:color w:val="000000"/>
          <w:sz w:val="28"/>
        </w:rPr>
        <w:t>
      электронной заявки в уполномоченном органе): "____" ________ 20</w:t>
      </w:r>
    </w:p>
    <w:p>
      <w:pPr>
        <w:spacing w:after="0"/>
        <w:ind w:left="0"/>
        <w:jc w:val="both"/>
      </w:pPr>
      <w:r>
        <w:rPr>
          <w:rFonts w:ascii="Times New Roman"/>
          <w:b w:val="false"/>
          <w:i w:val="false"/>
          <w:color w:val="000000"/>
          <w:sz w:val="28"/>
        </w:rPr>
        <w:t>
      ___год.</w:t>
      </w:r>
    </w:p>
    <w:p>
      <w:pPr>
        <w:spacing w:after="0"/>
        <w:ind w:left="0"/>
        <w:jc w:val="both"/>
      </w:pPr>
      <w:r>
        <w:rPr>
          <w:rFonts w:ascii="Times New Roman"/>
          <w:b w:val="false"/>
          <w:i w:val="false"/>
          <w:color w:val="000000"/>
          <w:sz w:val="28"/>
        </w:rPr>
        <w:t>
      фамилия, имя, отчество (при его наличии) должность и роспись</w:t>
      </w:r>
    </w:p>
    <w:p>
      <w:pPr>
        <w:spacing w:after="0"/>
        <w:ind w:left="0"/>
        <w:jc w:val="both"/>
      </w:pPr>
      <w:r>
        <w:rPr>
          <w:rFonts w:ascii="Times New Roman"/>
          <w:b w:val="false"/>
          <w:i w:val="false"/>
          <w:color w:val="000000"/>
          <w:sz w:val="28"/>
        </w:rPr>
        <w:t>
      принявшего документы ________________________________________________</w:t>
      </w:r>
    </w:p>
    <w:p>
      <w:pPr>
        <w:spacing w:after="0"/>
        <w:ind w:left="0"/>
        <w:jc w:val="both"/>
      </w:pPr>
      <w:r>
        <w:rPr>
          <w:rFonts w:ascii="Times New Roman"/>
          <w:b w:val="false"/>
          <w:i w:val="false"/>
          <w:color w:val="000000"/>
          <w:sz w:val="28"/>
        </w:rPr>
        <w:t>
      Обо всех изменениях влекущих изменение размера выплачиваемого</w:t>
      </w:r>
    </w:p>
    <w:p>
      <w:pPr>
        <w:spacing w:after="0"/>
        <w:ind w:left="0"/>
        <w:jc w:val="both"/>
      </w:pPr>
      <w:r>
        <w:rPr>
          <w:rFonts w:ascii="Times New Roman"/>
          <w:b w:val="false"/>
          <w:i w:val="false"/>
          <w:color w:val="000000"/>
          <w:sz w:val="28"/>
        </w:rPr>
        <w:t>
      пособия, а также об изменении местожительства (в т.ч. выезд за</w:t>
      </w:r>
    </w:p>
    <w:p>
      <w:pPr>
        <w:spacing w:after="0"/>
        <w:ind w:left="0"/>
        <w:jc w:val="both"/>
      </w:pPr>
      <w:r>
        <w:rPr>
          <w:rFonts w:ascii="Times New Roman"/>
          <w:b w:val="false"/>
          <w:i w:val="false"/>
          <w:color w:val="000000"/>
          <w:sz w:val="28"/>
        </w:rPr>
        <w:t>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
      обязуюсь сообщить в уполномоченный орган в течение десяти рабочих</w:t>
      </w:r>
    </w:p>
    <w:p>
      <w:pPr>
        <w:spacing w:after="0"/>
        <w:ind w:left="0"/>
        <w:jc w:val="both"/>
      </w:pPr>
      <w:r>
        <w:rPr>
          <w:rFonts w:ascii="Times New Roman"/>
          <w:b w:val="false"/>
          <w:i w:val="false"/>
          <w:color w:val="000000"/>
          <w:sz w:val="28"/>
        </w:rPr>
        <w:t>
      дней.</w:t>
      </w:r>
    </w:p>
    <w:p>
      <w:pPr>
        <w:spacing w:after="0"/>
        <w:ind w:left="0"/>
        <w:jc w:val="both"/>
      </w:pPr>
      <w:r>
        <w:rPr>
          <w:rFonts w:ascii="Times New Roman"/>
          <w:b w:val="false"/>
          <w:i w:val="false"/>
          <w:color w:val="000000"/>
          <w:sz w:val="28"/>
        </w:rPr>
        <w:t>
      Предупрежден(а) об ответственности за предоставление</w:t>
      </w:r>
    </w:p>
    <w:p>
      <w:pPr>
        <w:spacing w:after="0"/>
        <w:ind w:left="0"/>
        <w:jc w:val="both"/>
      </w:pPr>
      <w:r>
        <w:rPr>
          <w:rFonts w:ascii="Times New Roman"/>
          <w:b w:val="false"/>
          <w:i w:val="false"/>
          <w:color w:val="000000"/>
          <w:sz w:val="28"/>
        </w:rPr>
        <w:t>
      недостоверных сведений и поддельных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25 ноября 2015 года № 893 </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уполномоченный орган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от___________________________________</w:t>
      </w:r>
    </w:p>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его наличии) заявителя)</w:t>
      </w:r>
    </w:p>
    <w:p>
      <w:pPr>
        <w:spacing w:after="0"/>
        <w:ind w:left="0"/>
        <w:jc w:val="both"/>
      </w:pPr>
      <w:r>
        <w:rPr>
          <w:rFonts w:ascii="Times New Roman"/>
          <w:b w:val="false"/>
          <w:i w:val="false"/>
          <w:color w:val="000000"/>
          <w:sz w:val="28"/>
        </w:rPr>
        <w:t>
      проживающего по адресу_______________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документ, уд. личности №______ выдано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дата выдачи _________________________</w:t>
      </w:r>
    </w:p>
    <w:p>
      <w:pPr>
        <w:spacing w:after="0"/>
        <w:ind w:left="0"/>
        <w:jc w:val="both"/>
      </w:pPr>
      <w:r>
        <w:rPr>
          <w:rFonts w:ascii="Times New Roman"/>
          <w:b w:val="false"/>
          <w:i w:val="false"/>
          <w:color w:val="000000"/>
          <w:sz w:val="28"/>
        </w:rPr>
        <w:t>
      ИИН _________________________________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__________________</w:t>
      </w:r>
    </w:p>
    <w:p>
      <w:pPr>
        <w:spacing w:after="0"/>
        <w:ind w:left="0"/>
        <w:jc w:val="both"/>
      </w:pPr>
      <w:r>
        <w:rPr>
          <w:rFonts w:ascii="Times New Roman"/>
          <w:b w:val="false"/>
          <w:i w:val="false"/>
          <w:color w:val="000000"/>
          <w:sz w:val="28"/>
        </w:rPr>
        <w:t>
      банковский счет № ___________________</w:t>
      </w:r>
    </w:p>
    <w:p>
      <w:pPr>
        <w:spacing w:after="0"/>
        <w:ind w:left="0"/>
        <w:jc w:val="both"/>
      </w:pPr>
      <w:r>
        <w:rPr>
          <w:rFonts w:ascii="Times New Roman"/>
          <w:b w:val="false"/>
          <w:i w:val="false"/>
          <w:color w:val="000000"/>
          <w:sz w:val="28"/>
        </w:rPr>
        <w:t>
      № лицевого счета ____________________</w:t>
      </w:r>
    </w:p>
    <w:p>
      <w:pPr>
        <w:spacing w:after="0"/>
        <w:ind w:left="0"/>
        <w:jc w:val="both"/>
      </w:pPr>
      <w:r>
        <w:rPr>
          <w:rFonts w:ascii="Times New Roman"/>
          <w:b w:val="false"/>
          <w:i w:val="false"/>
          <w:color w:val="000000"/>
          <w:sz w:val="28"/>
        </w:rPr>
        <w:t>
      род занятия 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назначить моей семье адресную социальную помощь,</w:t>
      </w:r>
    </w:p>
    <w:p>
      <w:pPr>
        <w:spacing w:after="0"/>
        <w:ind w:left="0"/>
        <w:jc w:val="both"/>
      </w:pPr>
      <w:r>
        <w:rPr>
          <w:rFonts w:ascii="Times New Roman"/>
          <w:b w:val="false"/>
          <w:i w:val="false"/>
          <w:color w:val="000000"/>
          <w:sz w:val="28"/>
        </w:rPr>
        <w:t>
      состоящей из _____ человек.</w:t>
      </w:r>
    </w:p>
    <w:p>
      <w:pPr>
        <w:spacing w:after="0"/>
        <w:ind w:left="0"/>
        <w:jc w:val="both"/>
      </w:pPr>
      <w:r>
        <w:rPr>
          <w:rFonts w:ascii="Times New Roman"/>
          <w:b w:val="false"/>
          <w:i w:val="false"/>
          <w:color w:val="000000"/>
          <w:sz w:val="28"/>
        </w:rPr>
        <w:t>
      К заявлению прилагаю следующие документы в 3-х экземплярах:</w:t>
      </w:r>
    </w:p>
    <w:p>
      <w:pPr>
        <w:spacing w:after="0"/>
        <w:ind w:left="0"/>
        <w:jc w:val="both"/>
      </w:pPr>
      <w:r>
        <w:rPr>
          <w:rFonts w:ascii="Times New Roman"/>
          <w:b w:val="false"/>
          <w:i w:val="false"/>
          <w:color w:val="000000"/>
          <w:sz w:val="28"/>
        </w:rPr>
        <w:t>
      1) сведения о составе семьи;</w:t>
      </w:r>
    </w:p>
    <w:p>
      <w:pPr>
        <w:spacing w:after="0"/>
        <w:ind w:left="0"/>
        <w:jc w:val="both"/>
      </w:pPr>
      <w:r>
        <w:rPr>
          <w:rFonts w:ascii="Times New Roman"/>
          <w:b w:val="false"/>
          <w:i w:val="false"/>
          <w:color w:val="000000"/>
          <w:sz w:val="28"/>
        </w:rPr>
        <w:t>
      2) сведения о полученных доходах членов семьи заявителя;</w:t>
      </w:r>
    </w:p>
    <w:p>
      <w:pPr>
        <w:spacing w:after="0"/>
        <w:ind w:left="0"/>
        <w:jc w:val="both"/>
      </w:pPr>
      <w:r>
        <w:rPr>
          <w:rFonts w:ascii="Times New Roman"/>
          <w:b w:val="false"/>
          <w:i w:val="false"/>
          <w:color w:val="000000"/>
          <w:sz w:val="28"/>
        </w:rPr>
        <w:t>
      3) сведения о наличии личного подсобного хозяйства.</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государственной адресной социальной</w:t>
      </w:r>
    </w:p>
    <w:p>
      <w:pPr>
        <w:spacing w:after="0"/>
        <w:ind w:left="0"/>
        <w:jc w:val="both"/>
      </w:pPr>
      <w:r>
        <w:rPr>
          <w:rFonts w:ascii="Times New Roman"/>
          <w:b w:val="false"/>
          <w:i w:val="false"/>
          <w:color w:val="000000"/>
          <w:sz w:val="28"/>
        </w:rPr>
        <w:t>
      помощи.</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базы Государственного центра по выплате пенсий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 а также</w:t>
      </w:r>
    </w:p>
    <w:p>
      <w:pPr>
        <w:spacing w:after="0"/>
        <w:ind w:left="0"/>
        <w:jc w:val="both"/>
      </w:pPr>
      <w:r>
        <w:rPr>
          <w:rFonts w:ascii="Times New Roman"/>
          <w:b w:val="false"/>
          <w:i w:val="false"/>
          <w:color w:val="000000"/>
          <w:sz w:val="28"/>
        </w:rPr>
        <w:t>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
      "____"__________20__ года 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приняты</w:t>
      </w:r>
    </w:p>
    <w:p>
      <w:pPr>
        <w:spacing w:after="0"/>
        <w:ind w:left="0"/>
        <w:jc w:val="both"/>
      </w:pPr>
      <w:r>
        <w:rPr>
          <w:rFonts w:ascii="Times New Roman"/>
          <w:b w:val="false"/>
          <w:i w:val="false"/>
          <w:color w:val="000000"/>
          <w:sz w:val="28"/>
        </w:rPr>
        <w:t>
      "____"__________20__ года ____________________________________</w:t>
      </w:r>
    </w:p>
    <w:p>
      <w:pPr>
        <w:spacing w:after="0"/>
        <w:ind w:left="0"/>
        <w:jc w:val="both"/>
      </w:pPr>
      <w:r>
        <w:rPr>
          <w:rFonts w:ascii="Times New Roman"/>
          <w:b w:val="false"/>
          <w:i w:val="false"/>
          <w:color w:val="000000"/>
          <w:sz w:val="28"/>
        </w:rPr>
        <w:t>
                                         (Фамилия, имя, отчество (при его</w:t>
      </w:r>
    </w:p>
    <w:p>
      <w:pPr>
        <w:spacing w:after="0"/>
        <w:ind w:left="0"/>
        <w:jc w:val="both"/>
      </w:pPr>
      <w:r>
        <w:rPr>
          <w:rFonts w:ascii="Times New Roman"/>
          <w:b w:val="false"/>
          <w:i w:val="false"/>
          <w:color w:val="000000"/>
          <w:sz w:val="28"/>
        </w:rPr>
        <w:t>
                                       наличии) и подпись лица, принявшего</w:t>
      </w:r>
    </w:p>
    <w:p>
      <w:pPr>
        <w:spacing w:after="0"/>
        <w:ind w:left="0"/>
        <w:jc w:val="both"/>
      </w:pPr>
      <w:r>
        <w:rPr>
          <w:rFonts w:ascii="Times New Roman"/>
          <w:b w:val="false"/>
          <w:i w:val="false"/>
          <w:color w:val="000000"/>
          <w:sz w:val="28"/>
        </w:rPr>
        <w:t>
      документы)</w:t>
      </w:r>
    </w:p>
    <w:p>
      <w:pPr>
        <w:spacing w:after="0"/>
        <w:ind w:left="0"/>
        <w:jc w:val="both"/>
      </w:pPr>
      <w:r>
        <w:rPr>
          <w:rFonts w:ascii="Times New Roman"/>
          <w:b w:val="false"/>
          <w:i w:val="false"/>
          <w:color w:val="000000"/>
          <w:sz w:val="28"/>
        </w:rPr>
        <w:t>
      Заявление с прилагаемыми документами передано в участковую</w:t>
      </w:r>
    </w:p>
    <w:p>
      <w:pPr>
        <w:spacing w:after="0"/>
        <w:ind w:left="0"/>
        <w:jc w:val="both"/>
      </w:pPr>
      <w:r>
        <w:rPr>
          <w:rFonts w:ascii="Times New Roman"/>
          <w:b w:val="false"/>
          <w:i w:val="false"/>
          <w:color w:val="000000"/>
          <w:sz w:val="28"/>
        </w:rPr>
        <w:t>
      комиссию</w:t>
      </w:r>
    </w:p>
    <w:p>
      <w:pPr>
        <w:spacing w:after="0"/>
        <w:ind w:left="0"/>
        <w:jc w:val="both"/>
      </w:pPr>
      <w:r>
        <w:rPr>
          <w:rFonts w:ascii="Times New Roman"/>
          <w:b w:val="false"/>
          <w:i w:val="false"/>
          <w:color w:val="000000"/>
          <w:sz w:val="28"/>
        </w:rPr>
        <w:t>
      "__"__________ 20__ года</w:t>
      </w:r>
    </w:p>
    <w:p>
      <w:pPr>
        <w:spacing w:after="0"/>
        <w:ind w:left="0"/>
        <w:jc w:val="both"/>
      </w:pPr>
      <w:r>
        <w:rPr>
          <w:rFonts w:ascii="Times New Roman"/>
          <w:b w:val="false"/>
          <w:i w:val="false"/>
          <w:color w:val="000000"/>
          <w:sz w:val="28"/>
        </w:rPr>
        <w:t>
      Принято "__"________ 20__ года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члена участковой</w:t>
      </w:r>
    </w:p>
    <w:p>
      <w:pPr>
        <w:spacing w:after="0"/>
        <w:ind w:left="0"/>
        <w:jc w:val="both"/>
      </w:pPr>
      <w:r>
        <w:rPr>
          <w:rFonts w:ascii="Times New Roman"/>
          <w:b w:val="false"/>
          <w:i w:val="false"/>
          <w:color w:val="000000"/>
          <w:sz w:val="28"/>
        </w:rPr>
        <w:t>
      комиссии,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w:t>
      </w:r>
    </w:p>
    <w:p>
      <w:pPr>
        <w:spacing w:after="0"/>
        <w:ind w:left="0"/>
        <w:jc w:val="both"/>
      </w:pPr>
      <w:r>
        <w:rPr>
          <w:rFonts w:ascii="Times New Roman"/>
          <w:b w:val="false"/>
          <w:i w:val="false"/>
          <w:color w:val="000000"/>
          <w:sz w:val="28"/>
        </w:rPr>
        <w:t>
      акима села, сельского округа "__"_________ 20__ года, фамилия, имя,</w:t>
      </w:r>
    </w:p>
    <w:p>
      <w:pPr>
        <w:spacing w:after="0"/>
        <w:ind w:left="0"/>
        <w:jc w:val="both"/>
      </w:pPr>
      <w:r>
        <w:rPr>
          <w:rFonts w:ascii="Times New Roman"/>
          <w:b w:val="false"/>
          <w:i w:val="false"/>
          <w:color w:val="000000"/>
          <w:sz w:val="28"/>
        </w:rPr>
        <w:t>
      отчество (при его наличии), должность, подпись лица, принявшего</w:t>
      </w:r>
    </w:p>
    <w:p>
      <w:pPr>
        <w:spacing w:after="0"/>
        <w:ind w:left="0"/>
        <w:jc w:val="both"/>
      </w:pPr>
      <w:r>
        <w:rPr>
          <w:rFonts w:ascii="Times New Roman"/>
          <w:b w:val="false"/>
          <w:i w:val="false"/>
          <w:color w:val="000000"/>
          <w:sz w:val="28"/>
        </w:rPr>
        <w:t>
      документы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базы Государственного центра по выплате пенсий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 а также</w:t>
      </w:r>
    </w:p>
    <w:p>
      <w:pPr>
        <w:spacing w:after="0"/>
        <w:ind w:left="0"/>
        <w:jc w:val="both"/>
      </w:pPr>
      <w:r>
        <w:rPr>
          <w:rFonts w:ascii="Times New Roman"/>
          <w:b w:val="false"/>
          <w:i w:val="false"/>
          <w:color w:val="000000"/>
          <w:sz w:val="28"/>
        </w:rPr>
        <w:t>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Заявление гр. ___________с прилагаемыми документами в</w:t>
      </w:r>
    </w:p>
    <w:p>
      <w:pPr>
        <w:spacing w:after="0"/>
        <w:ind w:left="0"/>
        <w:jc w:val="both"/>
      </w:pPr>
      <w:r>
        <w:rPr>
          <w:rFonts w:ascii="Times New Roman"/>
          <w:b w:val="false"/>
          <w:i w:val="false"/>
          <w:color w:val="000000"/>
          <w:sz w:val="28"/>
        </w:rPr>
        <w:t>
      количестве___ штук с регистрационным номером семьи ________</w:t>
      </w:r>
    </w:p>
    <w:p>
      <w:pPr>
        <w:spacing w:after="0"/>
        <w:ind w:left="0"/>
        <w:jc w:val="both"/>
      </w:pPr>
      <w:r>
        <w:rPr>
          <w:rFonts w:ascii="Times New Roman"/>
          <w:b w:val="false"/>
          <w:i w:val="false"/>
          <w:color w:val="000000"/>
          <w:sz w:val="28"/>
        </w:rPr>
        <w:t>
      принято "____" _________20__ года</w:t>
      </w:r>
    </w:p>
    <w:p>
      <w:pPr>
        <w:spacing w:after="0"/>
        <w:ind w:left="0"/>
        <w:jc w:val="both"/>
      </w:pPr>
      <w:r>
        <w:rPr>
          <w:rFonts w:ascii="Times New Roman"/>
          <w:b w:val="false"/>
          <w:i w:val="false"/>
          <w:color w:val="000000"/>
          <w:sz w:val="28"/>
        </w:rPr>
        <w:t>
      Фамилия, имя, отчество (при его наличии), должность, подпись</w:t>
      </w:r>
    </w:p>
    <w:p>
      <w:pPr>
        <w:spacing w:after="0"/>
        <w:ind w:left="0"/>
        <w:jc w:val="both"/>
      </w:pPr>
      <w:r>
        <w:rPr>
          <w:rFonts w:ascii="Times New Roman"/>
          <w:b w:val="false"/>
          <w:i w:val="false"/>
          <w:color w:val="000000"/>
          <w:sz w:val="28"/>
        </w:rPr>
        <w:t>
      принявшего документы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 о составе семьи</w:t>
      </w:r>
    </w:p>
    <w:p>
      <w:pPr>
        <w:spacing w:after="0"/>
        <w:ind w:left="0"/>
        <w:jc w:val="both"/>
      </w:pPr>
      <w:r>
        <w:rPr>
          <w:rFonts w:ascii="Times New Roman"/>
          <w:b w:val="false"/>
          <w:i w:val="false"/>
          <w:color w:val="000000"/>
          <w:sz w:val="28"/>
        </w:rPr>
        <w:t>
      _________________________ ________________________________</w:t>
      </w:r>
    </w:p>
    <w:p>
      <w:pPr>
        <w:spacing w:after="0"/>
        <w:ind w:left="0"/>
        <w:jc w:val="both"/>
      </w:pPr>
      <w:r>
        <w:rPr>
          <w:rFonts w:ascii="Times New Roman"/>
          <w:b w:val="false"/>
          <w:i w:val="false"/>
          <w:color w:val="000000"/>
          <w:sz w:val="28"/>
        </w:rPr>
        <w:t>
      Фамилия, имя, отчество (при его (домашний адрес, тел.)</w:t>
      </w:r>
    </w:p>
    <w:p>
      <w:pPr>
        <w:spacing w:after="0"/>
        <w:ind w:left="0"/>
        <w:jc w:val="both"/>
      </w:pPr>
      <w:r>
        <w:rPr>
          <w:rFonts w:ascii="Times New Roman"/>
          <w:b w:val="false"/>
          <w:i w:val="false"/>
          <w:color w:val="000000"/>
          <w:sz w:val="28"/>
        </w:rPr>
        <w:t>
      наличии)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626"/>
        <w:gridCol w:w="5199"/>
        <w:gridCol w:w="1411"/>
        <w:gridCol w:w="1803"/>
        <w:gridCol w:w="1804"/>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рождение</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полученных доходах членов семьи заявителя</w:t>
      </w:r>
    </w:p>
    <w:p>
      <w:pPr>
        <w:spacing w:after="0"/>
        <w:ind w:left="0"/>
        <w:jc w:val="both"/>
      </w:pPr>
      <w:r>
        <w:rPr>
          <w:rFonts w:ascii="Times New Roman"/>
          <w:b w:val="false"/>
          <w:i w:val="false"/>
          <w:color w:val="000000"/>
          <w:sz w:val="28"/>
        </w:rPr>
        <w:t>
                                 в ___ квартале 20__ года</w:t>
      </w:r>
    </w:p>
    <w:p>
      <w:pPr>
        <w:spacing w:after="0"/>
        <w:ind w:left="0"/>
        <w:jc w:val="both"/>
      </w:pPr>
      <w:r>
        <w:rPr>
          <w:rFonts w:ascii="Times New Roman"/>
          <w:b w:val="false"/>
          <w:i w:val="false"/>
          <w:color w:val="000000"/>
          <w:sz w:val="28"/>
        </w:rPr>
        <w:t>
      _________________________________________ ___________________________</w:t>
      </w:r>
    </w:p>
    <w:p>
      <w:pPr>
        <w:spacing w:after="0"/>
        <w:ind w:left="0"/>
        <w:jc w:val="both"/>
      </w:pPr>
      <w:r>
        <w:rPr>
          <w:rFonts w:ascii="Times New Roman"/>
          <w:b w:val="false"/>
          <w:i w:val="false"/>
          <w:color w:val="000000"/>
          <w:sz w:val="28"/>
        </w:rPr>
        <w:t>
      (Фамилия, имя, отчество (при его наличии)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2950"/>
        <w:gridCol w:w="3672"/>
        <w:gridCol w:w="866"/>
        <w:gridCol w:w="1588"/>
        <w:gridCol w:w="384"/>
        <w:gridCol w:w="1589"/>
        <w:gridCol w:w="867"/>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(безработные подтверждают факт регистрации справкой уполномоченного органа по вопросам занятости)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пособии и иные выплаты</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*Документы, подтверждающие суммы доходов, (справка о</w:t>
      </w:r>
    </w:p>
    <w:p>
      <w:pPr>
        <w:spacing w:after="0"/>
        <w:ind w:left="0"/>
        <w:jc w:val="both"/>
      </w:pPr>
      <w:r>
        <w:rPr>
          <w:rFonts w:ascii="Times New Roman"/>
          <w:b w:val="false"/>
          <w:i w:val="false"/>
          <w:color w:val="000000"/>
          <w:sz w:val="28"/>
        </w:rPr>
        <w:t>
      начисленной заработной плате с места работы, копия</w:t>
      </w:r>
    </w:p>
    <w:p>
      <w:pPr>
        <w:spacing w:after="0"/>
        <w:ind w:left="0"/>
        <w:jc w:val="both"/>
      </w:pPr>
      <w:r>
        <w:rPr>
          <w:rFonts w:ascii="Times New Roman"/>
          <w:b w:val="false"/>
          <w:i w:val="false"/>
          <w:color w:val="000000"/>
          <w:sz w:val="28"/>
        </w:rPr>
        <w:t>
      удостоверенияполучателя пенсии или пособия, в котором проставлена</w:t>
      </w:r>
    </w:p>
    <w:p>
      <w:pPr>
        <w:spacing w:after="0"/>
        <w:ind w:left="0"/>
        <w:jc w:val="both"/>
      </w:pPr>
      <w:r>
        <w:rPr>
          <w:rFonts w:ascii="Times New Roman"/>
          <w:b w:val="false"/>
          <w:i w:val="false"/>
          <w:color w:val="000000"/>
          <w:sz w:val="28"/>
        </w:rPr>
        <w:t>
      сумма пенсии илипособия, либо справка о размере социальных выплат,</w:t>
      </w:r>
    </w:p>
    <w:p>
      <w:pPr>
        <w:spacing w:after="0"/>
        <w:ind w:left="0"/>
        <w:jc w:val="both"/>
      </w:pPr>
      <w:r>
        <w:rPr>
          <w:rFonts w:ascii="Times New Roman"/>
          <w:b w:val="false"/>
          <w:i w:val="false"/>
          <w:color w:val="000000"/>
          <w:sz w:val="28"/>
        </w:rPr>
        <w:t>
      копия договора илиакт о выполненных работах с указанием суммы дохода;</w:t>
      </w:r>
    </w:p>
    <w:p>
      <w:pPr>
        <w:spacing w:after="0"/>
        <w:ind w:left="0"/>
        <w:jc w:val="both"/>
      </w:pPr>
      <w:r>
        <w:rPr>
          <w:rFonts w:ascii="Times New Roman"/>
          <w:b w:val="false"/>
          <w:i w:val="false"/>
          <w:color w:val="000000"/>
          <w:sz w:val="28"/>
        </w:rPr>
        <w:t>
      справкаорганизаций о перечисленных стипендии и прочие) прилагаются</w:t>
      </w:r>
    </w:p>
    <w:p>
      <w:pPr>
        <w:spacing w:after="0"/>
        <w:ind w:left="0"/>
        <w:jc w:val="both"/>
      </w:pPr>
      <w:r>
        <w:rPr>
          <w:rFonts w:ascii="Times New Roman"/>
          <w:b w:val="false"/>
          <w:i w:val="false"/>
          <w:color w:val="000000"/>
          <w:sz w:val="28"/>
        </w:rPr>
        <w:t>
      ксведениям о полученных доходах членов семьи заявителя.</w:t>
      </w:r>
    </w:p>
    <w:p>
      <w:pPr>
        <w:spacing w:after="0"/>
        <w:ind w:left="0"/>
        <w:jc w:val="both"/>
      </w:pPr>
      <w:r>
        <w:rPr>
          <w:rFonts w:ascii="Times New Roman"/>
          <w:b w:val="false"/>
          <w:i w:val="false"/>
          <w:color w:val="000000"/>
          <w:sz w:val="28"/>
        </w:rPr>
        <w:t>
      Подпись заявителя ______________________________</w:t>
      </w:r>
    </w:p>
    <w:p>
      <w:pPr>
        <w:spacing w:after="0"/>
        <w:ind w:left="0"/>
        <w:jc w:val="both"/>
      </w:pPr>
      <w:r>
        <w:rPr>
          <w:rFonts w:ascii="Times New Roman"/>
          <w:b w:val="false"/>
          <w:i w:val="false"/>
          <w:color w:val="000000"/>
          <w:sz w:val="28"/>
        </w:rPr>
        <w:t>
      Дата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Сведения о наличии личного подсобного хозяйства</w:t>
      </w:r>
    </w:p>
    <w:p>
      <w:pPr>
        <w:spacing w:after="0"/>
        <w:ind w:left="0"/>
        <w:jc w:val="both"/>
      </w:pPr>
      <w:r>
        <w:rPr>
          <w:rFonts w:ascii="Times New Roman"/>
          <w:b w:val="false"/>
          <w:i w:val="false"/>
          <w:color w:val="000000"/>
          <w:sz w:val="28"/>
        </w:rPr>
        <w:t>
      (для расчета доходов)</w:t>
      </w:r>
    </w:p>
    <w:p>
      <w:pPr>
        <w:spacing w:after="0"/>
        <w:ind w:left="0"/>
        <w:jc w:val="both"/>
      </w:pPr>
      <w:r>
        <w:rPr>
          <w:rFonts w:ascii="Times New Roman"/>
          <w:b w:val="false"/>
          <w:i w:val="false"/>
          <w:color w:val="000000"/>
          <w:sz w:val="28"/>
        </w:rPr>
        <w:t>
      ______________________________________ __________________________</w:t>
      </w:r>
    </w:p>
    <w:p>
      <w:pPr>
        <w:spacing w:after="0"/>
        <w:ind w:left="0"/>
        <w:jc w:val="both"/>
      </w:pPr>
      <w:r>
        <w:rPr>
          <w:rFonts w:ascii="Times New Roman"/>
          <w:b w:val="false"/>
          <w:i w:val="false"/>
          <w:color w:val="000000"/>
          <w:sz w:val="28"/>
        </w:rPr>
        <w:t>
      (Фамилия, имя, отчество (при его наличии)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2484"/>
        <w:gridCol w:w="2548"/>
        <w:gridCol w:w="863"/>
        <w:gridCol w:w="2300"/>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ед. изм.</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w:t>
            </w:r>
          </w:p>
          <w:p>
            <w:pPr>
              <w:spacing w:after="20"/>
              <w:ind w:left="20"/>
              <w:jc w:val="both"/>
            </w:pPr>
            <w:r>
              <w:rPr>
                <w:rFonts w:ascii="Times New Roman"/>
                <w:b w:val="false"/>
                <w:i w:val="false"/>
                <w:color w:val="000000"/>
                <w:sz w:val="20"/>
              </w:rPr>
              <w:t>
животные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p>
            <w:pPr>
              <w:spacing w:after="20"/>
              <w:ind w:left="20"/>
              <w:jc w:val="both"/>
            </w:pPr>
            <w:r>
              <w:rPr>
                <w:rFonts w:ascii="Times New Roman"/>
                <w:b w:val="false"/>
                <w:i w:val="false"/>
                <w:color w:val="000000"/>
                <w:sz w:val="20"/>
              </w:rPr>
              <w:t>
(голов)</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p>
            <w:pPr>
              <w:spacing w:after="20"/>
              <w:ind w:left="20"/>
              <w:jc w:val="both"/>
            </w:pPr>
            <w:r>
              <w:rPr>
                <w:rFonts w:ascii="Times New Roman"/>
                <w:b w:val="false"/>
                <w:i w:val="false"/>
                <w:color w:val="000000"/>
                <w:sz w:val="20"/>
              </w:rPr>
              <w:t>
коровы</w:t>
            </w:r>
          </w:p>
          <w:p>
            <w:pPr>
              <w:spacing w:after="20"/>
              <w:ind w:left="20"/>
              <w:jc w:val="both"/>
            </w:pPr>
            <w:r>
              <w:rPr>
                <w:rFonts w:ascii="Times New Roman"/>
                <w:b w:val="false"/>
                <w:i w:val="false"/>
                <w:color w:val="000000"/>
                <w:sz w:val="20"/>
              </w:rPr>
              <w:t>
быки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p>
            <w:pPr>
              <w:spacing w:after="20"/>
              <w:ind w:left="20"/>
              <w:jc w:val="both"/>
            </w:pPr>
            <w:r>
              <w:rPr>
                <w:rFonts w:ascii="Times New Roman"/>
                <w:b w:val="false"/>
                <w:i w:val="false"/>
                <w:color w:val="000000"/>
                <w:sz w:val="20"/>
              </w:rPr>
              <w:t>
кобылы</w:t>
            </w:r>
          </w:p>
          <w:p>
            <w:pPr>
              <w:spacing w:after="20"/>
              <w:ind w:left="20"/>
              <w:jc w:val="both"/>
            </w:pPr>
            <w:r>
              <w:rPr>
                <w:rFonts w:ascii="Times New Roman"/>
                <w:b w:val="false"/>
                <w:i w:val="false"/>
                <w:color w:val="000000"/>
                <w:sz w:val="20"/>
              </w:rPr>
              <w:t>
жеребцы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p>
            <w:pPr>
              <w:spacing w:after="20"/>
              <w:ind w:left="20"/>
              <w:jc w:val="both"/>
            </w:pPr>
            <w:r>
              <w:rPr>
                <w:rFonts w:ascii="Times New Roman"/>
                <w:b w:val="false"/>
                <w:i w:val="false"/>
                <w:color w:val="000000"/>
                <w:sz w:val="20"/>
              </w:rPr>
              <w:t>
Верблюдицы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w:t>
            </w:r>
          </w:p>
          <w:p>
            <w:pPr>
              <w:spacing w:after="20"/>
              <w:ind w:left="20"/>
              <w:jc w:val="both"/>
            </w:pPr>
            <w:r>
              <w:rPr>
                <w:rFonts w:ascii="Times New Roman"/>
                <w:b w:val="false"/>
                <w:i w:val="false"/>
                <w:color w:val="000000"/>
                <w:sz w:val="20"/>
              </w:rPr>
              <w:t>
(год выдачи)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w:t>
            </w:r>
          </w:p>
          <w:p>
            <w:pPr>
              <w:spacing w:after="20"/>
              <w:ind w:left="20"/>
              <w:jc w:val="both"/>
            </w:pPr>
            <w:r>
              <w:rPr>
                <w:rFonts w:ascii="Times New Roman"/>
                <w:b w:val="false"/>
                <w:i w:val="false"/>
                <w:color w:val="000000"/>
                <w:sz w:val="20"/>
              </w:rPr>
              <w:t>
гуси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_____________________________</w:t>
      </w:r>
    </w:p>
    <w:p>
      <w:pPr>
        <w:spacing w:after="0"/>
        <w:ind w:left="0"/>
        <w:jc w:val="both"/>
      </w:pPr>
      <w:r>
        <w:rPr>
          <w:rFonts w:ascii="Times New Roman"/>
          <w:b w:val="false"/>
          <w:i w:val="false"/>
          <w:color w:val="000000"/>
          <w:sz w:val="28"/>
        </w:rPr>
        <w:t>
      Дата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акима поселка, села, сельского</w:t>
      </w:r>
    </w:p>
    <w:p>
      <w:pPr>
        <w:spacing w:after="0"/>
        <w:ind w:left="0"/>
        <w:jc w:val="both"/>
      </w:pPr>
      <w:r>
        <w:rPr>
          <w:rFonts w:ascii="Times New Roman"/>
          <w:b w:val="false"/>
          <w:i w:val="false"/>
          <w:color w:val="000000"/>
          <w:sz w:val="28"/>
        </w:rPr>
        <w:t>
      округа или иного должностного лица органа,</w:t>
      </w:r>
    </w:p>
    <w:p>
      <w:pPr>
        <w:spacing w:after="0"/>
        <w:ind w:left="0"/>
        <w:jc w:val="both"/>
      </w:pPr>
      <w:r>
        <w:rPr>
          <w:rFonts w:ascii="Times New Roman"/>
          <w:b w:val="false"/>
          <w:i w:val="false"/>
          <w:color w:val="000000"/>
          <w:sz w:val="28"/>
        </w:rPr>
        <w:t>
      уполномоченного подписывать сведения о размере</w:t>
      </w:r>
    </w:p>
    <w:p>
      <w:pPr>
        <w:spacing w:after="0"/>
        <w:ind w:left="0"/>
        <w:jc w:val="both"/>
      </w:pPr>
      <w:r>
        <w:rPr>
          <w:rFonts w:ascii="Times New Roman"/>
          <w:b w:val="false"/>
          <w:i w:val="false"/>
          <w:color w:val="000000"/>
          <w:sz w:val="28"/>
        </w:rPr>
        <w:t>
      личного подсобного хозяйства _______________ 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государственной</w:t>
            </w:r>
            <w:r>
              <w:br/>
            </w:r>
            <w:r>
              <w:rPr>
                <w:rFonts w:ascii="Times New Roman"/>
                <w:b w:val="false"/>
                <w:i w:val="false"/>
                <w:color w:val="000000"/>
                <w:sz w:val="20"/>
              </w:rPr>
              <w:t>адресной социальной помощи"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уполномоченный орган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от _________________________________</w:t>
      </w:r>
    </w:p>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его наличии) заявителя);</w:t>
      </w:r>
    </w:p>
    <w:p>
      <w:pPr>
        <w:spacing w:after="0"/>
        <w:ind w:left="0"/>
        <w:jc w:val="both"/>
      </w:pPr>
      <w:r>
        <w:rPr>
          <w:rFonts w:ascii="Times New Roman"/>
          <w:b w:val="false"/>
          <w:i w:val="false"/>
          <w:color w:val="000000"/>
          <w:sz w:val="28"/>
        </w:rPr>
        <w:t>
      проживающего по адресу _____________</w:t>
      </w:r>
    </w:p>
    <w:p>
      <w:pPr>
        <w:spacing w:after="0"/>
        <w:ind w:left="0"/>
        <w:jc w:val="both"/>
      </w:pPr>
      <w:r>
        <w:rPr>
          <w:rFonts w:ascii="Times New Roman"/>
          <w:b w:val="false"/>
          <w:i w:val="false"/>
          <w:color w:val="000000"/>
          <w:sz w:val="28"/>
        </w:rPr>
        <w:t>
      (населенный пункт, район),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(улица, № дома и квартиры, телефон)</w:t>
      </w:r>
    </w:p>
    <w:p>
      <w:pPr>
        <w:spacing w:after="0"/>
        <w:ind w:left="0"/>
        <w:jc w:val="both"/>
      </w:pPr>
      <w:r>
        <w:rPr>
          <w:rFonts w:ascii="Times New Roman"/>
          <w:b w:val="false"/>
          <w:i w:val="false"/>
          <w:color w:val="000000"/>
          <w:sz w:val="28"/>
        </w:rPr>
        <w:t>
      уд. личности № ____ выдано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дата выдачи ________________________</w:t>
      </w:r>
    </w:p>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
      наименование банка _________________</w:t>
      </w:r>
    </w:p>
    <w:p>
      <w:pPr>
        <w:spacing w:after="0"/>
        <w:ind w:left="0"/>
        <w:jc w:val="both"/>
      </w:pPr>
      <w:r>
        <w:rPr>
          <w:rFonts w:ascii="Times New Roman"/>
          <w:b w:val="false"/>
          <w:i w:val="false"/>
          <w:color w:val="000000"/>
          <w:sz w:val="28"/>
        </w:rPr>
        <w:t>
      банковский счет № __________________</w:t>
      </w:r>
    </w:p>
    <w:p>
      <w:pPr>
        <w:spacing w:after="0"/>
        <w:ind w:left="0"/>
        <w:jc w:val="both"/>
      </w:pPr>
      <w:r>
        <w:rPr>
          <w:rFonts w:ascii="Times New Roman"/>
          <w:b w:val="false"/>
          <w:i w:val="false"/>
          <w:color w:val="000000"/>
          <w:sz w:val="28"/>
        </w:rPr>
        <w:t>
      ИНН ________________________________</w:t>
      </w:r>
    </w:p>
    <w:p>
      <w:pPr>
        <w:spacing w:after="0"/>
        <w:ind w:left="0"/>
        <w:jc w:val="both"/>
      </w:pPr>
      <w:r>
        <w:rPr>
          <w:rFonts w:ascii="Times New Roman"/>
          <w:b w:val="false"/>
          <w:i w:val="false"/>
          <w:color w:val="000000"/>
          <w:sz w:val="28"/>
        </w:rPr>
        <w:t>
      № лицевого счета ___________________</w:t>
      </w:r>
    </w:p>
    <w:p>
      <w:pPr>
        <w:spacing w:after="0"/>
        <w:ind w:left="0"/>
        <w:jc w:val="both"/>
      </w:pPr>
      <w:r>
        <w:rPr>
          <w:rFonts w:ascii="Times New Roman"/>
          <w:b w:val="false"/>
          <w:i w:val="false"/>
          <w:color w:val="000000"/>
          <w:sz w:val="28"/>
        </w:rPr>
        <w:t>
      род занятия 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при повторном обращений заявителя за назначением адресной социальной</w:t>
      </w:r>
    </w:p>
    <w:p>
      <w:pPr>
        <w:spacing w:after="0"/>
        <w:ind w:left="0"/>
        <w:jc w:val="both"/>
      </w:pPr>
      <w:r>
        <w:rPr>
          <w:rFonts w:ascii="Times New Roman"/>
          <w:b w:val="false"/>
          <w:i w:val="false"/>
          <w:color w:val="000000"/>
          <w:sz w:val="28"/>
        </w:rPr>
        <w:t>
        помощи, в случаях отсутствия изменений в сведениях о составе семьи,</w:t>
      </w:r>
    </w:p>
    <w:p>
      <w:pPr>
        <w:spacing w:after="0"/>
        <w:ind w:left="0"/>
        <w:jc w:val="both"/>
      </w:pPr>
      <w:r>
        <w:rPr>
          <w:rFonts w:ascii="Times New Roman"/>
          <w:b w:val="false"/>
          <w:i w:val="false"/>
          <w:color w:val="000000"/>
          <w:sz w:val="28"/>
        </w:rPr>
        <w:t>
      наличии доходов и личного подсобного хозяйства</w:t>
      </w:r>
    </w:p>
    <w:p>
      <w:pPr>
        <w:spacing w:after="0"/>
        <w:ind w:left="0"/>
        <w:jc w:val="both"/>
      </w:pPr>
      <w:r>
        <w:rPr>
          <w:rFonts w:ascii="Times New Roman"/>
          <w:b w:val="false"/>
          <w:i w:val="false"/>
          <w:color w:val="000000"/>
          <w:sz w:val="28"/>
        </w:rPr>
        <w:t>
      Прошу назначить моей семье адресную социальную помощь,</w:t>
      </w:r>
    </w:p>
    <w:p>
      <w:pPr>
        <w:spacing w:after="0"/>
        <w:ind w:left="0"/>
        <w:jc w:val="both"/>
      </w:pPr>
      <w:r>
        <w:rPr>
          <w:rFonts w:ascii="Times New Roman"/>
          <w:b w:val="false"/>
          <w:i w:val="false"/>
          <w:color w:val="000000"/>
          <w:sz w:val="28"/>
        </w:rPr>
        <w:t>
      состоящей из ____ человек.</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государственной адресной социальной</w:t>
      </w:r>
    </w:p>
    <w:p>
      <w:pPr>
        <w:spacing w:after="0"/>
        <w:ind w:left="0"/>
        <w:jc w:val="both"/>
      </w:pPr>
      <w:r>
        <w:rPr>
          <w:rFonts w:ascii="Times New Roman"/>
          <w:b w:val="false"/>
          <w:i w:val="false"/>
          <w:color w:val="000000"/>
          <w:sz w:val="28"/>
        </w:rPr>
        <w:t>
      помощи.</w:t>
      </w:r>
    </w:p>
    <w:p>
      <w:pPr>
        <w:spacing w:after="0"/>
        <w:ind w:left="0"/>
        <w:jc w:val="both"/>
      </w:pPr>
      <w:r>
        <w:rPr>
          <w:rFonts w:ascii="Times New Roman"/>
          <w:b w:val="false"/>
          <w:i w:val="false"/>
          <w:color w:val="000000"/>
          <w:sz w:val="28"/>
        </w:rPr>
        <w:t>
      За истекший квартал ранее указанных мною в сведениях о составе</w:t>
      </w:r>
    </w:p>
    <w:p>
      <w:pPr>
        <w:spacing w:after="0"/>
        <w:ind w:left="0"/>
        <w:jc w:val="both"/>
      </w:pPr>
      <w:r>
        <w:rPr>
          <w:rFonts w:ascii="Times New Roman"/>
          <w:b w:val="false"/>
          <w:i w:val="false"/>
          <w:color w:val="000000"/>
          <w:sz w:val="28"/>
        </w:rPr>
        <w:t>
      семьи, полученных доходах членов семьи, наличии личного подсобного</w:t>
      </w:r>
    </w:p>
    <w:p>
      <w:pPr>
        <w:spacing w:after="0"/>
        <w:ind w:left="0"/>
        <w:jc w:val="both"/>
      </w:pPr>
      <w:r>
        <w:rPr>
          <w:rFonts w:ascii="Times New Roman"/>
          <w:b w:val="false"/>
          <w:i w:val="false"/>
          <w:color w:val="000000"/>
          <w:sz w:val="28"/>
        </w:rPr>
        <w:t>
      хозяйства, изменений не произошло.</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базы Государственного центра по выплате пенсий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 а также</w:t>
      </w:r>
    </w:p>
    <w:p>
      <w:pPr>
        <w:spacing w:after="0"/>
        <w:ind w:left="0"/>
        <w:jc w:val="both"/>
      </w:pPr>
      <w:r>
        <w:rPr>
          <w:rFonts w:ascii="Times New Roman"/>
          <w:b w:val="false"/>
          <w:i w:val="false"/>
          <w:color w:val="000000"/>
          <w:sz w:val="28"/>
        </w:rPr>
        <w:t>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
      "__"_________ 20__ года 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xml:space="preserve">
      Документы приняты </w:t>
      </w:r>
    </w:p>
    <w:p>
      <w:pPr>
        <w:spacing w:after="0"/>
        <w:ind w:left="0"/>
        <w:jc w:val="both"/>
      </w:pPr>
      <w:r>
        <w:rPr>
          <w:rFonts w:ascii="Times New Roman"/>
          <w:b w:val="false"/>
          <w:i w:val="false"/>
          <w:color w:val="000000"/>
          <w:sz w:val="28"/>
        </w:rPr>
        <w:t>
      "__"_________ 20__ года _______________________________________</w:t>
      </w:r>
    </w:p>
    <w:p>
      <w:pPr>
        <w:spacing w:after="0"/>
        <w:ind w:left="0"/>
        <w:jc w:val="both"/>
      </w:pPr>
      <w:r>
        <w:rPr>
          <w:rFonts w:ascii="Times New Roman"/>
          <w:b w:val="false"/>
          <w:i w:val="false"/>
          <w:color w:val="000000"/>
          <w:sz w:val="28"/>
        </w:rPr>
        <w:t>
                                 (Фамилия, имя, отчество (при его наличии) и</w:t>
      </w:r>
    </w:p>
    <w:p>
      <w:pPr>
        <w:spacing w:after="0"/>
        <w:ind w:left="0"/>
        <w:jc w:val="both"/>
      </w:pPr>
      <w:r>
        <w:rPr>
          <w:rFonts w:ascii="Times New Roman"/>
          <w:b w:val="false"/>
          <w:i w:val="false"/>
          <w:color w:val="000000"/>
          <w:sz w:val="28"/>
        </w:rPr>
        <w:t>
      подпись лица, принявшего документы)</w:t>
      </w:r>
    </w:p>
    <w:p>
      <w:pPr>
        <w:spacing w:after="0"/>
        <w:ind w:left="0"/>
        <w:jc w:val="both"/>
      </w:pPr>
      <w:r>
        <w:rPr>
          <w:rFonts w:ascii="Times New Roman"/>
          <w:b w:val="false"/>
          <w:i w:val="false"/>
          <w:color w:val="000000"/>
          <w:sz w:val="28"/>
        </w:rPr>
        <w:t>
      Заявление передано в участковую комиссию</w:t>
      </w:r>
    </w:p>
    <w:p>
      <w:pPr>
        <w:spacing w:after="0"/>
        <w:ind w:left="0"/>
        <w:jc w:val="both"/>
      </w:pPr>
      <w:r>
        <w:rPr>
          <w:rFonts w:ascii="Times New Roman"/>
          <w:b w:val="false"/>
          <w:i w:val="false"/>
          <w:color w:val="000000"/>
          <w:sz w:val="28"/>
        </w:rPr>
        <w:t>
      "__"__________ 20__ года</w:t>
      </w:r>
    </w:p>
    <w:p>
      <w:pPr>
        <w:spacing w:after="0"/>
        <w:ind w:left="0"/>
        <w:jc w:val="both"/>
      </w:pPr>
      <w:r>
        <w:rPr>
          <w:rFonts w:ascii="Times New Roman"/>
          <w:b w:val="false"/>
          <w:i w:val="false"/>
          <w:color w:val="000000"/>
          <w:sz w:val="28"/>
        </w:rPr>
        <w:t>
      Принято "__"________ 20__ года</w:t>
      </w:r>
    </w:p>
    <w:p>
      <w:pPr>
        <w:spacing w:after="0"/>
        <w:ind w:left="0"/>
        <w:jc w:val="both"/>
      </w:pPr>
      <w:r>
        <w:rPr>
          <w:rFonts w:ascii="Times New Roman"/>
          <w:b w:val="false"/>
          <w:i w:val="false"/>
          <w:color w:val="000000"/>
          <w:sz w:val="28"/>
        </w:rPr>
        <w:t>
      ______________ Фамилия, имя, отчество (при его наличии) и</w:t>
      </w:r>
    </w:p>
    <w:p>
      <w:pPr>
        <w:spacing w:after="0"/>
        <w:ind w:left="0"/>
        <w:jc w:val="both"/>
      </w:pPr>
      <w:r>
        <w:rPr>
          <w:rFonts w:ascii="Times New Roman"/>
          <w:b w:val="false"/>
          <w:i w:val="false"/>
          <w:color w:val="000000"/>
          <w:sz w:val="28"/>
        </w:rPr>
        <w:t>
      подпись члена участковой комиссии, принявшего документы;</w:t>
      </w:r>
    </w:p>
    <w:p>
      <w:pPr>
        <w:spacing w:after="0"/>
        <w:ind w:left="0"/>
        <w:jc w:val="both"/>
      </w:pPr>
      <w:r>
        <w:rPr>
          <w:rFonts w:ascii="Times New Roman"/>
          <w:b w:val="false"/>
          <w:i w:val="false"/>
          <w:color w:val="000000"/>
          <w:sz w:val="28"/>
        </w:rPr>
        <w:t>
      отметка уполномоченного органа о дате приема документов от</w:t>
      </w:r>
    </w:p>
    <w:p>
      <w:pPr>
        <w:spacing w:after="0"/>
        <w:ind w:left="0"/>
        <w:jc w:val="both"/>
      </w:pPr>
      <w:r>
        <w:rPr>
          <w:rFonts w:ascii="Times New Roman"/>
          <w:b w:val="false"/>
          <w:i w:val="false"/>
          <w:color w:val="000000"/>
          <w:sz w:val="28"/>
        </w:rPr>
        <w:t>
      акима села, сельского округа "__"_________ 20__ года, фамилия, имя,</w:t>
      </w:r>
    </w:p>
    <w:p>
      <w:pPr>
        <w:spacing w:after="0"/>
        <w:ind w:left="0"/>
        <w:jc w:val="both"/>
      </w:pPr>
      <w:r>
        <w:rPr>
          <w:rFonts w:ascii="Times New Roman"/>
          <w:b w:val="false"/>
          <w:i w:val="false"/>
          <w:color w:val="000000"/>
          <w:sz w:val="28"/>
        </w:rPr>
        <w:t>
      отчество (при его наличии), должность, подпись лица, принявшего</w:t>
      </w:r>
    </w:p>
    <w:p>
      <w:pPr>
        <w:spacing w:after="0"/>
        <w:ind w:left="0"/>
        <w:jc w:val="both"/>
      </w:pPr>
      <w:r>
        <w:rPr>
          <w:rFonts w:ascii="Times New Roman"/>
          <w:b w:val="false"/>
          <w:i w:val="false"/>
          <w:color w:val="000000"/>
          <w:sz w:val="28"/>
        </w:rPr>
        <w:t>
      документы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 истекший квартал ранее указанных мною в сведениях о составе</w:t>
      </w:r>
    </w:p>
    <w:p>
      <w:pPr>
        <w:spacing w:after="0"/>
        <w:ind w:left="0"/>
        <w:jc w:val="both"/>
      </w:pPr>
      <w:r>
        <w:rPr>
          <w:rFonts w:ascii="Times New Roman"/>
          <w:b w:val="false"/>
          <w:i w:val="false"/>
          <w:color w:val="000000"/>
          <w:sz w:val="28"/>
        </w:rPr>
        <w:t>
      семьи, полученных доходах членов семьи, наличии личного подсобного</w:t>
      </w:r>
    </w:p>
    <w:p>
      <w:pPr>
        <w:spacing w:after="0"/>
        <w:ind w:left="0"/>
        <w:jc w:val="both"/>
      </w:pPr>
      <w:r>
        <w:rPr>
          <w:rFonts w:ascii="Times New Roman"/>
          <w:b w:val="false"/>
          <w:i w:val="false"/>
          <w:color w:val="000000"/>
          <w:sz w:val="28"/>
        </w:rPr>
        <w:t>
      хозяйства, изменений не произошло.</w:t>
      </w:r>
    </w:p>
    <w:p>
      <w:pPr>
        <w:spacing w:after="0"/>
        <w:ind w:left="0"/>
        <w:jc w:val="both"/>
      </w:pPr>
      <w:r>
        <w:rPr>
          <w:rFonts w:ascii="Times New Roman"/>
          <w:b w:val="false"/>
          <w:i w:val="false"/>
          <w:color w:val="000000"/>
          <w:sz w:val="28"/>
        </w:rPr>
        <w:t>
      В случае возникновения изменений обязуюсь в течение десяти</w:t>
      </w:r>
    </w:p>
    <w:p>
      <w:pPr>
        <w:spacing w:after="0"/>
        <w:ind w:left="0"/>
        <w:jc w:val="both"/>
      </w:pPr>
      <w:r>
        <w:rPr>
          <w:rFonts w:ascii="Times New Roman"/>
          <w:b w:val="false"/>
          <w:i w:val="false"/>
          <w:color w:val="000000"/>
          <w:sz w:val="28"/>
        </w:rPr>
        <w:t>
      рабочих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w:t>
      </w:r>
    </w:p>
    <w:p>
      <w:pPr>
        <w:spacing w:after="0"/>
        <w:ind w:left="0"/>
        <w:jc w:val="both"/>
      </w:pPr>
      <w:r>
        <w:rPr>
          <w:rFonts w:ascii="Times New Roman"/>
          <w:b w:val="false"/>
          <w:i w:val="false"/>
          <w:color w:val="000000"/>
          <w:sz w:val="28"/>
        </w:rPr>
        <w:t>
      информации и недостоверных (поддельных) документов.</w:t>
      </w:r>
    </w:p>
    <w:p>
      <w:pPr>
        <w:spacing w:after="0"/>
        <w:ind w:left="0"/>
        <w:jc w:val="both"/>
      </w:pPr>
      <w:r>
        <w:rPr>
          <w:rFonts w:ascii="Times New Roman"/>
          <w:b w:val="false"/>
          <w:i w:val="false"/>
          <w:color w:val="000000"/>
          <w:sz w:val="28"/>
        </w:rPr>
        <w:t>
      Согласен (на) на сверку моих (моей семьи) доходов с данными</w:t>
      </w:r>
    </w:p>
    <w:p>
      <w:pPr>
        <w:spacing w:after="0"/>
        <w:ind w:left="0"/>
        <w:jc w:val="both"/>
      </w:pPr>
      <w:r>
        <w:rPr>
          <w:rFonts w:ascii="Times New Roman"/>
          <w:b w:val="false"/>
          <w:i w:val="false"/>
          <w:color w:val="000000"/>
          <w:sz w:val="28"/>
        </w:rPr>
        <w:t>
      базы Государственного центра по выплате пенсий Министерства</w:t>
      </w:r>
    </w:p>
    <w:p>
      <w:pPr>
        <w:spacing w:after="0"/>
        <w:ind w:left="0"/>
        <w:jc w:val="both"/>
      </w:pPr>
      <w:r>
        <w:rPr>
          <w:rFonts w:ascii="Times New Roman"/>
          <w:b w:val="false"/>
          <w:i w:val="false"/>
          <w:color w:val="000000"/>
          <w:sz w:val="28"/>
        </w:rPr>
        <w:t>
      здравоохранения и социального развития Республики Казахстан, а также</w:t>
      </w:r>
    </w:p>
    <w:p>
      <w:pPr>
        <w:spacing w:after="0"/>
        <w:ind w:left="0"/>
        <w:jc w:val="both"/>
      </w:pPr>
      <w:r>
        <w:rPr>
          <w:rFonts w:ascii="Times New Roman"/>
          <w:b w:val="false"/>
          <w:i w:val="false"/>
          <w:color w:val="000000"/>
          <w:sz w:val="28"/>
        </w:rPr>
        <w:t>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информационных системах.</w:t>
      </w:r>
    </w:p>
    <w:p>
      <w:pPr>
        <w:spacing w:after="0"/>
        <w:ind w:left="0"/>
        <w:jc w:val="both"/>
      </w:pPr>
      <w:r>
        <w:rPr>
          <w:rFonts w:ascii="Times New Roman"/>
          <w:b w:val="false"/>
          <w:i w:val="false"/>
          <w:color w:val="000000"/>
          <w:sz w:val="28"/>
        </w:rPr>
        <w:t>
      Подпись заявителя _______________</w:t>
      </w:r>
    </w:p>
    <w:p>
      <w:pPr>
        <w:spacing w:after="0"/>
        <w:ind w:left="0"/>
        <w:jc w:val="both"/>
      </w:pPr>
      <w:r>
        <w:rPr>
          <w:rFonts w:ascii="Times New Roman"/>
          <w:b w:val="false"/>
          <w:i w:val="false"/>
          <w:color w:val="000000"/>
          <w:sz w:val="28"/>
        </w:rPr>
        <w:t>
      Заявление гр. ___________ с регистрационным номером семьи______</w:t>
      </w:r>
    </w:p>
    <w:p>
      <w:pPr>
        <w:spacing w:after="0"/>
        <w:ind w:left="0"/>
        <w:jc w:val="both"/>
      </w:pPr>
      <w:r>
        <w:rPr>
          <w:rFonts w:ascii="Times New Roman"/>
          <w:b w:val="false"/>
          <w:i w:val="false"/>
          <w:color w:val="000000"/>
          <w:sz w:val="28"/>
        </w:rPr>
        <w:t>
      принято "__"_______ 20__ года</w:t>
      </w:r>
    </w:p>
    <w:p>
      <w:pPr>
        <w:spacing w:after="0"/>
        <w:ind w:left="0"/>
        <w:jc w:val="both"/>
      </w:pPr>
      <w:r>
        <w:rPr>
          <w:rFonts w:ascii="Times New Roman"/>
          <w:b w:val="false"/>
          <w:i w:val="false"/>
          <w:color w:val="000000"/>
          <w:sz w:val="28"/>
        </w:rPr>
        <w:t>
      Фамилия, имя, отчество (при его наличии), должность, подпись</w:t>
      </w:r>
    </w:p>
    <w:p>
      <w:pPr>
        <w:spacing w:after="0"/>
        <w:ind w:left="0"/>
        <w:jc w:val="both"/>
      </w:pPr>
      <w:r>
        <w:rPr>
          <w:rFonts w:ascii="Times New Roman"/>
          <w:b w:val="false"/>
          <w:i w:val="false"/>
          <w:color w:val="000000"/>
          <w:sz w:val="28"/>
        </w:rPr>
        <w:t>
      принявшего документы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25 ноября 2015 года № 893 </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 социальных</w:t>
            </w:r>
            <w:r>
              <w:br/>
            </w:r>
            <w:r>
              <w:rPr>
                <w:rFonts w:ascii="Times New Roman"/>
                <w:b w:val="false"/>
                <w:i w:val="false"/>
                <w:color w:val="000000"/>
                <w:sz w:val="20"/>
              </w:rPr>
              <w:t>услуг в медико-социальных</w:t>
            </w:r>
            <w:r>
              <w:br/>
            </w:r>
            <w:r>
              <w:rPr>
                <w:rFonts w:ascii="Times New Roman"/>
                <w:b w:val="false"/>
                <w:i w:val="false"/>
                <w:color w:val="000000"/>
                <w:sz w:val="20"/>
              </w:rPr>
              <w:t>учреждениях (организациях)"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местного исполнительного органа или уполномоченной</w:t>
      </w:r>
    </w:p>
    <w:p>
      <w:pPr>
        <w:spacing w:after="0"/>
        <w:ind w:left="0"/>
        <w:jc w:val="both"/>
      </w:pPr>
      <w:r>
        <w:rPr>
          <w:rFonts w:ascii="Times New Roman"/>
          <w:b w:val="false"/>
          <w:i w:val="false"/>
          <w:color w:val="000000"/>
          <w:sz w:val="28"/>
        </w:rPr>
        <w:t>
      местным исполнительным органом государственной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местного</w:t>
      </w:r>
    </w:p>
    <w:p>
      <w:pPr>
        <w:spacing w:after="0"/>
        <w:ind w:left="0"/>
        <w:jc w:val="both"/>
      </w:pPr>
      <w:r>
        <w:rPr>
          <w:rFonts w:ascii="Times New Roman"/>
          <w:b w:val="false"/>
          <w:i w:val="false"/>
          <w:color w:val="000000"/>
          <w:sz w:val="28"/>
        </w:rPr>
        <w:t>
      исполнительного органа или уполномоченной местным исполнительным</w:t>
      </w:r>
    </w:p>
    <w:p>
      <w:pPr>
        <w:spacing w:after="0"/>
        <w:ind w:left="0"/>
        <w:jc w:val="both"/>
      </w:pPr>
      <w:r>
        <w:rPr>
          <w:rFonts w:ascii="Times New Roman"/>
          <w:b w:val="false"/>
          <w:i w:val="false"/>
          <w:color w:val="000000"/>
          <w:sz w:val="28"/>
        </w:rPr>
        <w:t>
      органом государственной организации)</w:t>
      </w:r>
    </w:p>
    <w:p>
      <w:pPr>
        <w:spacing w:after="0"/>
        <w:ind w:left="0"/>
        <w:jc w:val="both"/>
      </w:pPr>
      <w:r>
        <w:rPr>
          <w:rFonts w:ascii="Times New Roman"/>
          <w:b w:val="false"/>
          <w:i w:val="false"/>
          <w:color w:val="000000"/>
          <w:sz w:val="28"/>
        </w:rPr>
        <w:t xml:space="preserve">
      Документ, удостоверяющий личность № _____ выдан _____ _________ года </w:t>
      </w:r>
    </w:p>
    <w:p>
      <w:pPr>
        <w:spacing w:after="0"/>
        <w:ind w:left="0"/>
        <w:jc w:val="both"/>
      </w:pPr>
      <w:r>
        <w:rPr>
          <w:rFonts w:ascii="Times New Roman"/>
          <w:b w:val="false"/>
          <w:i w:val="false"/>
          <w:color w:val="000000"/>
          <w:sz w:val="28"/>
        </w:rPr>
        <w:t>
      Место прописки ______________________________________________________</w:t>
      </w:r>
    </w:p>
    <w:p>
      <w:pPr>
        <w:spacing w:after="0"/>
        <w:ind w:left="0"/>
        <w:jc w:val="both"/>
      </w:pPr>
      <w:r>
        <w:rPr>
          <w:rFonts w:ascii="Times New Roman"/>
          <w:b w:val="false"/>
          <w:i w:val="false"/>
          <w:color w:val="000000"/>
          <w:sz w:val="28"/>
        </w:rPr>
        <w:t>
      Место проживания ____________________________________________________</w:t>
      </w:r>
    </w:p>
    <w:p>
      <w:pPr>
        <w:spacing w:after="0"/>
        <w:ind w:left="0"/>
        <w:jc w:val="both"/>
      </w:pPr>
      <w:r>
        <w:rPr>
          <w:rFonts w:ascii="Times New Roman"/>
          <w:b w:val="false"/>
          <w:i w:val="false"/>
          <w:color w:val="000000"/>
          <w:sz w:val="28"/>
        </w:rPr>
        <w:t>
      Место рождения ______________________________________________________</w:t>
      </w:r>
    </w:p>
    <w:p>
      <w:pPr>
        <w:spacing w:after="0"/>
        <w:ind w:left="0"/>
        <w:jc w:val="both"/>
      </w:pPr>
      <w:r>
        <w:rPr>
          <w:rFonts w:ascii="Times New Roman"/>
          <w:b w:val="false"/>
          <w:i w:val="false"/>
          <w:color w:val="000000"/>
          <w:sz w:val="28"/>
        </w:rPr>
        <w:t>
      Дата рождения "___" _________ _____ год</w:t>
      </w:r>
    </w:p>
    <w:p>
      <w:pPr>
        <w:spacing w:after="0"/>
        <w:ind w:left="0"/>
        <w:jc w:val="both"/>
      </w:pPr>
      <w:r>
        <w:rPr>
          <w:rFonts w:ascii="Times New Roman"/>
          <w:b w:val="false"/>
          <w:i w:val="false"/>
          <w:color w:val="000000"/>
          <w:sz w:val="28"/>
        </w:rPr>
        <w:t>
      Вид и размер пособия ________________________________________________</w:t>
      </w:r>
    </w:p>
    <w:p>
      <w:pPr>
        <w:spacing w:after="0"/>
        <w:ind w:left="0"/>
        <w:jc w:val="both"/>
      </w:pPr>
      <w:r>
        <w:rPr>
          <w:rFonts w:ascii="Times New Roman"/>
          <w:b w:val="false"/>
          <w:i w:val="false"/>
          <w:color w:val="000000"/>
          <w:sz w:val="28"/>
        </w:rPr>
        <w:t>
      Категория инвалидности ______________________________________________</w:t>
      </w:r>
    </w:p>
    <w:p>
      <w:pPr>
        <w:spacing w:after="0"/>
        <w:ind w:left="0"/>
        <w:jc w:val="both"/>
      </w:pPr>
      <w:r>
        <w:rPr>
          <w:rFonts w:ascii="Times New Roman"/>
          <w:b w:val="false"/>
          <w:i w:val="false"/>
          <w:color w:val="000000"/>
          <w:sz w:val="28"/>
        </w:rPr>
        <w:t>
      Наличие родственников (законных представителей)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(родственные отношения, возраст, социальный статус, адрес проживания,</w:t>
      </w:r>
    </w:p>
    <w:p>
      <w:pPr>
        <w:spacing w:after="0"/>
        <w:ind w:left="0"/>
        <w:jc w:val="both"/>
      </w:pPr>
      <w:r>
        <w:rPr>
          <w:rFonts w:ascii="Times New Roman"/>
          <w:b w:val="false"/>
          <w:i w:val="false"/>
          <w:color w:val="000000"/>
          <w:sz w:val="28"/>
        </w:rPr>
        <w:t>
      контактный телефон)</w:t>
      </w:r>
    </w:p>
    <w:p>
      <w:pPr>
        <w:spacing w:after="0"/>
        <w:ind w:left="0"/>
        <w:jc w:val="left"/>
      </w:pPr>
      <w:r>
        <w:rPr>
          <w:rFonts w:ascii="Times New Roman"/>
          <w:b/>
          <w:i w:val="false"/>
          <w:color w:val="000000"/>
        </w:rPr>
        <w:t xml:space="preserve"> ЗАЯВЛЕНИЕ       Прошу принять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получателя услуг)</w:t>
      </w:r>
    </w:p>
    <w:p>
      <w:pPr>
        <w:spacing w:after="0"/>
        <w:ind w:left="0"/>
        <w:jc w:val="both"/>
      </w:pPr>
      <w:r>
        <w:rPr>
          <w:rFonts w:ascii="Times New Roman"/>
          <w:b w:val="false"/>
          <w:i w:val="false"/>
          <w:color w:val="000000"/>
          <w:sz w:val="28"/>
        </w:rPr>
        <w:t>
      на круглосуточное постоянное/временное (нужное подчеркнуть) проживание в ______________________________________ медико-социальное</w:t>
      </w:r>
    </w:p>
    <w:p>
      <w:pPr>
        <w:spacing w:after="0"/>
        <w:ind w:left="0"/>
        <w:jc w:val="both"/>
      </w:pPr>
      <w:r>
        <w:rPr>
          <w:rFonts w:ascii="Times New Roman"/>
          <w:b w:val="false"/>
          <w:i w:val="false"/>
          <w:color w:val="000000"/>
          <w:sz w:val="28"/>
        </w:rPr>
        <w:t>
      учреждение, так как нуждаюсь (нуждается) в оказании специальных</w:t>
      </w:r>
    </w:p>
    <w:p>
      <w:pPr>
        <w:spacing w:after="0"/>
        <w:ind w:left="0"/>
        <w:jc w:val="both"/>
      </w:pPr>
      <w:r>
        <w:rPr>
          <w:rFonts w:ascii="Times New Roman"/>
          <w:b w:val="false"/>
          <w:i w:val="false"/>
          <w:color w:val="000000"/>
          <w:sz w:val="28"/>
        </w:rPr>
        <w:t>
      социальных услуг в условиях стационара.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1) ________________________ 2) _____________________________</w:t>
      </w:r>
    </w:p>
    <w:p>
      <w:pPr>
        <w:spacing w:after="0"/>
        <w:ind w:left="0"/>
        <w:jc w:val="both"/>
      </w:pPr>
      <w:r>
        <w:rPr>
          <w:rFonts w:ascii="Times New Roman"/>
          <w:b w:val="false"/>
          <w:i w:val="false"/>
          <w:color w:val="000000"/>
          <w:sz w:val="28"/>
        </w:rPr>
        <w:t>
      3) ________________________ 4) _____________________________</w:t>
      </w:r>
    </w:p>
    <w:p>
      <w:pPr>
        <w:spacing w:after="0"/>
        <w:ind w:left="0"/>
        <w:jc w:val="both"/>
      </w:pPr>
      <w:r>
        <w:rPr>
          <w:rFonts w:ascii="Times New Roman"/>
          <w:b w:val="false"/>
          <w:i w:val="false"/>
          <w:color w:val="000000"/>
          <w:sz w:val="28"/>
        </w:rPr>
        <w:t>
      5) ________________________ 6) _____________________________</w:t>
      </w:r>
    </w:p>
    <w:p>
      <w:pPr>
        <w:spacing w:after="0"/>
        <w:ind w:left="0"/>
        <w:jc w:val="both"/>
      </w:pPr>
      <w:r>
        <w:rPr>
          <w:rFonts w:ascii="Times New Roman"/>
          <w:b w:val="false"/>
          <w:i w:val="false"/>
          <w:color w:val="000000"/>
          <w:sz w:val="28"/>
        </w:rPr>
        <w:t>
      7) ________________________ 8) _____________________________</w:t>
      </w:r>
    </w:p>
    <w:p>
      <w:pPr>
        <w:spacing w:after="0"/>
        <w:ind w:left="0"/>
        <w:jc w:val="both"/>
      </w:pPr>
      <w:r>
        <w:rPr>
          <w:rFonts w:ascii="Times New Roman"/>
          <w:b w:val="false"/>
          <w:i w:val="false"/>
          <w:color w:val="000000"/>
          <w:sz w:val="28"/>
        </w:rPr>
        <w:t>
      9) ________________________ 10) 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оформления документов на оказание специальных</w:t>
      </w:r>
    </w:p>
    <w:p>
      <w:pPr>
        <w:spacing w:after="0"/>
        <w:ind w:left="0"/>
        <w:jc w:val="both"/>
      </w:pPr>
      <w:r>
        <w:rPr>
          <w:rFonts w:ascii="Times New Roman"/>
          <w:b w:val="false"/>
          <w:i w:val="false"/>
          <w:color w:val="000000"/>
          <w:sz w:val="28"/>
        </w:rPr>
        <w:t>
      социальных услуг в медико-социальных учреждениях (организациях) в</w:t>
      </w:r>
    </w:p>
    <w:p>
      <w:pPr>
        <w:spacing w:after="0"/>
        <w:ind w:left="0"/>
        <w:jc w:val="both"/>
      </w:pPr>
      <w:r>
        <w:rPr>
          <w:rFonts w:ascii="Times New Roman"/>
          <w:b w:val="false"/>
          <w:i w:val="false"/>
          <w:color w:val="000000"/>
          <w:sz w:val="28"/>
        </w:rPr>
        <w:t>
      условиях стационара.</w:t>
      </w:r>
    </w:p>
    <w:p>
      <w:pPr>
        <w:spacing w:after="0"/>
        <w:ind w:left="0"/>
        <w:jc w:val="both"/>
      </w:pPr>
      <w:r>
        <w:rPr>
          <w:rFonts w:ascii="Times New Roman"/>
          <w:b w:val="false"/>
          <w:i w:val="false"/>
          <w:color w:val="000000"/>
          <w:sz w:val="28"/>
        </w:rPr>
        <w:t>
      С условиями приема, содержания, перевода, выписки из</w:t>
      </w:r>
    </w:p>
    <w:p>
      <w:pPr>
        <w:spacing w:after="0"/>
        <w:ind w:left="0"/>
        <w:jc w:val="both"/>
      </w:pPr>
      <w:r>
        <w:rPr>
          <w:rFonts w:ascii="Times New Roman"/>
          <w:b w:val="false"/>
          <w:i w:val="false"/>
          <w:color w:val="000000"/>
          <w:sz w:val="28"/>
        </w:rPr>
        <w:t>
      медико-социального учреждения и правилами внутреннего распорядка</w:t>
      </w:r>
    </w:p>
    <w:p>
      <w:pPr>
        <w:spacing w:after="0"/>
        <w:ind w:left="0"/>
        <w:jc w:val="both"/>
      </w:pPr>
      <w:r>
        <w:rPr>
          <w:rFonts w:ascii="Times New Roman"/>
          <w:b w:val="false"/>
          <w:i w:val="false"/>
          <w:color w:val="000000"/>
          <w:sz w:val="28"/>
        </w:rPr>
        <w:t>
      ознакомлен (а).</w:t>
      </w:r>
    </w:p>
    <w:p>
      <w:pPr>
        <w:spacing w:after="0"/>
        <w:ind w:left="0"/>
        <w:jc w:val="both"/>
      </w:pPr>
      <w:r>
        <w:rPr>
          <w:rFonts w:ascii="Times New Roman"/>
          <w:b w:val="false"/>
          <w:i w:val="false"/>
          <w:color w:val="000000"/>
          <w:sz w:val="28"/>
        </w:rPr>
        <w:t>
      "___" _______ 20___ года 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w:t>
      </w:r>
    </w:p>
    <w:p>
      <w:pPr>
        <w:spacing w:after="0"/>
        <w:ind w:left="0"/>
        <w:jc w:val="both"/>
      </w:pPr>
      <w:r>
        <w:rPr>
          <w:rFonts w:ascii="Times New Roman"/>
          <w:b w:val="false"/>
          <w:i w:val="false"/>
          <w:color w:val="000000"/>
          <w:sz w:val="28"/>
        </w:rPr>
        <w:t>
      Документы принял 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 социальных</w:t>
            </w:r>
            <w:r>
              <w:br/>
            </w:r>
            <w:r>
              <w:rPr>
                <w:rFonts w:ascii="Times New Roman"/>
                <w:b w:val="false"/>
                <w:i w:val="false"/>
                <w:color w:val="000000"/>
                <w:sz w:val="20"/>
              </w:rPr>
              <w:t>услуг в медико-социальных</w:t>
            </w:r>
            <w:r>
              <w:br/>
            </w:r>
            <w:r>
              <w:rPr>
                <w:rFonts w:ascii="Times New Roman"/>
                <w:b w:val="false"/>
                <w:i w:val="false"/>
                <w:color w:val="000000"/>
                <w:sz w:val="20"/>
              </w:rPr>
              <w:t>учреждениях (организациях)"</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местного исполнительного органа или уполномоченной</w:t>
      </w:r>
    </w:p>
    <w:p>
      <w:pPr>
        <w:spacing w:after="0"/>
        <w:ind w:left="0"/>
        <w:jc w:val="both"/>
      </w:pPr>
      <w:r>
        <w:rPr>
          <w:rFonts w:ascii="Times New Roman"/>
          <w:b w:val="false"/>
          <w:i w:val="false"/>
          <w:color w:val="000000"/>
          <w:sz w:val="28"/>
        </w:rPr>
        <w:t>
      местным исполнительным органом государственной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местного</w:t>
      </w:r>
    </w:p>
    <w:p>
      <w:pPr>
        <w:spacing w:after="0"/>
        <w:ind w:left="0"/>
        <w:jc w:val="both"/>
      </w:pPr>
      <w:r>
        <w:rPr>
          <w:rFonts w:ascii="Times New Roman"/>
          <w:b w:val="false"/>
          <w:i w:val="false"/>
          <w:color w:val="000000"/>
          <w:sz w:val="28"/>
        </w:rPr>
        <w:t>
      исполнительного органа или уполномоченной местным исполнительным</w:t>
      </w:r>
    </w:p>
    <w:p>
      <w:pPr>
        <w:spacing w:after="0"/>
        <w:ind w:left="0"/>
        <w:jc w:val="both"/>
      </w:pPr>
      <w:r>
        <w:rPr>
          <w:rFonts w:ascii="Times New Roman"/>
          <w:b w:val="false"/>
          <w:i w:val="false"/>
          <w:color w:val="000000"/>
          <w:sz w:val="28"/>
        </w:rPr>
        <w:t xml:space="preserve">
      органом государственной организации)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принять меня, 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 _________ ______ года рождения, проживающего по адресу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 дневное пребывание в</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организации полустационарного типа)</w:t>
      </w:r>
    </w:p>
    <w:p>
      <w:pPr>
        <w:spacing w:after="0"/>
        <w:ind w:left="0"/>
        <w:jc w:val="both"/>
      </w:pPr>
      <w:r>
        <w:rPr>
          <w:rFonts w:ascii="Times New Roman"/>
          <w:b w:val="false"/>
          <w:i w:val="false"/>
          <w:color w:val="000000"/>
          <w:sz w:val="28"/>
        </w:rPr>
        <w:t>
      так как нуждаюсь (нуждается) в оказании специальных социальных услуг</w:t>
      </w:r>
    </w:p>
    <w:p>
      <w:pPr>
        <w:spacing w:after="0"/>
        <w:ind w:left="0"/>
        <w:jc w:val="both"/>
      </w:pPr>
      <w:r>
        <w:rPr>
          <w:rFonts w:ascii="Times New Roman"/>
          <w:b w:val="false"/>
          <w:i w:val="false"/>
          <w:color w:val="000000"/>
          <w:sz w:val="28"/>
        </w:rPr>
        <w:t>
      в условиях полустационара.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1) ________________________ 2) _____________________________</w:t>
      </w:r>
    </w:p>
    <w:p>
      <w:pPr>
        <w:spacing w:after="0"/>
        <w:ind w:left="0"/>
        <w:jc w:val="both"/>
      </w:pPr>
      <w:r>
        <w:rPr>
          <w:rFonts w:ascii="Times New Roman"/>
          <w:b w:val="false"/>
          <w:i w:val="false"/>
          <w:color w:val="000000"/>
          <w:sz w:val="28"/>
        </w:rPr>
        <w:t>
      3) ________________________ 4) _____________________________</w:t>
      </w:r>
    </w:p>
    <w:p>
      <w:pPr>
        <w:spacing w:after="0"/>
        <w:ind w:left="0"/>
        <w:jc w:val="both"/>
      </w:pPr>
      <w:r>
        <w:rPr>
          <w:rFonts w:ascii="Times New Roman"/>
          <w:b w:val="false"/>
          <w:i w:val="false"/>
          <w:color w:val="000000"/>
          <w:sz w:val="28"/>
        </w:rPr>
        <w:t>
      5) ________________________ 6) _____________________________</w:t>
      </w:r>
    </w:p>
    <w:p>
      <w:pPr>
        <w:spacing w:after="0"/>
        <w:ind w:left="0"/>
        <w:jc w:val="both"/>
      </w:pPr>
      <w:r>
        <w:rPr>
          <w:rFonts w:ascii="Times New Roman"/>
          <w:b w:val="false"/>
          <w:i w:val="false"/>
          <w:color w:val="000000"/>
          <w:sz w:val="28"/>
        </w:rPr>
        <w:t>
      7) ________________________ 8) _____________________________</w:t>
      </w:r>
    </w:p>
    <w:p>
      <w:pPr>
        <w:spacing w:after="0"/>
        <w:ind w:left="0"/>
        <w:jc w:val="both"/>
      </w:pPr>
      <w:r>
        <w:rPr>
          <w:rFonts w:ascii="Times New Roman"/>
          <w:b w:val="false"/>
          <w:i w:val="false"/>
          <w:color w:val="000000"/>
          <w:sz w:val="28"/>
        </w:rPr>
        <w:t>
      9) ________________________ 10) ____________________________</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оформления документов на оказание специальных</w:t>
      </w:r>
    </w:p>
    <w:p>
      <w:pPr>
        <w:spacing w:after="0"/>
        <w:ind w:left="0"/>
        <w:jc w:val="both"/>
      </w:pPr>
      <w:r>
        <w:rPr>
          <w:rFonts w:ascii="Times New Roman"/>
          <w:b w:val="false"/>
          <w:i w:val="false"/>
          <w:color w:val="000000"/>
          <w:sz w:val="28"/>
        </w:rPr>
        <w:t>
      социальных услуг в медико-социальных учреждениях (организациях) в</w:t>
      </w:r>
    </w:p>
    <w:p>
      <w:pPr>
        <w:spacing w:after="0"/>
        <w:ind w:left="0"/>
        <w:jc w:val="both"/>
      </w:pPr>
      <w:r>
        <w:rPr>
          <w:rFonts w:ascii="Times New Roman"/>
          <w:b w:val="false"/>
          <w:i w:val="false"/>
          <w:color w:val="000000"/>
          <w:sz w:val="28"/>
        </w:rPr>
        <w:t>
      условиях полустационара.</w:t>
      </w:r>
    </w:p>
    <w:p>
      <w:pPr>
        <w:spacing w:after="0"/>
        <w:ind w:left="0"/>
        <w:jc w:val="both"/>
      </w:pPr>
      <w:r>
        <w:rPr>
          <w:rFonts w:ascii="Times New Roman"/>
          <w:b w:val="false"/>
          <w:i w:val="false"/>
          <w:color w:val="000000"/>
          <w:sz w:val="28"/>
        </w:rPr>
        <w:t>
      С условиями приема, пребывания, отчисления и выписки из</w:t>
      </w:r>
    </w:p>
    <w:p>
      <w:pPr>
        <w:spacing w:after="0"/>
        <w:ind w:left="0"/>
        <w:jc w:val="both"/>
      </w:pPr>
      <w:r>
        <w:rPr>
          <w:rFonts w:ascii="Times New Roman"/>
          <w:b w:val="false"/>
          <w:i w:val="false"/>
          <w:color w:val="000000"/>
          <w:sz w:val="28"/>
        </w:rPr>
        <w:t>
      организации полустационарного типа и правилами внутреннего распорядка</w:t>
      </w:r>
    </w:p>
    <w:p>
      <w:pPr>
        <w:spacing w:after="0"/>
        <w:ind w:left="0"/>
        <w:jc w:val="both"/>
      </w:pPr>
      <w:r>
        <w:rPr>
          <w:rFonts w:ascii="Times New Roman"/>
          <w:b w:val="false"/>
          <w:i w:val="false"/>
          <w:color w:val="000000"/>
          <w:sz w:val="28"/>
        </w:rPr>
        <w:t>
      ознакомлен(а).</w:t>
      </w:r>
    </w:p>
    <w:p>
      <w:pPr>
        <w:spacing w:after="0"/>
        <w:ind w:left="0"/>
        <w:jc w:val="both"/>
      </w:pPr>
      <w:r>
        <w:rPr>
          <w:rFonts w:ascii="Times New Roman"/>
          <w:b w:val="false"/>
          <w:i w:val="false"/>
          <w:color w:val="000000"/>
          <w:sz w:val="28"/>
        </w:rPr>
        <w:t>
      "___" _______ 20___ года 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w:t>
      </w:r>
    </w:p>
    <w:p>
      <w:pPr>
        <w:spacing w:after="0"/>
        <w:ind w:left="0"/>
        <w:jc w:val="both"/>
      </w:pPr>
      <w:r>
        <w:rPr>
          <w:rFonts w:ascii="Times New Roman"/>
          <w:b w:val="false"/>
          <w:i w:val="false"/>
          <w:color w:val="000000"/>
          <w:sz w:val="28"/>
        </w:rPr>
        <w:t>
      Документы принял 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 социальных</w:t>
            </w:r>
            <w:r>
              <w:br/>
            </w:r>
            <w:r>
              <w:rPr>
                <w:rFonts w:ascii="Times New Roman"/>
                <w:b w:val="false"/>
                <w:i w:val="false"/>
                <w:color w:val="000000"/>
                <w:sz w:val="20"/>
              </w:rPr>
              <w:t>услуг в условиях ухода на дому"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Руководителю местного исполнительного органа или уполномоченной</w:t>
      </w:r>
    </w:p>
    <w:p>
      <w:pPr>
        <w:spacing w:after="0"/>
        <w:ind w:left="0"/>
        <w:jc w:val="both"/>
      </w:pPr>
      <w:r>
        <w:rPr>
          <w:rFonts w:ascii="Times New Roman"/>
          <w:b w:val="false"/>
          <w:i w:val="false"/>
          <w:color w:val="000000"/>
          <w:sz w:val="28"/>
        </w:rPr>
        <w:t>
      местным исполнительным органом государственной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местного</w:t>
      </w:r>
    </w:p>
    <w:p>
      <w:pPr>
        <w:spacing w:after="0"/>
        <w:ind w:left="0"/>
        <w:jc w:val="both"/>
      </w:pPr>
      <w:r>
        <w:rPr>
          <w:rFonts w:ascii="Times New Roman"/>
          <w:b w:val="false"/>
          <w:i w:val="false"/>
          <w:color w:val="000000"/>
          <w:sz w:val="28"/>
        </w:rPr>
        <w:t>
      исполнительного органа или уполномоченной местным исполнительным</w:t>
      </w:r>
    </w:p>
    <w:p>
      <w:pPr>
        <w:spacing w:after="0"/>
        <w:ind w:left="0"/>
        <w:jc w:val="both"/>
      </w:pPr>
      <w:r>
        <w:rPr>
          <w:rFonts w:ascii="Times New Roman"/>
          <w:b w:val="false"/>
          <w:i w:val="false"/>
          <w:color w:val="000000"/>
          <w:sz w:val="28"/>
        </w:rPr>
        <w:t>
      органом государственной организации)</w:t>
      </w:r>
    </w:p>
    <w:p>
      <w:pPr>
        <w:spacing w:after="0"/>
        <w:ind w:left="0"/>
        <w:jc w:val="both"/>
      </w:pPr>
      <w:r>
        <w:rPr>
          <w:rFonts w:ascii="Times New Roman"/>
          <w:b w:val="false"/>
          <w:i w:val="false"/>
          <w:color w:val="000000"/>
          <w:sz w:val="28"/>
        </w:rPr>
        <w:t>
      В _____________________________________________________________________</w:t>
      </w:r>
    </w:p>
    <w:p>
      <w:pPr>
        <w:spacing w:after="0"/>
        <w:ind w:left="0"/>
        <w:jc w:val="both"/>
      </w:pPr>
      <w:r>
        <w:rPr>
          <w:rFonts w:ascii="Times New Roman"/>
          <w:b w:val="false"/>
          <w:i w:val="false"/>
          <w:color w:val="000000"/>
          <w:sz w:val="28"/>
        </w:rPr>
        <w:t>
      (наименование субъекта надомного обслуживания)</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Адрес проживания</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Номер телефона (домашний, мобильный)</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Категория инвалидности (при наличии)</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Совместно проживающие члены семьи (указать фамилия, имя, отчество</w:t>
      </w:r>
    </w:p>
    <w:p>
      <w:pPr>
        <w:spacing w:after="0"/>
        <w:ind w:left="0"/>
        <w:jc w:val="both"/>
      </w:pPr>
      <w:r>
        <w:rPr>
          <w:rFonts w:ascii="Times New Roman"/>
          <w:b w:val="false"/>
          <w:i w:val="false"/>
          <w:color w:val="000000"/>
          <w:sz w:val="28"/>
        </w:rPr>
        <w:t>
      (при его наличии), родство):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З А Я В Л Е Н И Е</w:t>
      </w:r>
    </w:p>
    <w:p>
      <w:pPr>
        <w:spacing w:after="0"/>
        <w:ind w:left="0"/>
        <w:jc w:val="both"/>
      </w:pPr>
      <w:r>
        <w:rPr>
          <w:rFonts w:ascii="Times New Roman"/>
          <w:b w:val="false"/>
          <w:i w:val="false"/>
          <w:color w:val="000000"/>
          <w:sz w:val="28"/>
        </w:rPr>
        <w:t>
      Прошу взять на учет _______________________________________ для</w:t>
      </w:r>
    </w:p>
    <w:p>
      <w:pPr>
        <w:spacing w:after="0"/>
        <w:ind w:left="0"/>
        <w:jc w:val="both"/>
      </w:pPr>
      <w:r>
        <w:rPr>
          <w:rFonts w:ascii="Times New Roman"/>
          <w:b w:val="false"/>
          <w:i w:val="false"/>
          <w:color w:val="000000"/>
          <w:sz w:val="28"/>
        </w:rPr>
        <w:t>
      (указать фамилия, имя, отчество (при его наличии) получателя</w:t>
      </w:r>
    </w:p>
    <w:p>
      <w:pPr>
        <w:spacing w:after="0"/>
        <w:ind w:left="0"/>
        <w:jc w:val="both"/>
      </w:pPr>
      <w:r>
        <w:rPr>
          <w:rFonts w:ascii="Times New Roman"/>
          <w:b w:val="false"/>
          <w:i w:val="false"/>
          <w:color w:val="000000"/>
          <w:sz w:val="28"/>
        </w:rPr>
        <w:t>
      услуг)</w:t>
      </w:r>
    </w:p>
    <w:p>
      <w:pPr>
        <w:spacing w:after="0"/>
        <w:ind w:left="0"/>
        <w:jc w:val="both"/>
      </w:pPr>
      <w:r>
        <w:rPr>
          <w:rFonts w:ascii="Times New Roman"/>
          <w:b w:val="false"/>
          <w:i w:val="false"/>
          <w:color w:val="000000"/>
          <w:sz w:val="28"/>
        </w:rPr>
        <w:t>
      предоставления специальных социальных услуг в условиях на дому.</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оформления документов на оказание специальных</w:t>
      </w:r>
    </w:p>
    <w:p>
      <w:pPr>
        <w:spacing w:after="0"/>
        <w:ind w:left="0"/>
        <w:jc w:val="both"/>
      </w:pPr>
      <w:r>
        <w:rPr>
          <w:rFonts w:ascii="Times New Roman"/>
          <w:b w:val="false"/>
          <w:i w:val="false"/>
          <w:color w:val="000000"/>
          <w:sz w:val="28"/>
        </w:rPr>
        <w:t>
      социальных услуг в медико-социальных учреждениях (организациях) в</w:t>
      </w:r>
    </w:p>
    <w:p>
      <w:pPr>
        <w:spacing w:after="0"/>
        <w:ind w:left="0"/>
        <w:jc w:val="both"/>
      </w:pPr>
      <w:r>
        <w:rPr>
          <w:rFonts w:ascii="Times New Roman"/>
          <w:b w:val="false"/>
          <w:i w:val="false"/>
          <w:color w:val="000000"/>
          <w:sz w:val="28"/>
        </w:rPr>
        <w:t>
      условиях ухода на дому.</w:t>
      </w:r>
    </w:p>
    <w:p>
      <w:pPr>
        <w:spacing w:after="0"/>
        <w:ind w:left="0"/>
        <w:jc w:val="both"/>
      </w:pPr>
      <w:r>
        <w:rPr>
          <w:rFonts w:ascii="Times New Roman"/>
          <w:b w:val="false"/>
          <w:i w:val="false"/>
          <w:color w:val="000000"/>
          <w:sz w:val="28"/>
        </w:rPr>
        <w:t>
      С порядком и условиями оказания специальных социальных услуг в</w:t>
      </w:r>
    </w:p>
    <w:p>
      <w:pPr>
        <w:spacing w:after="0"/>
        <w:ind w:left="0"/>
        <w:jc w:val="both"/>
      </w:pPr>
      <w:r>
        <w:rPr>
          <w:rFonts w:ascii="Times New Roman"/>
          <w:b w:val="false"/>
          <w:i w:val="false"/>
          <w:color w:val="000000"/>
          <w:sz w:val="28"/>
        </w:rPr>
        <w:t>
      условиях на дому ознакомлен (а).</w:t>
      </w:r>
    </w:p>
    <w:p>
      <w:pPr>
        <w:spacing w:after="0"/>
        <w:ind w:left="0"/>
        <w:jc w:val="both"/>
      </w:pPr>
      <w:r>
        <w:rPr>
          <w:rFonts w:ascii="Times New Roman"/>
          <w:b w:val="false"/>
          <w:i w:val="false"/>
          <w:color w:val="000000"/>
          <w:sz w:val="28"/>
        </w:rPr>
        <w:t>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_________________</w:t>
      </w:r>
    </w:p>
    <w:p>
      <w:pPr>
        <w:spacing w:after="0"/>
        <w:ind w:left="0"/>
        <w:jc w:val="both"/>
      </w:pPr>
      <w:r>
        <w:rPr>
          <w:rFonts w:ascii="Times New Roman"/>
          <w:b w:val="false"/>
          <w:i w:val="false"/>
          <w:color w:val="000000"/>
          <w:sz w:val="28"/>
        </w:rPr>
        <w:t>
      Дата "___" _______ 20___ года</w:t>
      </w:r>
    </w:p>
    <w:p>
      <w:pPr>
        <w:spacing w:after="0"/>
        <w:ind w:left="0"/>
        <w:jc w:val="both"/>
      </w:pPr>
      <w:r>
        <w:rPr>
          <w:rFonts w:ascii="Times New Roman"/>
          <w:b w:val="false"/>
          <w:i w:val="false"/>
          <w:color w:val="000000"/>
          <w:sz w:val="28"/>
        </w:rPr>
        <w:t>
      Заявление принял _____________________________________________________________________</w:t>
      </w:r>
    </w:p>
    <w:p>
      <w:pPr>
        <w:spacing w:after="0"/>
        <w:ind w:left="0"/>
        <w:jc w:val="both"/>
      </w:pPr>
      <w:r>
        <w:rPr>
          <w:rFonts w:ascii="Times New Roman"/>
          <w:b w:val="false"/>
          <w:i w:val="false"/>
          <w:color w:val="000000"/>
          <w:sz w:val="28"/>
        </w:rPr>
        <w:t>
      (указать фамилия, имя, отчество (при его наличии) и должность)</w:t>
      </w:r>
    </w:p>
    <w:p>
      <w:pPr>
        <w:spacing w:after="0"/>
        <w:ind w:left="0"/>
        <w:jc w:val="both"/>
      </w:pPr>
      <w:r>
        <w:rPr>
          <w:rFonts w:ascii="Times New Roman"/>
          <w:b w:val="false"/>
          <w:i w:val="false"/>
          <w:color w:val="000000"/>
          <w:sz w:val="28"/>
        </w:rPr>
        <w:t>
      Подпись _________ Дата "___" 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 на</w:t>
            </w:r>
            <w:r>
              <w:br/>
            </w:r>
            <w:r>
              <w:rPr>
                <w:rFonts w:ascii="Times New Roman"/>
                <w:b w:val="false"/>
                <w:i w:val="false"/>
                <w:color w:val="000000"/>
                <w:sz w:val="20"/>
              </w:rPr>
              <w:t>оказание специальных социальных</w:t>
            </w:r>
            <w:r>
              <w:br/>
            </w:r>
            <w:r>
              <w:rPr>
                <w:rFonts w:ascii="Times New Roman"/>
                <w:b w:val="false"/>
                <w:i w:val="false"/>
                <w:color w:val="000000"/>
                <w:sz w:val="20"/>
              </w:rPr>
              <w:t>услуг в условиях ухода на дому"</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МЕДИЦИНСКАЯ КАРТА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Дата рождения "___" ______ ______ года </w:t>
      </w:r>
    </w:p>
    <w:p>
      <w:pPr>
        <w:spacing w:after="0"/>
        <w:ind w:left="0"/>
        <w:jc w:val="both"/>
      </w:pPr>
      <w:r>
        <w:rPr>
          <w:rFonts w:ascii="Times New Roman"/>
          <w:b w:val="false"/>
          <w:i w:val="false"/>
          <w:color w:val="000000"/>
          <w:sz w:val="28"/>
        </w:rPr>
        <w:t>
      Домашний адрес ______________________________________________________</w:t>
      </w:r>
    </w:p>
    <w:p>
      <w:pPr>
        <w:spacing w:after="0"/>
        <w:ind w:left="0"/>
        <w:jc w:val="both"/>
      </w:pPr>
      <w:r>
        <w:rPr>
          <w:rFonts w:ascii="Times New Roman"/>
          <w:b w:val="false"/>
          <w:i w:val="false"/>
          <w:color w:val="000000"/>
          <w:sz w:val="28"/>
        </w:rPr>
        <w:t>
      Краткий анамнез (сведения о перенесенных заболеваниях;</w:t>
      </w:r>
    </w:p>
    <w:p>
      <w:pPr>
        <w:spacing w:after="0"/>
        <w:ind w:left="0"/>
        <w:jc w:val="both"/>
      </w:pPr>
      <w:r>
        <w:rPr>
          <w:rFonts w:ascii="Times New Roman"/>
          <w:b w:val="false"/>
          <w:i w:val="false"/>
          <w:color w:val="000000"/>
          <w:sz w:val="28"/>
        </w:rPr>
        <w:t>
      непереносимости лекарственных препаратов, пищевых продуктов и так</w:t>
      </w:r>
    </w:p>
    <w:p>
      <w:pPr>
        <w:spacing w:after="0"/>
        <w:ind w:left="0"/>
        <w:jc w:val="both"/>
      </w:pPr>
      <w:r>
        <w:rPr>
          <w:rFonts w:ascii="Times New Roman"/>
          <w:b w:val="false"/>
          <w:i w:val="false"/>
          <w:color w:val="000000"/>
          <w:sz w:val="28"/>
        </w:rPr>
        <w:t>
      далее):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w:t>
      </w:r>
    </w:p>
    <w:p>
      <w:pPr>
        <w:spacing w:after="0"/>
        <w:ind w:left="0"/>
        <w:jc w:val="both"/>
      </w:pPr>
      <w:r>
        <w:rPr>
          <w:rFonts w:ascii="Times New Roman"/>
          <w:b w:val="false"/>
          <w:i w:val="false"/>
          <w:color w:val="000000"/>
          <w:sz w:val="28"/>
        </w:rPr>
        <w:t>
      наличия осложнений):</w:t>
      </w:r>
    </w:p>
    <w:p>
      <w:pPr>
        <w:spacing w:after="0"/>
        <w:ind w:left="0"/>
        <w:jc w:val="both"/>
      </w:pPr>
      <w:r>
        <w:rPr>
          <w:rFonts w:ascii="Times New Roman"/>
          <w:b w:val="false"/>
          <w:i w:val="false"/>
          <w:color w:val="000000"/>
          <w:sz w:val="28"/>
        </w:rPr>
        <w:t>
      хирург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невропатолог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психиатр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окулист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отоларинголог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дерматовенеролог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фтизиатр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терапевт/педиатр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об эпидемиологическом окружении: _________________________</w:t>
      </w:r>
    </w:p>
    <w:p>
      <w:pPr>
        <w:spacing w:after="0"/>
        <w:ind w:left="0"/>
        <w:jc w:val="both"/>
      </w:pPr>
      <w:r>
        <w:rPr>
          <w:rFonts w:ascii="Times New Roman"/>
          <w:b w:val="false"/>
          <w:i w:val="false"/>
          <w:color w:val="000000"/>
          <w:sz w:val="28"/>
        </w:rPr>
        <w:t>
      По показаниям:</w:t>
      </w:r>
    </w:p>
    <w:p>
      <w:pPr>
        <w:spacing w:after="0"/>
        <w:ind w:left="0"/>
        <w:jc w:val="both"/>
      </w:pPr>
      <w:r>
        <w:rPr>
          <w:rFonts w:ascii="Times New Roman"/>
          <w:b w:val="false"/>
          <w:i w:val="false"/>
          <w:color w:val="000000"/>
          <w:sz w:val="28"/>
        </w:rPr>
        <w:t>
      стоматолог___________________________________________________________</w:t>
      </w:r>
    </w:p>
    <w:p>
      <w:pPr>
        <w:spacing w:after="0"/>
        <w:ind w:left="0"/>
        <w:jc w:val="both"/>
      </w:pPr>
      <w:r>
        <w:rPr>
          <w:rFonts w:ascii="Times New Roman"/>
          <w:b w:val="false"/>
          <w:i w:val="false"/>
          <w:color w:val="000000"/>
          <w:sz w:val="28"/>
        </w:rPr>
        <w:t>
      эндокринолог ________________________________________________________</w:t>
      </w:r>
    </w:p>
    <w:p>
      <w:pPr>
        <w:spacing w:after="0"/>
        <w:ind w:left="0"/>
        <w:jc w:val="both"/>
      </w:pPr>
      <w:r>
        <w:rPr>
          <w:rFonts w:ascii="Times New Roman"/>
          <w:b w:val="false"/>
          <w:i w:val="false"/>
          <w:color w:val="000000"/>
          <w:sz w:val="28"/>
        </w:rPr>
        <w:t>
      кардиолог ___________________________________________________________</w:t>
      </w:r>
    </w:p>
    <w:p>
      <w:pPr>
        <w:spacing w:after="0"/>
        <w:ind w:left="0"/>
        <w:jc w:val="both"/>
      </w:pPr>
      <w:r>
        <w:rPr>
          <w:rFonts w:ascii="Times New Roman"/>
          <w:b w:val="false"/>
          <w:i w:val="false"/>
          <w:color w:val="000000"/>
          <w:sz w:val="28"/>
        </w:rPr>
        <w:t>
      ортопед _____________________________________________________________</w:t>
      </w:r>
    </w:p>
    <w:p>
      <w:pPr>
        <w:spacing w:after="0"/>
        <w:ind w:left="0"/>
        <w:jc w:val="both"/>
      </w:pPr>
      <w:r>
        <w:rPr>
          <w:rFonts w:ascii="Times New Roman"/>
          <w:b w:val="false"/>
          <w:i w:val="false"/>
          <w:color w:val="000000"/>
          <w:sz w:val="28"/>
        </w:rPr>
        <w:t>
      нарколог ____________________________________________________________</w:t>
      </w:r>
    </w:p>
    <w:p>
      <w:pPr>
        <w:spacing w:after="0"/>
        <w:ind w:left="0"/>
        <w:jc w:val="both"/>
      </w:pPr>
      <w:r>
        <w:rPr>
          <w:rFonts w:ascii="Times New Roman"/>
          <w:b w:val="false"/>
          <w:i w:val="false"/>
          <w:color w:val="000000"/>
          <w:sz w:val="28"/>
        </w:rPr>
        <w:t>
      онколог _____________________________________________________________</w:t>
      </w:r>
    </w:p>
    <w:p>
      <w:pPr>
        <w:spacing w:after="0"/>
        <w:ind w:left="0"/>
        <w:jc w:val="both"/>
      </w:pPr>
      <w:r>
        <w:rPr>
          <w:rFonts w:ascii="Times New Roman"/>
          <w:b w:val="false"/>
          <w:i w:val="false"/>
          <w:color w:val="000000"/>
          <w:sz w:val="28"/>
        </w:rPr>
        <w:t>
      гинеколог____________________________________________________________</w:t>
      </w:r>
    </w:p>
    <w:p>
      <w:pPr>
        <w:spacing w:after="0"/>
        <w:ind w:left="0"/>
        <w:jc w:val="both"/>
      </w:pPr>
      <w:r>
        <w:rPr>
          <w:rFonts w:ascii="Times New Roman"/>
          <w:b w:val="false"/>
          <w:i w:val="false"/>
          <w:color w:val="000000"/>
          <w:sz w:val="28"/>
        </w:rPr>
        <w:t>
      Результаты лабораторных исследований:</w:t>
      </w:r>
    </w:p>
    <w:p>
      <w:pPr>
        <w:spacing w:after="0"/>
        <w:ind w:left="0"/>
        <w:jc w:val="both"/>
      </w:pPr>
      <w:r>
        <w:rPr>
          <w:rFonts w:ascii="Times New Roman"/>
          <w:b w:val="false"/>
          <w:i w:val="false"/>
          <w:color w:val="000000"/>
          <w:sz w:val="28"/>
        </w:rPr>
        <w:t>
      общий анализ крови __________________________________________________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общий анализ мочи ___________________________________________________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паразитологическое исследование фекалий на яйца гельминтов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для лиц, старше 18 лет с психоневрологическими заболеваниями:</w:t>
      </w:r>
    </w:p>
    <w:p>
      <w:pPr>
        <w:spacing w:after="0"/>
        <w:ind w:left="0"/>
        <w:jc w:val="both"/>
      </w:pPr>
      <w:r>
        <w:rPr>
          <w:rFonts w:ascii="Times New Roman"/>
          <w:b w:val="false"/>
          <w:i w:val="false"/>
          <w:color w:val="000000"/>
          <w:sz w:val="28"/>
        </w:rPr>
        <w:t>
      анализ крови на ВИЧ-инфекцию 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анализ крови на сифилис _____________________________________________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вагинальный мазок у женщин 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уретральный мазок у мужчин___________________________________________</w:t>
      </w:r>
    </w:p>
    <w:p>
      <w:pPr>
        <w:spacing w:after="0"/>
        <w:ind w:left="0"/>
        <w:jc w:val="both"/>
      </w:pPr>
      <w:r>
        <w:rPr>
          <w:rFonts w:ascii="Times New Roman"/>
          <w:b w:val="false"/>
          <w:i w:val="false"/>
          <w:color w:val="000000"/>
          <w:sz w:val="28"/>
        </w:rPr>
        <w:t>
      (дата, результат)</w:t>
      </w:r>
    </w:p>
    <w:p>
      <w:pPr>
        <w:spacing w:after="0"/>
        <w:ind w:left="0"/>
        <w:jc w:val="both"/>
      </w:pPr>
      <w:r>
        <w:rPr>
          <w:rFonts w:ascii="Times New Roman"/>
          <w:b w:val="false"/>
          <w:i w:val="false"/>
          <w:color w:val="000000"/>
          <w:sz w:val="28"/>
        </w:rPr>
        <w:t>
      Заключение председателя врачебно-консультативной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(имеются ли медицинские противопоказания для пребывания в организации</w:t>
      </w:r>
    </w:p>
    <w:p>
      <w:pPr>
        <w:spacing w:after="0"/>
        <w:ind w:left="0"/>
        <w:jc w:val="both"/>
      </w:pPr>
      <w:r>
        <w:rPr>
          <w:rFonts w:ascii="Times New Roman"/>
          <w:b w:val="false"/>
          <w:i w:val="false"/>
          <w:color w:val="000000"/>
          <w:sz w:val="28"/>
        </w:rPr>
        <w:t>
      стационарного типа)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медицинской организации: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31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18" w:id="3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удостоверения реабилитированному лицу"</w:t>
      </w:r>
      <w:r>
        <w:br/>
      </w:r>
      <w:r>
        <w:rPr>
          <w:rFonts w:ascii="Times New Roman"/>
          <w:b/>
          <w:i w:val="false"/>
          <w:color w:val="000000"/>
        </w:rPr>
        <w:t>1. Общие положения</w:t>
      </w:r>
    </w:p>
    <w:bookmarkEnd w:id="38"/>
    <w:bookmarkStart w:name="z120" w:id="39"/>
    <w:p>
      <w:pPr>
        <w:spacing w:after="0"/>
        <w:ind w:left="0"/>
        <w:jc w:val="both"/>
      </w:pPr>
      <w:r>
        <w:rPr>
          <w:rFonts w:ascii="Times New Roman"/>
          <w:b w:val="false"/>
          <w:i w:val="false"/>
          <w:color w:val="000000"/>
          <w:sz w:val="28"/>
        </w:rPr>
        <w:t>
      1. Государственная услуга "Выдача удостоверения реабилитированному лицу" (далее – государственная услуга).</w:t>
      </w:r>
    </w:p>
    <w:bookmarkEnd w:id="39"/>
    <w:bookmarkStart w:name="z121" w:id="40"/>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40"/>
    <w:bookmarkStart w:name="z122" w:id="4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bookmarkEnd w:id="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услугодателя.</w:t>
      </w:r>
    </w:p>
    <w:bookmarkStart w:name="z123" w:id="42"/>
    <w:p>
      <w:pPr>
        <w:spacing w:after="0"/>
        <w:ind w:left="0"/>
        <w:jc w:val="left"/>
      </w:pPr>
      <w:r>
        <w:rPr>
          <w:rFonts w:ascii="Times New Roman"/>
          <w:b/>
          <w:i w:val="false"/>
          <w:color w:val="000000"/>
        </w:rPr>
        <w:t xml:space="preserve"> 2. Порядок оказания государственной услуги</w:t>
      </w:r>
    </w:p>
    <w:bookmarkEnd w:id="42"/>
    <w:bookmarkStart w:name="z124" w:id="43"/>
    <w:p>
      <w:pPr>
        <w:spacing w:after="0"/>
        <w:ind w:left="0"/>
        <w:jc w:val="both"/>
      </w:pPr>
      <w:r>
        <w:rPr>
          <w:rFonts w:ascii="Times New Roman"/>
          <w:b w:val="false"/>
          <w:i w:val="false"/>
          <w:color w:val="000000"/>
          <w:sz w:val="28"/>
        </w:rPr>
        <w:t>
      4. Сроки оказания государственной услуги:</w:t>
      </w:r>
    </w:p>
    <w:bookmarkEnd w:id="43"/>
    <w:p>
      <w:pPr>
        <w:spacing w:after="0"/>
        <w:ind w:left="0"/>
        <w:jc w:val="both"/>
      </w:pPr>
      <w:r>
        <w:rPr>
          <w:rFonts w:ascii="Times New Roman"/>
          <w:b w:val="false"/>
          <w:i w:val="false"/>
          <w:color w:val="000000"/>
          <w:sz w:val="28"/>
        </w:rPr>
        <w:t>
      1) с момента регистрации пакета документов услугодателем:</w:t>
      </w:r>
    </w:p>
    <w:p>
      <w:pPr>
        <w:spacing w:after="0"/>
        <w:ind w:left="0"/>
        <w:jc w:val="both"/>
      </w:pPr>
      <w:r>
        <w:rPr>
          <w:rFonts w:ascii="Times New Roman"/>
          <w:b w:val="false"/>
          <w:i w:val="false"/>
          <w:color w:val="000000"/>
          <w:sz w:val="28"/>
        </w:rPr>
        <w:t>
      выдача удостоверения (дубликата удостоверения) – 5 (пять)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 30 минут.</w:t>
      </w:r>
    </w:p>
    <w:bookmarkStart w:name="z125" w:id="44"/>
    <w:p>
      <w:pPr>
        <w:spacing w:after="0"/>
        <w:ind w:left="0"/>
        <w:jc w:val="both"/>
      </w:pPr>
      <w:r>
        <w:rPr>
          <w:rFonts w:ascii="Times New Roman"/>
          <w:b w:val="false"/>
          <w:i w:val="false"/>
          <w:color w:val="000000"/>
          <w:sz w:val="28"/>
        </w:rPr>
        <w:t>
      5. Форма оказания государственной услуги: бумажная.</w:t>
      </w:r>
    </w:p>
    <w:bookmarkEnd w:id="44"/>
    <w:bookmarkStart w:name="z126" w:id="45"/>
    <w:p>
      <w:pPr>
        <w:spacing w:after="0"/>
        <w:ind w:left="0"/>
        <w:jc w:val="both"/>
      </w:pPr>
      <w:r>
        <w:rPr>
          <w:rFonts w:ascii="Times New Roman"/>
          <w:b w:val="false"/>
          <w:i w:val="false"/>
          <w:color w:val="000000"/>
          <w:sz w:val="28"/>
        </w:rPr>
        <w:t xml:space="preserve">
      6. Результат оказания государственной услуги: удостоверение или его дубликат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апреля 2015 года № 184 "Об утверждении Правил выдачи удостоверения единого образца реабилитированному лицу, образца удостоверения реабилитированного лица и признании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Кабинета Министров Республики Казахстан от 22 октября 1993 года № 1055 "О порядке обеспечения удостоверениями реабилитированных лиц, подвергшихся политическим репрессиям".</w:t>
      </w:r>
    </w:p>
    <w:bookmarkEnd w:id="4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7" w:id="46"/>
    <w:p>
      <w:pPr>
        <w:spacing w:after="0"/>
        <w:ind w:left="0"/>
        <w:jc w:val="both"/>
      </w:pPr>
      <w:r>
        <w:rPr>
          <w:rFonts w:ascii="Times New Roman"/>
          <w:b w:val="false"/>
          <w:i w:val="false"/>
          <w:color w:val="000000"/>
          <w:sz w:val="28"/>
        </w:rPr>
        <w:t>
      7. Государственная услуга предоставляется бесплатно физическим лицам (далее – услугополучатель).</w:t>
      </w:r>
    </w:p>
    <w:bookmarkEnd w:id="46"/>
    <w:bookmarkStart w:name="z128" w:id="47"/>
    <w:p>
      <w:pPr>
        <w:spacing w:after="0"/>
        <w:ind w:left="0"/>
        <w:jc w:val="both"/>
      </w:pPr>
      <w:r>
        <w:rPr>
          <w:rFonts w:ascii="Times New Roman"/>
          <w:b w:val="false"/>
          <w:i w:val="false"/>
          <w:color w:val="000000"/>
          <w:sz w:val="28"/>
        </w:rPr>
        <w:t>
      8. График работы услугодателя – размещен на интернет-ресурсе www.mzsr.gov.kz, раздел "Государственные услуги";</w:t>
      </w:r>
    </w:p>
    <w:bookmarkEnd w:id="4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129" w:id="48"/>
    <w:p>
      <w:pPr>
        <w:spacing w:after="0"/>
        <w:ind w:left="0"/>
        <w:jc w:val="both"/>
      </w:pPr>
      <w:r>
        <w:rPr>
          <w:rFonts w:ascii="Times New Roman"/>
          <w:b w:val="false"/>
          <w:i w:val="false"/>
          <w:color w:val="000000"/>
          <w:sz w:val="28"/>
        </w:rPr>
        <w:t>
      9. Услугополучатель (или его представитель по нотариально заверенной доверенности) при обращении к услугодателю для оказания государственной услуги предоставляет заявление о выдаче удостоверения реабилитированного лица (дубликат) по форме согласно приложению 1 к настоящему стандарту государственной услуги и следующие документы:</w:t>
      </w:r>
    </w:p>
    <w:bookmarkEnd w:id="48"/>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2) справка о реабилитации либо копия определения (постановления) суда.</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услугополучателем всех необходимых документов выдается отрывной талон с указанием даты регистрации, фамилии и инициалов лица, принявшего документы.</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отрывного талона заявления.</w:t>
      </w:r>
    </w:p>
    <w:bookmarkStart w:name="z130" w:id="49"/>
    <w:p>
      <w:pPr>
        <w:spacing w:after="0"/>
        <w:ind w:left="0"/>
        <w:jc w:val="left"/>
      </w:pPr>
      <w:r>
        <w:rPr>
          <w:rFonts w:ascii="Times New Roman"/>
          <w:b/>
          <w:i w:val="false"/>
          <w:color w:val="000000"/>
        </w:rPr>
        <w:t xml:space="preserve"> 3. Порядок обжалования действий (бездействия)</w:t>
      </w:r>
      <w:r>
        <w:br/>
      </w:r>
      <w:r>
        <w:rPr>
          <w:rFonts w:ascii="Times New Roman"/>
          <w:b/>
          <w:i w:val="false"/>
          <w:color w:val="000000"/>
        </w:rPr>
        <w:t>услугодателя и (или) его должностных лиц, по вопросам</w:t>
      </w:r>
      <w:r>
        <w:br/>
      </w:r>
      <w:r>
        <w:rPr>
          <w:rFonts w:ascii="Times New Roman"/>
          <w:b/>
          <w:i w:val="false"/>
          <w:color w:val="000000"/>
        </w:rPr>
        <w:t>оказания государственной услуги</w:t>
      </w:r>
    </w:p>
    <w:bookmarkEnd w:id="49"/>
    <w:bookmarkStart w:name="z131" w:id="50"/>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и Алматы, районов и городов областного значения (далее – аким) по адресам, указанным в пункте 12 настоящего стандарта государственной услуги.</w:t>
      </w:r>
    </w:p>
    <w:bookmarkEnd w:id="5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и Алматы, районов и городов областного значения (далее – акимат).</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Start w:name="z132" w:id="51"/>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51"/>
    <w:bookmarkStart w:name="z133" w:id="5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52"/>
    <w:bookmarkStart w:name="z134" w:id="5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Министерства: www.mzsr.gov.kz, раздел "Государственные услуги".</w:t>
      </w:r>
    </w:p>
    <w:bookmarkEnd w:id="53"/>
    <w:bookmarkStart w:name="z135" w:id="54"/>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54"/>
    <w:bookmarkStart w:name="z136" w:id="55"/>
    <w:p>
      <w:pPr>
        <w:spacing w:after="0"/>
        <w:ind w:left="0"/>
        <w:jc w:val="both"/>
      </w:pPr>
      <w:r>
        <w:rPr>
          <w:rFonts w:ascii="Times New Roman"/>
          <w:b w:val="false"/>
          <w:i w:val="false"/>
          <w:color w:val="000000"/>
          <w:sz w:val="28"/>
        </w:rPr>
        <w:t>
      14. Контактные телефоны справочных служб по вопросам оказания государственной услуги: 8 (7172) 24 07 49, 24 12 91.</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удостоверения</w:t>
            </w:r>
            <w:r>
              <w:br/>
            </w:r>
            <w:r>
              <w:rPr>
                <w:rFonts w:ascii="Times New Roman"/>
                <w:b w:val="false"/>
                <w:i w:val="false"/>
                <w:color w:val="000000"/>
                <w:sz w:val="20"/>
              </w:rPr>
              <w:t>реабилитированному лицу"</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от 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xml:space="preserve">
      заявителя)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(проживающего по адресу)</w:t>
      </w:r>
    </w:p>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удостоверения реабилитированного лица</w:t>
      </w:r>
      <w:r>
        <w:br/>
      </w:r>
      <w:r>
        <w:rPr>
          <w:rFonts w:ascii="Times New Roman"/>
          <w:b/>
          <w:i w:val="false"/>
          <w:color w:val="000000"/>
        </w:rPr>
        <w:t>(дубликат)</w:t>
      </w:r>
    </w:p>
    <w:p>
      <w:pPr>
        <w:spacing w:after="0"/>
        <w:ind w:left="0"/>
        <w:jc w:val="both"/>
      </w:pPr>
      <w:r>
        <w:rPr>
          <w:rFonts w:ascii="Times New Roman"/>
          <w:b w:val="false"/>
          <w:i w:val="false"/>
          <w:color w:val="000000"/>
          <w:sz w:val="28"/>
        </w:rPr>
        <w:t>
      Прошу выдать мне удостоверение реабилитированного лица</w:t>
      </w:r>
    </w:p>
    <w:p>
      <w:pPr>
        <w:spacing w:after="0"/>
        <w:ind w:left="0"/>
        <w:jc w:val="both"/>
      </w:pPr>
      <w:r>
        <w:rPr>
          <w:rFonts w:ascii="Times New Roman"/>
          <w:b w:val="false"/>
          <w:i w:val="false"/>
          <w:color w:val="000000"/>
          <w:sz w:val="28"/>
        </w:rPr>
        <w:t>
      (дубликат удостоверения) подтверждающее (подтверждающий) право на</w:t>
      </w:r>
    </w:p>
    <w:p>
      <w:pPr>
        <w:spacing w:after="0"/>
        <w:ind w:left="0"/>
        <w:jc w:val="both"/>
      </w:pPr>
      <w:r>
        <w:rPr>
          <w:rFonts w:ascii="Times New Roman"/>
          <w:b w:val="false"/>
          <w:i w:val="false"/>
          <w:color w:val="000000"/>
          <w:sz w:val="28"/>
        </w:rPr>
        <w:t xml:space="preserve">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w:t>
      </w:r>
    </w:p>
    <w:p>
      <w:pPr>
        <w:spacing w:after="0"/>
        <w:ind w:left="0"/>
        <w:jc w:val="both"/>
      </w:pPr>
      <w:r>
        <w:rPr>
          <w:rFonts w:ascii="Times New Roman"/>
          <w:b w:val="false"/>
          <w:i w:val="false"/>
          <w:color w:val="000000"/>
          <w:sz w:val="28"/>
        </w:rPr>
        <w:t>
      жертв массовых политических репрессий".</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Несу правовую ответственность за подлинность представленных</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выдачи удостоверения.</w:t>
      </w:r>
    </w:p>
    <w:p>
      <w:pPr>
        <w:spacing w:after="0"/>
        <w:ind w:left="0"/>
        <w:jc w:val="both"/>
      </w:pPr>
      <w:r>
        <w:rPr>
          <w:rFonts w:ascii="Times New Roman"/>
          <w:b w:val="false"/>
          <w:i w:val="false"/>
          <w:color w:val="000000"/>
          <w:sz w:val="28"/>
        </w:rPr>
        <w:t>
      "___" ________ 20___ года             ________________________</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должность лица принявшего документы)</w:t>
      </w:r>
    </w:p>
    <w:p>
      <w:pPr>
        <w:spacing w:after="0"/>
        <w:ind w:left="0"/>
        <w:jc w:val="both"/>
      </w:pPr>
      <w:r>
        <w:rPr>
          <w:rFonts w:ascii="Times New Roman"/>
          <w:b w:val="false"/>
          <w:i w:val="false"/>
          <w:color w:val="000000"/>
          <w:sz w:val="28"/>
        </w:rPr>
        <w:t>
      "___" _________ 20__ года   ___________________________________</w:t>
      </w:r>
    </w:p>
    <w:p>
      <w:pPr>
        <w:spacing w:after="0"/>
        <w:ind w:left="0"/>
        <w:jc w:val="both"/>
      </w:pPr>
      <w:r>
        <w:rPr>
          <w:rFonts w:ascii="Times New Roman"/>
          <w:b w:val="false"/>
          <w:i w:val="false"/>
          <w:color w:val="000000"/>
          <w:sz w:val="28"/>
        </w:rPr>
        <w:t>
                                         (подпись лица принявшего документы)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tbl>
      <w:tblPr>
        <w:tblW w:w="0" w:type="auto"/>
        <w:tblCellSpacing w:w="0" w:type="auto"/>
        <w:tblBorders>
          <w:top w:val="none"/>
          <w:left w:val="none"/>
          <w:bottom w:val="none"/>
          <w:right w:val="none"/>
          <w:insideH w:val="none"/>
          <w:insideV w:val="none"/>
        </w:tblBorders>
      </w:tblPr>
      <w:tblGrid>
        <w:gridCol w:w="196"/>
        <w:gridCol w:w="12104"/>
      </w:tblGrid>
      <w:tr>
        <w:trPr>
          <w:trHeight w:val="30" w:hRule="atLeast"/>
        </w:trPr>
        <w:tc>
          <w:tcPr>
            <w:tcW w:w="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Отрывной талон</w:t>
            </w:r>
          </w:p>
        </w:tc>
        <w:tc>
          <w:tcPr>
            <w:tcW w:w="1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от___________________________________________ с прилагаемыми документами принято, дата регистрации заявления: "___"______________20____г.</w:t>
            </w:r>
          </w:p>
          <w:p>
            <w:pPr>
              <w:spacing w:after="20"/>
              <w:ind w:left="20"/>
              <w:jc w:val="both"/>
            </w:pPr>
            <w:r>
              <w:rPr>
                <w:rFonts w:ascii="Times New Roman"/>
                <w:b w:val="false"/>
                <w:i w:val="false"/>
                <w:color w:val="000000"/>
                <w:sz w:val="20"/>
              </w:rPr>
              <w:t>
(дата получения услуги 5 (пять) рабочих дней со дня регистрации заявления в уполномоченном органе): "___"______________20____г.</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Фамилия, имя, отчество (при наличии), должность и подпись принявшего документы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25 ноября 2015 года № 893</w:t>
            </w:r>
            <w:r>
              <w:br/>
            </w:r>
            <w:r>
              <w:rPr>
                <w:rFonts w:ascii="Times New Roman"/>
                <w:b w:val="false"/>
                <w:i w:val="false"/>
                <w:color w:val="000000"/>
                <w:sz w:val="20"/>
              </w:rPr>
              <w:t>Приложение 32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39" w:id="5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"Назначение ежемесячных выплат гражданам Республики Казахстан</w:t>
      </w:r>
      <w:r>
        <w:br/>
      </w:r>
      <w:r>
        <w:rPr>
          <w:rFonts w:ascii="Times New Roman"/>
          <w:b/>
          <w:i w:val="false"/>
          <w:color w:val="000000"/>
        </w:rPr>
        <w:t>после завершения периода капитализации платежей по возмещению</w:t>
      </w:r>
      <w:r>
        <w:br/>
      </w:r>
      <w:r>
        <w:rPr>
          <w:rFonts w:ascii="Times New Roman"/>
          <w:b/>
          <w:i w:val="false"/>
          <w:color w:val="000000"/>
        </w:rPr>
        <w:t>вреда, причиненного жизни и здоровью работников юридическими</w:t>
      </w:r>
      <w:r>
        <w:br/>
      </w:r>
      <w:r>
        <w:rPr>
          <w:rFonts w:ascii="Times New Roman"/>
          <w:b/>
          <w:i w:val="false"/>
          <w:color w:val="000000"/>
        </w:rPr>
        <w:t>лицами, ликвидированными вследствие банкротства"</w:t>
      </w:r>
      <w:r>
        <w:br/>
      </w:r>
      <w:r>
        <w:rPr>
          <w:rFonts w:ascii="Times New Roman"/>
          <w:b/>
          <w:i w:val="false"/>
          <w:color w:val="000000"/>
        </w:rPr>
        <w:t>1. Общие положения</w:t>
      </w:r>
    </w:p>
    <w:bookmarkEnd w:id="56"/>
    <w:bookmarkStart w:name="z141" w:id="57"/>
    <w:p>
      <w:pPr>
        <w:spacing w:after="0"/>
        <w:ind w:left="0"/>
        <w:jc w:val="both"/>
      </w:pPr>
      <w:r>
        <w:rPr>
          <w:rFonts w:ascii="Times New Roman"/>
          <w:b w:val="false"/>
          <w:i w:val="false"/>
          <w:color w:val="000000"/>
          <w:sz w:val="28"/>
        </w:rPr>
        <w:t>
      1. Государственная услуга "Назначение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(далее – государственная услуга).</w:t>
      </w:r>
    </w:p>
    <w:bookmarkEnd w:id="57"/>
    <w:bookmarkStart w:name="z142" w:id="5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и социального развития Республики Казахстан (далее – Министерство).</w:t>
      </w:r>
    </w:p>
    <w:bookmarkEnd w:id="58"/>
    <w:bookmarkStart w:name="z143" w:id="59"/>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5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ГЦВП).</w:t>
      </w:r>
    </w:p>
    <w:bookmarkStart w:name="z144" w:id="60"/>
    <w:p>
      <w:pPr>
        <w:spacing w:after="0"/>
        <w:ind w:left="0"/>
        <w:jc w:val="left"/>
      </w:pPr>
      <w:r>
        <w:rPr>
          <w:rFonts w:ascii="Times New Roman"/>
          <w:b/>
          <w:i w:val="false"/>
          <w:color w:val="000000"/>
        </w:rPr>
        <w:t xml:space="preserve"> 2. Порядок оказания государственной услуги</w:t>
      </w:r>
    </w:p>
    <w:bookmarkEnd w:id="60"/>
    <w:bookmarkStart w:name="z145" w:id="61"/>
    <w:p>
      <w:pPr>
        <w:spacing w:after="0"/>
        <w:ind w:left="0"/>
        <w:jc w:val="both"/>
      </w:pPr>
      <w:r>
        <w:rPr>
          <w:rFonts w:ascii="Times New Roman"/>
          <w:b w:val="false"/>
          <w:i w:val="false"/>
          <w:color w:val="000000"/>
          <w:sz w:val="28"/>
        </w:rPr>
        <w:t>
      4. Срок оказания государственной услуги:</w:t>
      </w:r>
    </w:p>
    <w:bookmarkEnd w:id="61"/>
    <w:p>
      <w:pPr>
        <w:spacing w:after="0"/>
        <w:ind w:left="0"/>
        <w:jc w:val="both"/>
      </w:pPr>
      <w:r>
        <w:rPr>
          <w:rFonts w:ascii="Times New Roman"/>
          <w:b w:val="false"/>
          <w:i w:val="false"/>
          <w:color w:val="000000"/>
          <w:sz w:val="28"/>
        </w:rPr>
        <w:t>
      1) с момента регистрации пакета документов в ГЦВП – 10 (десять)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в ГЦВП – 30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ГЦВП – 30 минут.</w:t>
      </w:r>
    </w:p>
    <w:bookmarkStart w:name="z146" w:id="62"/>
    <w:p>
      <w:pPr>
        <w:spacing w:after="0"/>
        <w:ind w:left="0"/>
        <w:jc w:val="both"/>
      </w:pPr>
      <w:r>
        <w:rPr>
          <w:rFonts w:ascii="Times New Roman"/>
          <w:b w:val="false"/>
          <w:i w:val="false"/>
          <w:color w:val="000000"/>
          <w:sz w:val="28"/>
        </w:rPr>
        <w:t>
      5. Форма оказания государственной услуги: бумажная.</w:t>
      </w:r>
    </w:p>
    <w:bookmarkEnd w:id="62"/>
    <w:bookmarkStart w:name="z147" w:id="63"/>
    <w:p>
      <w:pPr>
        <w:spacing w:after="0"/>
        <w:ind w:left="0"/>
        <w:jc w:val="both"/>
      </w:pPr>
      <w:r>
        <w:rPr>
          <w:rFonts w:ascii="Times New Roman"/>
          <w:b w:val="false"/>
          <w:i w:val="false"/>
          <w:color w:val="000000"/>
          <w:sz w:val="28"/>
        </w:rPr>
        <w:t xml:space="preserve">
      6. Результат оказания государственной услуги: уведомление оназначении ежемесячной выплаты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из уполномоченной организации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(зарегистрирован в Реестре государственной регистрации нормативных актов № 1124).</w:t>
      </w:r>
    </w:p>
    <w:bookmarkEnd w:id="6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48" w:id="64"/>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64"/>
    <w:bookmarkStart w:name="z149" w:id="65"/>
    <w:p>
      <w:pPr>
        <w:spacing w:after="0"/>
        <w:ind w:left="0"/>
        <w:jc w:val="both"/>
      </w:pPr>
      <w:r>
        <w:rPr>
          <w:rFonts w:ascii="Times New Roman"/>
          <w:b w:val="false"/>
          <w:i w:val="false"/>
          <w:color w:val="000000"/>
          <w:sz w:val="28"/>
        </w:rPr>
        <w:t>
      8. График работы ГЦВП – с понедельника по пятницу включительно с 9.00 до 18.00 часов, с перерывом на обед с 13.00 до 14.00 часов, кроме выходных и праздничных дней согласно Трудовому кодексу Республики Казахстан.</w:t>
      </w:r>
    </w:p>
    <w:bookmarkEnd w:id="6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понедельника по субботу включительно с 9.00 до 14.00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150" w:id="66"/>
    <w:p>
      <w:pPr>
        <w:spacing w:after="0"/>
        <w:ind w:left="0"/>
        <w:jc w:val="both"/>
      </w:pPr>
      <w:r>
        <w:rPr>
          <w:rFonts w:ascii="Times New Roman"/>
          <w:b w:val="false"/>
          <w:i w:val="false"/>
          <w:color w:val="000000"/>
          <w:sz w:val="28"/>
        </w:rPr>
        <w:t>
      9. Услугополучатель (или его представитель по нотариально удостоверенной доверенности лица, имеющего право на получение ежемесячной выплаты) при обращении в ГЦВП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66"/>
    <w:p>
      <w:pPr>
        <w:spacing w:after="0"/>
        <w:ind w:left="0"/>
        <w:jc w:val="both"/>
      </w:pPr>
      <w:r>
        <w:rPr>
          <w:rFonts w:ascii="Times New Roman"/>
          <w:b w:val="false"/>
          <w:i w:val="false"/>
          <w:color w:val="000000"/>
          <w:sz w:val="28"/>
        </w:rPr>
        <w:t>
      1) копия документа, удостоверяющего личность (удостоверение личности, паспорт гражданина Республики Казахстан);</w:t>
      </w:r>
    </w:p>
    <w:p>
      <w:pPr>
        <w:spacing w:after="0"/>
        <w:ind w:left="0"/>
        <w:jc w:val="both"/>
      </w:pPr>
      <w:r>
        <w:rPr>
          <w:rFonts w:ascii="Times New Roman"/>
          <w:b w:val="false"/>
          <w:i w:val="false"/>
          <w:color w:val="000000"/>
          <w:sz w:val="28"/>
        </w:rPr>
        <w:t>
      2) документ, подтверждающий регистрацию по месту жительства на территории Республики Казахстан (адресная справка либо справка сельских акимов);</w:t>
      </w:r>
    </w:p>
    <w:p>
      <w:pPr>
        <w:spacing w:after="0"/>
        <w:ind w:left="0"/>
        <w:jc w:val="both"/>
      </w:pPr>
      <w:r>
        <w:rPr>
          <w:rFonts w:ascii="Times New Roman"/>
          <w:b w:val="false"/>
          <w:i w:val="false"/>
          <w:color w:val="000000"/>
          <w:sz w:val="28"/>
        </w:rPr>
        <w:t>
      3) сведения о номере банковского счета в организации по выдаче ежемесячных выплат либо специального счета исправительного учреждения;</w:t>
      </w:r>
    </w:p>
    <w:p>
      <w:pPr>
        <w:spacing w:after="0"/>
        <w:ind w:left="0"/>
        <w:jc w:val="both"/>
      </w:pPr>
      <w:r>
        <w:rPr>
          <w:rFonts w:ascii="Times New Roman"/>
          <w:b w:val="false"/>
          <w:i w:val="false"/>
          <w:color w:val="000000"/>
          <w:sz w:val="28"/>
        </w:rPr>
        <w:t>
      4) копия судебного акта (актов), подтверждающего (подтверждающих) право на получение капитализированных сумм, содержащего (содержащих)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при получении сумм капитализированных платежей от государства – вступившее в законную силу решение (постановление, определение) о возложении ответственности по выплате капитализированных платежей в счет возмещения вреда на государство;</w:t>
      </w:r>
    </w:p>
    <w:p>
      <w:pPr>
        <w:spacing w:after="0"/>
        <w:ind w:left="0"/>
        <w:jc w:val="both"/>
      </w:pPr>
      <w:r>
        <w:rPr>
          <w:rFonts w:ascii="Times New Roman"/>
          <w:b w:val="false"/>
          <w:i w:val="false"/>
          <w:color w:val="000000"/>
          <w:sz w:val="28"/>
        </w:rPr>
        <w:t>
      при получении сумм капитализированных платежей за счет имущества ликвидированного юридического лица – определение (решение) о завершении конкурсного производства с утверждением заключительного отчета конкурсного управляющего, в материалах которого содержится расшифровка по каждому кредитору первой очереди.</w:t>
      </w:r>
    </w:p>
    <w:p>
      <w:pPr>
        <w:spacing w:after="0"/>
        <w:ind w:left="0"/>
        <w:jc w:val="both"/>
      </w:pPr>
      <w:r>
        <w:rPr>
          <w:rFonts w:ascii="Times New Roman"/>
          <w:b w:val="false"/>
          <w:i w:val="false"/>
          <w:color w:val="000000"/>
          <w:sz w:val="28"/>
        </w:rPr>
        <w:t>
      Право на получение капитализированных сумм также может подтверждаться архивным документом суда либо государственного архива, содержащим сведения о периоде капитализации, сумме капитализированных платежей по возмещению вреда;</w:t>
      </w:r>
    </w:p>
    <w:p>
      <w:pPr>
        <w:spacing w:after="0"/>
        <w:ind w:left="0"/>
        <w:jc w:val="both"/>
      </w:pPr>
      <w:r>
        <w:rPr>
          <w:rFonts w:ascii="Times New Roman"/>
          <w:b w:val="false"/>
          <w:i w:val="false"/>
          <w:color w:val="000000"/>
          <w:sz w:val="28"/>
        </w:rPr>
        <w:t>
      5) в зависимости от статуса пострадавшего лица:</w:t>
      </w:r>
    </w:p>
    <w:p>
      <w:pPr>
        <w:spacing w:after="0"/>
        <w:ind w:left="0"/>
        <w:jc w:val="both"/>
      </w:pPr>
      <w:r>
        <w:rPr>
          <w:rFonts w:ascii="Times New Roman"/>
          <w:b w:val="false"/>
          <w:i w:val="false"/>
          <w:color w:val="000000"/>
          <w:sz w:val="28"/>
        </w:rPr>
        <w:t>
      при возмещении вреда, причиненного повреждением здоровья – копия справки об установлении степени утраты профессиональной трудоспособности;</w:t>
      </w:r>
    </w:p>
    <w:p>
      <w:pPr>
        <w:spacing w:after="0"/>
        <w:ind w:left="0"/>
        <w:jc w:val="both"/>
      </w:pPr>
      <w:r>
        <w:rPr>
          <w:rFonts w:ascii="Times New Roman"/>
          <w:b w:val="false"/>
          <w:i w:val="false"/>
          <w:color w:val="000000"/>
          <w:sz w:val="28"/>
        </w:rPr>
        <w:t xml:space="preserve">
      при возмещении вреда инвалидам, понесшим ущерб в результате смерти работника, которым в соответствии с пунктом 3 </w:t>
      </w:r>
      <w:r>
        <w:rPr>
          <w:rFonts w:ascii="Times New Roman"/>
          <w:b w:val="false"/>
          <w:i w:val="false"/>
          <w:color w:val="000000"/>
          <w:sz w:val="28"/>
        </w:rPr>
        <w:t>статьи 940</w:t>
      </w:r>
      <w:r>
        <w:rPr>
          <w:rFonts w:ascii="Times New Roman"/>
          <w:b w:val="false"/>
          <w:i w:val="false"/>
          <w:color w:val="000000"/>
          <w:sz w:val="28"/>
        </w:rPr>
        <w:t xml:space="preserve"> Гражданского кодекса Республики Казахстан вред возмещается на срок инвалидности – копия справки об инвалидности.</w:t>
      </w:r>
    </w:p>
    <w:p>
      <w:pPr>
        <w:spacing w:after="0"/>
        <w:ind w:left="0"/>
        <w:jc w:val="both"/>
      </w:pPr>
      <w:r>
        <w:rPr>
          <w:rFonts w:ascii="Times New Roman"/>
          <w:b w:val="false"/>
          <w:i w:val="false"/>
          <w:color w:val="000000"/>
          <w:sz w:val="28"/>
        </w:rPr>
        <w:t>
      В случае наличия сведений об установлении степени утраты профессиональной трудоспособности или инвалидности в судебном акте либо архивном документе, подтверждающем право на получение капитализированных сумм, представление отдельной справки не требуется.</w:t>
      </w:r>
    </w:p>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документа, подтверждающего регистрацию по постоянному месту жительства, документа, подтверждающего установление степени утраты общей трудоспособности, справки об инвалидности не требуется при подтверждении информации, содержащейся в указанных документах, государственными информационными системами.</w:t>
      </w:r>
    </w:p>
    <w:p>
      <w:pPr>
        <w:spacing w:after="0"/>
        <w:ind w:left="0"/>
        <w:jc w:val="both"/>
      </w:pPr>
      <w:r>
        <w:rPr>
          <w:rFonts w:ascii="Times New Roman"/>
          <w:b w:val="false"/>
          <w:i w:val="false"/>
          <w:color w:val="000000"/>
          <w:sz w:val="28"/>
        </w:rPr>
        <w:t>
      Работник ГЦВП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p>
      <w:pPr>
        <w:spacing w:after="0"/>
        <w:ind w:left="0"/>
        <w:jc w:val="both"/>
      </w:pPr>
      <w:r>
        <w:rPr>
          <w:rFonts w:ascii="Times New Roman"/>
          <w:b w:val="false"/>
          <w:i w:val="false"/>
          <w:color w:val="000000"/>
          <w:sz w:val="28"/>
        </w:rPr>
        <w:t>
      При подаче услугополучателем всех требуемых документов ГЦВП выдает услугополучателю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отрывного талона заявления.</w:t>
      </w:r>
    </w:p>
    <w:p>
      <w:pPr>
        <w:spacing w:after="0"/>
        <w:ind w:left="0"/>
        <w:jc w:val="both"/>
      </w:pPr>
      <w:r>
        <w:rPr>
          <w:rFonts w:ascii="Times New Roman"/>
          <w:b w:val="false"/>
          <w:i w:val="false"/>
          <w:color w:val="000000"/>
          <w:sz w:val="28"/>
        </w:rPr>
        <w:t>
      ГЦВП информирует услугополучателя о принятом решении посредством передачи sms-оповещения на мобильный телефон услугополучателя.</w:t>
      </w:r>
    </w:p>
    <w:bookmarkStart w:name="z151" w:id="67"/>
    <w:p>
      <w:pPr>
        <w:spacing w:after="0"/>
        <w:ind w:left="0"/>
        <w:jc w:val="both"/>
      </w:pPr>
      <w:r>
        <w:rPr>
          <w:rFonts w:ascii="Times New Roman"/>
          <w:b w:val="false"/>
          <w:i w:val="false"/>
          <w:color w:val="000000"/>
          <w:sz w:val="28"/>
        </w:rPr>
        <w:t>
      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ГЦВП выдается уведомление об отказе в приеме заявления на назначение ежемесячных выплат по форме согласно приложению 2 к настоящему стандарту государственной услуги.</w:t>
      </w:r>
    </w:p>
    <w:bookmarkEnd w:id="67"/>
    <w:bookmarkStart w:name="z152" w:id="6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центральных государственных органов, а также услугодателей и</w:t>
      </w:r>
      <w:r>
        <w:br/>
      </w:r>
      <w:r>
        <w:rPr>
          <w:rFonts w:ascii="Times New Roman"/>
          <w:b/>
          <w:i w:val="false"/>
          <w:color w:val="000000"/>
        </w:rPr>
        <w:t>(или) его должностных лиц по вопросам оказания государственных</w:t>
      </w:r>
      <w:r>
        <w:br/>
      </w:r>
      <w:r>
        <w:rPr>
          <w:rFonts w:ascii="Times New Roman"/>
          <w:b/>
          <w:i w:val="false"/>
          <w:color w:val="000000"/>
        </w:rPr>
        <w:t>услуг</w:t>
      </w:r>
    </w:p>
    <w:bookmarkEnd w:id="68"/>
    <w:bookmarkStart w:name="z153" w:id="6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ГЦВП и (или) его работников по вопросам оказания государственных услуг жалоба подается на имя руководителя Министерства, услугодателя, ГЦВП по адресу, указанному в пункте 13 настоящего стандарта государственной услуги.</w:t>
      </w:r>
    </w:p>
    <w:bookmarkEnd w:id="6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ГЦВП или Министерства.</w:t>
      </w:r>
    </w:p>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ГЦВП или Министерства,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ГЦВП, Министерства, подлежит рассмотрению в течение 5 (пять) рабочих дней со дня ее регистрации.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Start w:name="z154" w:id="7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0"/>
    <w:bookmarkStart w:name="z155" w:id="7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государственной услуги</w:t>
      </w:r>
    </w:p>
    <w:bookmarkEnd w:id="71"/>
    <w:bookmarkStart w:name="z156" w:id="7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www.mzsr.gov.kz, раздел "Государственные услуги".</w:t>
      </w:r>
    </w:p>
    <w:bookmarkEnd w:id="72"/>
    <w:bookmarkStart w:name="z157" w:id="73"/>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 "1414".</w:t>
      </w:r>
    </w:p>
    <w:bookmarkEnd w:id="73"/>
    <w:bookmarkStart w:name="z158" w:id="74"/>
    <w:p>
      <w:pPr>
        <w:spacing w:after="0"/>
        <w:ind w:left="0"/>
        <w:jc w:val="both"/>
      </w:pPr>
      <w:r>
        <w:rPr>
          <w:rFonts w:ascii="Times New Roman"/>
          <w:b w:val="false"/>
          <w:i w:val="false"/>
          <w:color w:val="000000"/>
          <w:sz w:val="28"/>
        </w:rPr>
        <w:t>
      15. Контактные телефоны справочных служб по вопросам оказания государственной услуги: 8 (7172) 24 07 49, 24 12 91.</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ежемесячных выплат</w:t>
            </w:r>
            <w:r>
              <w:br/>
            </w:r>
            <w:r>
              <w:rPr>
                <w:rFonts w:ascii="Times New Roman"/>
                <w:b w:val="false"/>
                <w:i w:val="false"/>
                <w:color w:val="000000"/>
                <w:sz w:val="20"/>
              </w:rPr>
              <w:t>гражданам 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 по</w:t>
            </w:r>
            <w:r>
              <w:br/>
            </w:r>
            <w:r>
              <w:rPr>
                <w:rFonts w:ascii="Times New Roman"/>
                <w:b w:val="false"/>
                <w:i w:val="false"/>
                <w:color w:val="000000"/>
                <w:sz w:val="20"/>
              </w:rPr>
              <w:t>возмещению вреда, причиненного</w:t>
            </w:r>
            <w:r>
              <w:br/>
            </w:r>
            <w:r>
              <w:rPr>
                <w:rFonts w:ascii="Times New Roman"/>
                <w:b w:val="false"/>
                <w:i w:val="false"/>
                <w:color w:val="000000"/>
                <w:sz w:val="20"/>
              </w:rPr>
              <w:t>жизни и здоровью работников</w:t>
            </w:r>
            <w:r>
              <w:br/>
            </w:r>
            <w:r>
              <w:rPr>
                <w:rFonts w:ascii="Times New Roman"/>
                <w:b w:val="false"/>
                <w:i w:val="false"/>
                <w:color w:val="000000"/>
                <w:sz w:val="20"/>
              </w:rPr>
              <w:t>юридическими лицами,</w:t>
            </w:r>
            <w:r>
              <w:br/>
            </w:r>
            <w:r>
              <w:rPr>
                <w:rFonts w:ascii="Times New Roman"/>
                <w:b w:val="false"/>
                <w:i w:val="false"/>
                <w:color w:val="000000"/>
                <w:sz w:val="20"/>
              </w:rPr>
              <w:t>ликвидированными вследствие</w:t>
            </w:r>
            <w:r>
              <w:br/>
            </w:r>
            <w:r>
              <w:rPr>
                <w:rFonts w:ascii="Times New Roman"/>
                <w:b w:val="false"/>
                <w:i w:val="false"/>
                <w:color w:val="000000"/>
                <w:sz w:val="20"/>
              </w:rPr>
              <w:t>банкротства"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Код района ________________________</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 области (городу)</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 ________ 19__ г., проживающего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Счет в банке № ______ Филиал банка № __________ Отд. связи № ________</w:t>
      </w:r>
    </w:p>
    <w:p>
      <w:pPr>
        <w:spacing w:after="0"/>
        <w:ind w:left="0"/>
        <w:jc w:val="both"/>
      </w:pPr>
      <w:r>
        <w:rPr>
          <w:rFonts w:ascii="Times New Roman"/>
          <w:b w:val="false"/>
          <w:i w:val="false"/>
          <w:color w:val="000000"/>
          <w:sz w:val="28"/>
        </w:rPr>
        <w:t>
      ИИН _________________________________________________________________</w:t>
      </w:r>
    </w:p>
    <w:p>
      <w:pPr>
        <w:spacing w:after="0"/>
        <w:ind w:left="0"/>
        <w:jc w:val="both"/>
      </w:pPr>
      <w:r>
        <w:rPr>
          <w:rFonts w:ascii="Times New Roman"/>
          <w:b w:val="false"/>
          <w:i w:val="false"/>
          <w:color w:val="000000"/>
          <w:sz w:val="28"/>
        </w:rPr>
        <w:t>
      Данные удостоверения личности (паспорта): № _________________________</w:t>
      </w:r>
    </w:p>
    <w:p>
      <w:pPr>
        <w:spacing w:after="0"/>
        <w:ind w:left="0"/>
        <w:jc w:val="both"/>
      </w:pPr>
      <w:r>
        <w:rPr>
          <w:rFonts w:ascii="Times New Roman"/>
          <w:b w:val="false"/>
          <w:i w:val="false"/>
          <w:color w:val="000000"/>
          <w:sz w:val="28"/>
        </w:rPr>
        <w:t>
      Кем выдан _____________________ Дата выдачи ________________________</w:t>
      </w:r>
    </w:p>
    <w:p>
      <w:pPr>
        <w:spacing w:after="0"/>
        <w:ind w:left="0"/>
        <w:jc w:val="both"/>
      </w:pPr>
      <w:r>
        <w:rPr>
          <w:rFonts w:ascii="Times New Roman"/>
          <w:b w:val="false"/>
          <w:i w:val="false"/>
          <w:color w:val="000000"/>
          <w:sz w:val="28"/>
        </w:rPr>
        <w:t>
      Номер телефона (мобильный) №_________________________________________</w:t>
      </w:r>
    </w:p>
    <w:p>
      <w:pPr>
        <w:spacing w:after="0"/>
        <w:ind w:left="0"/>
        <w:jc w:val="both"/>
      </w:pPr>
      <w:r>
        <w:rPr>
          <w:rFonts w:ascii="Times New Roman"/>
          <w:b w:val="false"/>
          <w:i w:val="false"/>
          <w:color w:val="000000"/>
          <w:sz w:val="28"/>
        </w:rPr>
        <w:t>
      Прошу назначить мне ежемесячные выплаты, на который ранее была</w:t>
      </w:r>
    </w:p>
    <w:p>
      <w:pPr>
        <w:spacing w:after="0"/>
        <w:ind w:left="0"/>
        <w:jc w:val="both"/>
      </w:pPr>
      <w:r>
        <w:rPr>
          <w:rFonts w:ascii="Times New Roman"/>
          <w:b w:val="false"/>
          <w:i w:val="false"/>
          <w:color w:val="000000"/>
          <w:sz w:val="28"/>
        </w:rPr>
        <w:t>
      капитализирована и выплачена единовременная сумма в возмещение вреда.</w:t>
      </w:r>
    </w:p>
    <w:p>
      <w:pPr>
        <w:spacing w:after="0"/>
        <w:ind w:left="0"/>
        <w:jc w:val="both"/>
      </w:pPr>
      <w:r>
        <w:rPr>
          <w:rFonts w:ascii="Times New Roman"/>
          <w:b w:val="false"/>
          <w:i w:val="false"/>
          <w:color w:val="000000"/>
          <w:sz w:val="28"/>
        </w:rPr>
        <w:t>
      Несу правовую ответственность за подлинность представленных</w:t>
      </w:r>
    </w:p>
    <w:p>
      <w:pPr>
        <w:spacing w:after="0"/>
        <w:ind w:left="0"/>
        <w:jc w:val="both"/>
      </w:pPr>
      <w:r>
        <w:rPr>
          <w:rFonts w:ascii="Times New Roman"/>
          <w:b w:val="false"/>
          <w:i w:val="false"/>
          <w:color w:val="000000"/>
          <w:sz w:val="28"/>
        </w:rPr>
        <w:t>
      документов в отделение Центра. Обо всех изменениях, влекущих</w:t>
      </w:r>
    </w:p>
    <w:p>
      <w:pPr>
        <w:spacing w:after="0"/>
        <w:ind w:left="0"/>
        <w:jc w:val="both"/>
      </w:pPr>
      <w:r>
        <w:rPr>
          <w:rFonts w:ascii="Times New Roman"/>
          <w:b w:val="false"/>
          <w:i w:val="false"/>
          <w:color w:val="000000"/>
          <w:sz w:val="28"/>
        </w:rPr>
        <w:t>
      изменения размера выплачиваемой ежемесячной выплаты, а также об</w:t>
      </w:r>
    </w:p>
    <w:p>
      <w:pPr>
        <w:spacing w:after="0"/>
        <w:ind w:left="0"/>
        <w:jc w:val="both"/>
      </w:pPr>
      <w:r>
        <w:rPr>
          <w:rFonts w:ascii="Times New Roman"/>
          <w:b w:val="false"/>
          <w:i w:val="false"/>
          <w:color w:val="000000"/>
          <w:sz w:val="28"/>
        </w:rPr>
        <w:t>
      изменении места жительства в т.ч. выезд за пределы РК анкетных</w:t>
      </w:r>
    </w:p>
    <w:p>
      <w:pPr>
        <w:spacing w:after="0"/>
        <w:ind w:left="0"/>
        <w:jc w:val="both"/>
      </w:pPr>
      <w:r>
        <w:rPr>
          <w:rFonts w:ascii="Times New Roman"/>
          <w:b w:val="false"/>
          <w:i w:val="false"/>
          <w:color w:val="000000"/>
          <w:sz w:val="28"/>
        </w:rPr>
        <w:t>
      данных, банковских реквизитов и т.д. обязуюсь сообщать в отделения</w:t>
      </w:r>
    </w:p>
    <w:p>
      <w:pPr>
        <w:spacing w:after="0"/>
        <w:ind w:left="0"/>
        <w:jc w:val="both"/>
      </w:pPr>
      <w:r>
        <w:rPr>
          <w:rFonts w:ascii="Times New Roman"/>
          <w:b w:val="false"/>
          <w:i w:val="false"/>
          <w:color w:val="000000"/>
          <w:sz w:val="28"/>
        </w:rPr>
        <w:t>
      Центра в течение 15 календарных дней.</w:t>
      </w:r>
    </w:p>
    <w:p>
      <w:pPr>
        <w:spacing w:after="0"/>
        <w:ind w:left="0"/>
        <w:jc w:val="both"/>
      </w:pPr>
      <w:r>
        <w:rPr>
          <w:rFonts w:ascii="Times New Roman"/>
          <w:b w:val="false"/>
          <w:i w:val="false"/>
          <w:color w:val="000000"/>
          <w:sz w:val="28"/>
        </w:rPr>
        <w:t>
      Даю согласие на сбор и обработку моих персональных данных,</w:t>
      </w:r>
    </w:p>
    <w:p>
      <w:pPr>
        <w:spacing w:after="0"/>
        <w:ind w:left="0"/>
        <w:jc w:val="both"/>
      </w:pPr>
      <w:r>
        <w:rPr>
          <w:rFonts w:ascii="Times New Roman"/>
          <w:b w:val="false"/>
          <w:i w:val="false"/>
          <w:color w:val="000000"/>
          <w:sz w:val="28"/>
        </w:rPr>
        <w:t>
      необходимых для назначения ежемесячных выплат в связи с завершением</w:t>
      </w:r>
    </w:p>
    <w:p>
      <w:pPr>
        <w:spacing w:after="0"/>
        <w:ind w:left="0"/>
        <w:jc w:val="both"/>
      </w:pPr>
      <w:r>
        <w:rPr>
          <w:rFonts w:ascii="Times New Roman"/>
          <w:b w:val="false"/>
          <w:i w:val="false"/>
          <w:color w:val="000000"/>
          <w:sz w:val="28"/>
        </w:rPr>
        <w:t>
      периода, на который ранее была капитализирована и выплачена</w:t>
      </w:r>
    </w:p>
    <w:p>
      <w:pPr>
        <w:spacing w:after="0"/>
        <w:ind w:left="0"/>
        <w:jc w:val="both"/>
      </w:pPr>
      <w:r>
        <w:rPr>
          <w:rFonts w:ascii="Times New Roman"/>
          <w:b w:val="false"/>
          <w:i w:val="false"/>
          <w:color w:val="000000"/>
          <w:sz w:val="28"/>
        </w:rPr>
        <w:t>
      единовременная сумма в возмещение вреда.</w:t>
      </w:r>
    </w:p>
    <w:p>
      <w:pPr>
        <w:spacing w:after="0"/>
        <w:ind w:left="0"/>
        <w:jc w:val="both"/>
      </w:pPr>
      <w:r>
        <w:rPr>
          <w:rFonts w:ascii="Times New Roman"/>
          <w:b w:val="false"/>
          <w:i w:val="false"/>
          <w:color w:val="000000"/>
          <w:sz w:val="28"/>
        </w:rPr>
        <w:t>
      Дата подачи заявления: "__" ______ 20 __ года Подпись заявителя _____</w:t>
      </w:r>
    </w:p>
    <w:p>
      <w:pPr>
        <w:spacing w:after="0"/>
        <w:ind w:left="0"/>
        <w:jc w:val="both"/>
      </w:pPr>
      <w:r>
        <w:rPr>
          <w:rFonts w:ascii="Times New Roman"/>
          <w:b w:val="false"/>
          <w:i w:val="false"/>
          <w:color w:val="000000"/>
          <w:sz w:val="28"/>
        </w:rPr>
        <w:t>
      Заявление гражданина (гражданки) ____________________________________</w:t>
      </w:r>
    </w:p>
    <w:p>
      <w:pPr>
        <w:spacing w:after="0"/>
        <w:ind w:left="0"/>
        <w:jc w:val="both"/>
      </w:pPr>
      <w:r>
        <w:rPr>
          <w:rFonts w:ascii="Times New Roman"/>
          <w:b w:val="false"/>
          <w:i w:val="false"/>
          <w:color w:val="000000"/>
          <w:sz w:val="28"/>
        </w:rPr>
        <w:t>
                                     (дата принятия заявления с документами)</w:t>
      </w:r>
    </w:p>
    <w:p>
      <w:pPr>
        <w:spacing w:after="0"/>
        <w:ind w:left="0"/>
        <w:jc w:val="both"/>
      </w:pPr>
      <w:r>
        <w:rPr>
          <w:rFonts w:ascii="Times New Roman"/>
          <w:b w:val="false"/>
          <w:i w:val="false"/>
          <w:color w:val="000000"/>
          <w:sz w:val="28"/>
        </w:rPr>
        <w:t>
      Принято __ _________ 20__ г. № ________</w:t>
      </w:r>
    </w:p>
    <w:p>
      <w:pPr>
        <w:spacing w:after="0"/>
        <w:ind w:left="0"/>
        <w:jc w:val="both"/>
      </w:pPr>
      <w:r>
        <w:rPr>
          <w:rFonts w:ascii="Times New Roman"/>
          <w:b w:val="false"/>
          <w:i w:val="false"/>
          <w:color w:val="000000"/>
          <w:sz w:val="28"/>
        </w:rPr>
        <w:t>
      Ф.И.О., должность и подпись принявшего документы: 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(гражданки) ____________________________________</w:t>
      </w:r>
    </w:p>
    <w:p>
      <w:pPr>
        <w:spacing w:after="0"/>
        <w:ind w:left="0"/>
        <w:jc w:val="both"/>
      </w:pPr>
      <w:r>
        <w:rPr>
          <w:rFonts w:ascii="Times New Roman"/>
          <w:b w:val="false"/>
          <w:i w:val="false"/>
          <w:color w:val="000000"/>
          <w:sz w:val="28"/>
        </w:rPr>
        <w:t>
      зарегистрировано за № _____ Дата принятия документов ________________</w:t>
      </w:r>
    </w:p>
    <w:p>
      <w:pPr>
        <w:spacing w:after="0"/>
        <w:ind w:left="0"/>
        <w:jc w:val="both"/>
      </w:pPr>
      <w:r>
        <w:rPr>
          <w:rFonts w:ascii="Times New Roman"/>
          <w:b w:val="false"/>
          <w:i w:val="false"/>
          <w:color w:val="000000"/>
          <w:sz w:val="28"/>
        </w:rPr>
        <w:t>
      Ф.И.О., должность и роспись принявшего документы: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"Назначение ежемесячных выплат</w:t>
            </w:r>
            <w:r>
              <w:br/>
            </w:r>
            <w:r>
              <w:rPr>
                <w:rFonts w:ascii="Times New Roman"/>
                <w:b w:val="false"/>
                <w:i w:val="false"/>
                <w:color w:val="000000"/>
                <w:sz w:val="20"/>
              </w:rPr>
              <w:t>гражданам Республики Казахстан,</w:t>
            </w:r>
            <w:r>
              <w:br/>
            </w:r>
            <w:r>
              <w:rPr>
                <w:rFonts w:ascii="Times New Roman"/>
                <w:b w:val="false"/>
                <w:i w:val="false"/>
                <w:color w:val="000000"/>
                <w:sz w:val="20"/>
              </w:rPr>
              <w:t>после завершения периода</w:t>
            </w:r>
            <w:r>
              <w:br/>
            </w:r>
            <w:r>
              <w:rPr>
                <w:rFonts w:ascii="Times New Roman"/>
                <w:b w:val="false"/>
                <w:i w:val="false"/>
                <w:color w:val="000000"/>
                <w:sz w:val="20"/>
              </w:rPr>
              <w:t>капитализации платежей по</w:t>
            </w:r>
            <w:r>
              <w:br/>
            </w:r>
            <w:r>
              <w:rPr>
                <w:rFonts w:ascii="Times New Roman"/>
                <w:b w:val="false"/>
                <w:i w:val="false"/>
                <w:color w:val="000000"/>
                <w:sz w:val="20"/>
              </w:rPr>
              <w:t>возмещению вреда, причиненного</w:t>
            </w:r>
            <w:r>
              <w:br/>
            </w:r>
            <w:r>
              <w:rPr>
                <w:rFonts w:ascii="Times New Roman"/>
                <w:b w:val="false"/>
                <w:i w:val="false"/>
                <w:color w:val="000000"/>
                <w:sz w:val="20"/>
              </w:rPr>
              <w:t>жизни и здоровью работников</w:t>
            </w:r>
            <w:r>
              <w:br/>
            </w:r>
            <w:r>
              <w:rPr>
                <w:rFonts w:ascii="Times New Roman"/>
                <w:b w:val="false"/>
                <w:i w:val="false"/>
                <w:color w:val="000000"/>
                <w:sz w:val="20"/>
              </w:rPr>
              <w:t>юридическими лицами,</w:t>
            </w:r>
            <w:r>
              <w:br/>
            </w:r>
            <w:r>
              <w:rPr>
                <w:rFonts w:ascii="Times New Roman"/>
                <w:b w:val="false"/>
                <w:i w:val="false"/>
                <w:color w:val="000000"/>
                <w:sz w:val="20"/>
              </w:rPr>
              <w:t>ликвидированными вследствие</w:t>
            </w:r>
            <w:r>
              <w:br/>
            </w:r>
            <w:r>
              <w:rPr>
                <w:rFonts w:ascii="Times New Roman"/>
                <w:b w:val="false"/>
                <w:i w:val="false"/>
                <w:color w:val="000000"/>
                <w:sz w:val="20"/>
              </w:rPr>
              <w:t>банкротства"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Уведомление № ______</w:t>
      </w:r>
    </w:p>
    <w:p>
      <w:pPr>
        <w:spacing w:after="0"/>
        <w:ind w:left="0"/>
        <w:jc w:val="both"/>
      </w:pPr>
      <w:r>
        <w:rPr>
          <w:rFonts w:ascii="Times New Roman"/>
          <w:b w:val="false"/>
          <w:i w:val="false"/>
          <w:color w:val="000000"/>
          <w:sz w:val="28"/>
        </w:rPr>
        <w:t>
      об отказе в приеме заявления на назначение ежемесячных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вид )</w:t>
      </w:r>
    </w:p>
    <w:p>
      <w:pPr>
        <w:spacing w:after="0"/>
        <w:ind w:left="0"/>
        <w:jc w:val="both"/>
      </w:pPr>
      <w:r>
        <w:rPr>
          <w:rFonts w:ascii="Times New Roman"/>
          <w:b w:val="false"/>
          <w:i w:val="false"/>
          <w:color w:val="000000"/>
          <w:sz w:val="28"/>
        </w:rPr>
        <w:t>
      от "___" _________ 20 ____ года</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"____" ________________ ____ года</w:t>
      </w:r>
    </w:p>
    <w:p>
      <w:pPr>
        <w:spacing w:after="0"/>
        <w:ind w:left="0"/>
        <w:jc w:val="both"/>
      </w:pPr>
      <w:r>
        <w:rPr>
          <w:rFonts w:ascii="Times New Roman"/>
          <w:b w:val="false"/>
          <w:i w:val="false"/>
          <w:color w:val="000000"/>
          <w:sz w:val="28"/>
        </w:rPr>
        <w:t>
      Опекун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обращения "__________" ____________________________ 20 ____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Отказано в приеме заявления на назначение по причине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w:t>
      </w:r>
    </w:p>
    <w:p>
      <w:pPr>
        <w:spacing w:after="0"/>
        <w:ind w:left="0"/>
        <w:jc w:val="both"/>
      </w:pPr>
      <w:r>
        <w:rPr>
          <w:rFonts w:ascii="Times New Roman"/>
          <w:b w:val="false"/>
          <w:i w:val="false"/>
          <w:color w:val="000000"/>
          <w:sz w:val="28"/>
        </w:rPr>
        <w:t>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