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43e8d1" w14:textId="843e8d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Содержания и Правил профессиональной подготовки, переподготовки и повышения квалификации сотрудников правоохранительных органов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Генерального Прокурора Республики Казахстан от 24 декабря 2015 года № 152, Министра финансов Республики Казахстан от 25 декабря 2015 года № 684, Министра по делам государственной службы Республики Казахстан от 28 декабря 2015 года № 3 и Министра внутренних дел Республики Казахстан от 25 декабря 2015 года № 1062. Зарегистрирован в Министерстве юстиции Республики Казахстан 31 декабря 2015 года № 12798.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6 января 2011 года "О правоохранительной службе" и </w:t>
      </w:r>
      <w:r>
        <w:rPr>
          <w:rFonts w:ascii="Times New Roman"/>
          <w:b w:val="false"/>
          <w:i w:val="false"/>
          <w:color w:val="000000"/>
          <w:sz w:val="28"/>
        </w:rPr>
        <w:t>Указа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4 мая 2015 года № 15 "О создании Академии правоохранительных органов при Генеральной прокуратуре Республики Казахстан", </w:t>
      </w:r>
      <w:r>
        <w:rPr>
          <w:rFonts w:ascii="Times New Roman"/>
          <w:b/>
          <w:i w:val="false"/>
          <w:color w:val="000000"/>
          <w:sz w:val="28"/>
        </w:rPr>
        <w:t>ПРИКАЗЫВАЕМ: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Содержание профессиональной подготовки, переподготовки и повышения квалификации сотрудников правоохранительных органов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Правила профессиональной подготовки, переподготовки и повышения квалификации сотрудников правоохранительных органов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Ректору Академии правоохранительных органов при Генеральной прокуратуре Республики Казахстан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после государственной регистрации настоящего приказа в Министерстве юстиции Республики Казахстан направление на официальное опубликование в периодических печатных изданиях и информационно-правовой системе "Әділет";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десяти календарных дней после государственной регистрации настоящего приказа в Министерстве юстиции Республики Казахстан направление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Республики Казахстан. 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первых заместителей Генерального Прокурора Республики Казахстан, Министра финансов Республики Казахстан, Министра по делам государственной службы Республики Казахстан, Министра внутренних дел Республики Казахстан.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со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Генеральный Прокурор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Даулбаев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финансов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Б. Султанов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по делам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государственной службы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Т. Донаков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 внутренних дел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Касымов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Генерального Прокурора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 декабря 2015 года № 152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25 декабря 2015 года № 684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делам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2015 года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2015 года № 1062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Содержание</w:t>
      </w:r>
      <w:r>
        <w:br/>
      </w:r>
      <w:r>
        <w:rPr>
          <w:rFonts w:ascii="Times New Roman"/>
          <w:b/>
          <w:i w:val="false"/>
          <w:color w:val="000000"/>
        </w:rPr>
        <w:t>профессиональной подготовки, переподготовки и повышения</w:t>
      </w:r>
      <w:r>
        <w:br/>
      </w:r>
      <w:r>
        <w:rPr>
          <w:rFonts w:ascii="Times New Roman"/>
          <w:b/>
          <w:i w:val="false"/>
          <w:color w:val="000000"/>
        </w:rPr>
        <w:t>квалификации сотрудников правоохранительных органов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Профессиональная подготовка – форма профессионального обучения, направленного на развитие личности для приобретения знаний, умений и навыков, а также привития норм поведения, необходимых для выполнения служебных обязанностей. 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Профессиональная подготовка сотрудников правоохранительных органов осуществляется в форме специального первоначального обучения для лиц, впервые поступающих на правоохранительную службу, и иных формах, предусмотренных законодательством.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Профессиональная переподготовка – приобретение сотрудниками дополнительных знаний, умений и навыков, необходимых для выполнения новых функциональных обязанностей.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Повышение квалификации - форма профессионального обучения, позволяющая поддерживать, расширять, углублять и совершенствовать ранее приобретенные профессиональные знания, умения и навыки.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Профессиональная подготовка, переподготовка и повышение квалификации сотрудников правоохранительных органов предусматривает систему организационных, учебных мероприятий, направленных на привитие, углубление и расширение необходимых знаний, умений и навыков с учетом специфики служебной деятельности, для выполнения задач, возложенных на правоохранительные органы. 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Содержание учебного процесса профессиональной подготовки, переподготовки и повышения квалификации сотрудников правоохранительных органов определяется соответствующими учебными планами, которые согласовываются с правоохранительными органами, и учебными программами.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Генерального Прокурора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 от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 декабря 2015 года № 152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25 декабря 2015 года № 684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по делам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декабря 2015 года №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внутренних дел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декабря 2015 года № 1062</w:t>
            </w:r>
          </w:p>
        </w:tc>
      </w:tr>
    </w:tbl>
    <w:bookmarkStart w:name="z14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профессиональной подготовки, переподготовки и повышения</w:t>
      </w:r>
      <w:r>
        <w:br/>
      </w:r>
      <w:r>
        <w:rPr>
          <w:rFonts w:ascii="Times New Roman"/>
          <w:b/>
          <w:i w:val="false"/>
          <w:color w:val="000000"/>
        </w:rPr>
        <w:t>квалификации сотрудников правоохранительных органов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Правила профессиональной подготовки, переподготовки и повышения квалификации сотрудников правоохранительных органов Республики Казахстан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 Закона Республики Казахстан от 6 января 2011 года "О правоохранительной службе", указами Президента Республики Казахстан от 28 августа 2013 года № 624 "</w:t>
      </w:r>
      <w:r>
        <w:rPr>
          <w:rFonts w:ascii="Times New Roman"/>
          <w:b w:val="false"/>
          <w:i w:val="false"/>
          <w:color w:val="000000"/>
          <w:sz w:val="28"/>
        </w:rPr>
        <w:t>О формировании Президентского резерва руководства правоохранительных и специальных государственных органов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", от 4 мая 2015 года № 15 "</w:t>
      </w:r>
      <w:r>
        <w:rPr>
          <w:rFonts w:ascii="Times New Roman"/>
          <w:b w:val="false"/>
          <w:i w:val="false"/>
          <w:color w:val="000000"/>
          <w:sz w:val="28"/>
        </w:rPr>
        <w:t>О создании Академии правоохранительных органов при Генеральной прокуратуре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Правила определяют порядок профессиональной подготовки, переподготовки и повышения квалификации сотрудников правоохранительных органов в </w:t>
      </w:r>
      <w:r>
        <w:rPr>
          <w:rFonts w:ascii="Times New Roman"/>
          <w:b w:val="false"/>
          <w:i w:val="false"/>
          <w:color w:val="000000"/>
          <w:sz w:val="28"/>
        </w:rPr>
        <w:t>Академии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правоохранительных органов при Генеральной прокуратуре Республики Казахстан (далее - Академия).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Правила не распространяются на порядок профессиональной подготовки сотрудников органов внутренних дел. </w:t>
      </w:r>
    </w:p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Основные термины и определения, используемые в настоящих Правилах: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входной контроль - тестирование на определение имеющегося на момент поступления в Академию уровня знаний по балльно-рейтинговой буквенной системе;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кредит - унифицированная единица измерения объема учебной работы обучающегося/преподавателя;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сотрудники правоохранительных органов, состоящие в Президентском резерве руководства правоохранительных органов Республики Казахстан (далее – сотрудники, состоящие в Президентском резерве) - сотрудники, прошедшие особый порядок отбора, предусмотренный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формирования Президентского резерва руководства правоохранительных и специальных государственных органов Республики Казахстан, утвержденными Указом Президента Республики Казахстан от 28 августа 2013 года № 624, для выдвижения на вакантные вышестоящие руководящие должности правоохранительных органов;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Учебно-методический совет – постоянно действующий коллегиальный орган Академии по выработке предложений, направленных на повышение качества образования, совершенствование методического обеспечения образовательного процесса;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балльно-рейтинговая буквенная система оценки учебных достижений – система оценки уровня учебных достижений в баллах, соответствующих принятой в международной практике буквенной системе с цифровым эквивалентом, и позволяющая установить рейтинг обучающихся;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учебный план - документ, регламентирующий перечень и объем учебных дисциплин (предметов) соответствующего уровня образования, порядок их изучения и формы контроля;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учебная программа - программа, определяющая по каждой учебной дисциплине содержание и объем знаний, умений и навыков, подлежащих освоению;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сертификат - документ, выданный Академией, удостоверяющий прохождение обучения;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слушатель – лицо, зачисленное на курсы специального первоначального обучения, профессиональной переподготовки и повышения квалификации в Академию;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выходной контроль - тестирование на определение полученного в процессе обучения в Академии уровня знаний по балльно-рейтинговой буквенной системе. 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Основными критериями обучения являются практическая направленность, комплексный подход к процессу обучения посредством применения различных форм учебных мероприятий, использования передового отечественного и международного опыта и новейших достижений науки и практики.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Учебные планы,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Содержания профессиональной подготовки, переподготовки и повышения квалификации сотрудников правоохранительных органов Республики Казахстан, и вносимые в них изменения и дополнения обсуждаются на заседании Учебно-методического совета Академии и утверждаются ректором Академии ежегодно не позднее 15 декабря.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период обучения слушатели соблюдают правила ношения форменной одежды или строго придерживаться делового стиля одежды.</w:t>
      </w:r>
    </w:p>
    <w:bookmarkEnd w:id="27"/>
    <w:bookmarkStart w:name="z32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профессиональной переподготовки и повышения</w:t>
      </w:r>
      <w:r>
        <w:br/>
      </w:r>
      <w:r>
        <w:rPr>
          <w:rFonts w:ascii="Times New Roman"/>
          <w:b/>
          <w:i w:val="false"/>
          <w:color w:val="000000"/>
        </w:rPr>
        <w:t>квалификации сотрудников правоохранительных органов, состоящих</w:t>
      </w:r>
      <w:r>
        <w:br/>
      </w:r>
      <w:r>
        <w:rPr>
          <w:rFonts w:ascii="Times New Roman"/>
          <w:b/>
          <w:i w:val="false"/>
          <w:color w:val="000000"/>
        </w:rPr>
        <w:t>в Президентском резерве руководства правоохранительных органов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Основной целью профессиональной переподготовки и повышения квалификации сотрудников, состоящих в Президентском резерве, является совершенствование профессиональных навыков, управленческой компетентности для назначения на предполагаемые руководящие должности.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Продолжительность курса обучения составляет не менее 8 кредитов (120 часов) или одного месяца.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Учет информации об обучении сотрудников, состоящих в Президентском резерве, осуществляется Академией. 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Основанием для зачисления в Академию сотрудника, состоящего в Президентском резерве, является направляемая кадровой службой правоохранительного органа выписка из утвержденного протокольного решения Комиссии при Президенте Республики Казахстан по вопросам кадровой политики в правоохранительных органах, образованной в соответствии с Указом Президента Республики Казахстан от 3 апреля 2013 года № 537 "О некоторых вопросах кадровой политики в правоохранительных органах".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Основанием для отказа в зачислении на курсы служит исключение сотрудника из Президентского резерва руководства правоохранительных органов Республики Казахстан.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Решение о зачислении в Академию оформляется приказом ректора Академии, выписка из которого направляется для сведения в соответствующий правоохранительный орган.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Обучение сотрудников, состоящих в Президентском резерве, проводится по приоритетным направлениям правоохранительной деятельности для совершенствования профессиональных, деловых, личных качеств и формирования эффективных управленческих навыков, способствующих успешной реализации задач, стоящих перед правоохранительными органами.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Академией на основе потребностей правоохранительных органов разрабатывается план-график переподготовки и повышения квалификации сотрудников, состоящих в Президентском резерве, на календарный год, который согласовывается с правоохранительными органами и утверждается ректором Академии. При необходимости в план-график вносятся изменения и дополнения.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К проведению занятий привлекаются ведущие ученые-юристы, научно-педагогические работники высших учебных заведений, представители руководящего состава правоохранительных и иных государственных органов, ветераны правоохранительных органов, а также ведущие зарубежные эксперты.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руководства Академии к обучению сотрудников, состоящих в Президентском резерве, привлекаются и другие специалисты.</w:t>
      </w:r>
    </w:p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Академией для определения подготовленности сотрудников, состоящих в Президентском резерве, проводится входной контроль и по окончании обучения для отражения динамики изменения результатов уровня знаний – выходной контроль.</w:t>
      </w:r>
    </w:p>
    <w:bookmarkEnd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Контроль знаний оценивается по балльно-рейтинговой буквенной системе оценки учебных достижений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Академией после окончания курсов выдается подтверждающий сертификат установленного образца с приложением,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в котором указываются перечень дисциплин, изученных сотрудником, состоящим в Президентском резерве, динамика входного и выходного контроля.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Копии сертификата с приложением направляются в Отдел правоохранительной системы Администрации Президента Республики Казахстан и кадровую службу правоохранительного органа.</w:t>
      </w:r>
    </w:p>
    <w:bookmarkStart w:name="z44" w:id="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Порядок профессиональной переподготовки и повышения</w:t>
      </w:r>
      <w:r>
        <w:br/>
      </w:r>
      <w:r>
        <w:rPr>
          <w:rFonts w:ascii="Times New Roman"/>
          <w:b/>
          <w:i w:val="false"/>
          <w:color w:val="000000"/>
        </w:rPr>
        <w:t>квалификации сотрудников правоохранительных органов</w:t>
      </w:r>
      <w:r>
        <w:br/>
      </w:r>
      <w:r>
        <w:rPr>
          <w:rFonts w:ascii="Times New Roman"/>
          <w:b/>
          <w:i w:val="false"/>
          <w:color w:val="000000"/>
        </w:rPr>
        <w:t>Республики Казахстан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Основными целями профессиональной переподготовки и повышения квалификации сотрудников правоохранительных органов являются:</w:t>
      </w:r>
    </w:p>
    <w:bookmarkEnd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высококвалифицированного кадрового состава правоохранительных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приобретение специальных познаний, навыков и умений, необходимых для выполнения служебных обязанностей.</w:t>
      </w:r>
    </w:p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К задачам профессиональной переподготовки сотрудников правоохранительных органов относится приобретение сотрудниками дополнительных знаний, умений и навыков, необходимых для выполнения нового вида служебной деятельности или новых функциональных обязанностей.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задачам повышения квалификации сотрудников правоохранительных органов относятся углубление и расширение теоретических и практических знаний, навыков и умений в соответствии с предъявляемыми квалификационными требованиями для эффективного выполнения ими своих должностных обязанностей.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Сотрудники правоохранительных органов проходят повышение квалификации не реже одного раза в три года.</w:t>
      </w:r>
    </w:p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Продолжительность курсов переподготовки и повышения квалификации составляет не менее 2 кредитов (30 часов) или одной недели.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Учет информации о прохождении сотрудниками курсов переподготовки и повышения квалификации осуществляется кадровыми службами правоохранительных органов и Академией.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Планирование деятельности по переподготовке и повышению квалификации сотрудников осуществляется с учетом приоритетных направлений правоприменительной практики, региональных особенностей, количественного и качественного кадрового состава, а также предложений правоохранительных органов.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Правоохранительные органы направляют в Академию мотивированные предложения по тематике курсов переподготовки и повышения квалификации, количеству и контингенту направляемых на обучение сотрудников, а также периоду обучения, ежегодно до 1 ноября.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Академией на основе потребностей правоохранительных органов разрабатывается план-график повышения квалификации и переподготовки сотрудников правоохранительных органов на календарный год, который согласовывается с правоохранительными органами и утверждается ректором Академии. При необходимости в план-график вносятся изменения и дополнения.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Кадровые службы правоохранительных органов формируют список сотрудников, подлежащих переподготовке и повышению квалификации, и обеспечивают их направление в Академию в установленные планом-графиком сроки.</w:t>
      </w:r>
    </w:p>
    <w:bookmarkEnd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Кадровая служба за 10 рабочих дней до начала курсов переподготовки и повышения квалификации направляют в Академию копию приказа о направлении на обучение в Академию, сведения о стаже работы сотрудника, при необходимости справку о допуске к государственным секретам.</w:t>
      </w:r>
    </w:p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Сотрудники, направленные на учебу, проходят обязательную регистрацию о прибытии, которую проводят сотрудники Академии.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Академия путем выбора форм, методов и средств обучения создает условия для: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углубления и расширения знаний слушателей по основным направлениям внешней и внутренней политики Республики Казахстан, определенным в нормативных правовых актах, посланиях и выступлениях Главы государства;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углубления и расширения знаний по формам и методам эффективного управления коллективом и организационно-контрольной работы;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совершенствования правоприменительной деятельности с учетом изменений и дополнений в действующем законодательстве;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изучения приоритетных направлений правоохранительной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изучения передового опыта работы правоохранительных органов, в том числе зарубежного опыта;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формирования эффективных управленческих и оперативных навыков, способствующих успешной реализации задач, стоящих перед правоохранительными органами.</w:t>
      </w:r>
    </w:p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Учебный процесс в Академии проводится в форме лекции, семинара, практического занятия, деловых игр, научно-практического семинара, конференции, консультации, самостоятельной работы, научно-исследовательской работы, семинара по обмену опытом, выездного занятия, круглого стола. 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решению руководства Академии устанавливаются и другие формы учебного процесса.</w:t>
      </w:r>
    </w:p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К процессу обучения привлекаются сотрудники Академии, а также сотрудники правоохранительных органов, имеющие практический опыт работы и высокий профессионализм в служебной деятельности. 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обучению слушателей привлекаются ведущие ученые, эксперты, научно-педагогические работники других высших учебных заведений, сотрудники и ветераны правоохранительных и иных государственных органов, а также зарубежные специалисты. </w:t>
      </w:r>
    </w:p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Для определения подготовленности и уровня знаний слушателей, по прибытию в Академию проводится входной контроль на знание законодательства Республики Казахстан.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По завершению курсов переподготовки и повышения квалификации Академией проводится выходной контроль для отражения динамики изменения результатов уровня знаний.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Контроль знаний оценивается по балльно-рейтинговой буквенной системе оценки учебных достижений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контроля заносятся в экзаменационную ведомость.</w:t>
      </w:r>
    </w:p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Академией после окончания курса переподготовки и повышения квалификации слушателю, успешно сдавшему выходной контроль, выдается подтверждающий сертификат установленного образца с приложением,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где указывается перечень дисциплин, которые изучил слушатель, динамика входного и выходного контроля.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 каждого слушателя, окончившего курсы переподготовки и повышения квалификации, Академией составляется заключение об уровне развития профессиональной компетенции слушателя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копия которого направляется по месту основной работы сотрудника.</w:t>
      </w:r>
    </w:p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Случаи нарушения дисциплины слушателями фиксируются соответствующими актами и впоследствии направляются в правоохранительные органы для рассмотрения вопроса о применении дисциплинарного взыскания. </w:t>
      </w:r>
    </w:p>
    <w:bookmarkEnd w:id="56"/>
    <w:bookmarkStart w:name="z61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Порядок профессиональной подготовки сотрудников</w:t>
      </w:r>
      <w:r>
        <w:br/>
      </w:r>
      <w:r>
        <w:rPr>
          <w:rFonts w:ascii="Times New Roman"/>
          <w:b/>
          <w:i w:val="false"/>
          <w:color w:val="000000"/>
        </w:rPr>
        <w:t>правоохранительных органов Республики Казахстан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Профессиональная подготовка в Академии осуществляется в форме специального первоначального обучения для лиц, впервые поступающих в службу экономических расследований.</w:t>
      </w:r>
    </w:p>
    <w:bookmarkEnd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Специальное первоначальное обучение для лиц, впервые поступающих в органы внутренних дел,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внутренних дел Республики Казахстан от 13 марта 2020 года № 211 "Об утверждении Правил отбора на первоначальную профессиональную подготовку и условий ее прохождения для лиц, поступающих в органы внутренних дел, а также оснований их отчисления от первоначальной профессиональной подготовки" (зарегистрирован в Реестре государственной регистрации нормативных правовых актов за № 20123).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– в редакции совместного приказа Генерального Прокурора РК от 28.08.2026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>, Председателя Агентства РК по финансовому мониторингу от 31.08.2026 № 15 и Министра внутренних дел РК от 31.08.2026 № 621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Основными целями профессиональной подготовки являются:</w:t>
      </w:r>
    </w:p>
    <w:bookmarkEnd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высококвалифицированного кадрового состава правоохранительных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приобретение специальных познаний, навыков и умений, необходимых для выполнения служебных обязанностей.</w:t>
      </w:r>
    </w:p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К задачам профессиональной подготовки относятся: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обучение профессиональному выполнению служебных обязанностей;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достижение высокого уровня профессиональной, специальной и физической подготовки;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углубленного изучения обучающимися текущего законодательства, ведомственных нормативных правовых актов, научных и методических рекомендаций, положительного опыта и приобретения практических навыков правоохранительной деятельности;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воспитание чувства личной ответственности за выполнение служебного долга и неукоснительное соблюдение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привитие слушателям организационной (корпоративной) культуры, психологической устойчивости в стрессовых ситуациях.</w:t>
      </w:r>
    </w:p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Продолжительность специального первоначального обучения составляет не менее 8 кредитов (120 часов) или 1 месяца и засчитывается в стаж правоохранительной службы (выслугу лет).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Учет информации о прохождении лицами специального первоначального обучения осуществляется кадровыми службами правоохранительных органов и Академией.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Содержание лиц, зачисленных на специальное первоначальное обучение, осуществляется за счет бюджетных средств.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Специальное первоначальное обучение проводится со дня зачисления лица, впервые поступающего на правоохранительную службу, в качестве слушателя Академии.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Направление на курсы специального первоначального обучения осуществляется кадровыми службами правоохранительных органов Республики Казахстан.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Кадровая служба за 10 рабочих дней до начала курса специального первоначального обучения представляет в Академию копию приказа о направлении на обучение.</w:t>
      </w:r>
    </w:p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Приказ о зачислении лица, впервые поступающего на правоохранительную службу, в качестве слушателя специального первоначального обучения, подписывается ректором Академии. 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Учебный процесс специального первоначального обучения состоит из следующих обязательных видов подготовки: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теоретическое обучение в соответствии с учебными планами специального первоначального обучения по темам, заявленным правоохранительными органами;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практическое обучение: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специальная подготовка - подготовка, включающая в себя обязательные для сотрудников правоохранительных органов умения, необходимые для выполнения служебных обязанностей в условиях, связанных с применением физической силы, специальных средств и огнестрельного оружия, оказанием первой медицинской помощи;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профильная подготовка - подготовка с использованием групповых методов обучения, с целью приобретения, закрепления практических навыков по конкретному направлению деятельности, совершенствования деловых качеств слушателя на основе достижений правоприменительной практики правоохранительных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самостоятельная работа слушателя по изучению действующих нормативных правовых актов и практики их применения.</w:t>
      </w:r>
    </w:p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К процессу обучения привлекаются сотрудники Академии, а также сотрудники правоохранительных органов, имеющие практический опыт работы и высокий профессионализм. 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проведения занятий могут быть привлечены ветераны правоохранительных органов, работники судебной системы, государственных органов и учреждений, преподаватели высших учебных заведений.</w:t>
      </w:r>
    </w:p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Для определения подготовленности и уровня знаний слушателей, по прибытию в Академию проводится входной контроль на знание законодательства Республики Казахстан.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завершению специального первоначального обучения Академией проводится выходной контроль для определения уровня и качества полученных знаний.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Контроль знаний оценивается по балльно-рейтинговой буквенной системе оценки учебных достижений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контроля заносятся в экзаменационную ведомость.</w:t>
      </w:r>
    </w:p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Текущий контроль за посещаемостью и успеваемостью ведется сотрудником Академии в соответствующем журнале.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По физической, огневой, строевой и медицинской подготовке преподавателями данных дисциплин принимаются зачеты. Результаты зачетов отражаются в зачетных ведомостях.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Слушатели, выполнившие в полном объеме программы обучения Академии, успешно сдавшие зачеты и выходной контроль, считаются прошедшими специальное первоначальное обучение.</w:t>
      </w:r>
    </w:p>
    <w:bookmarkEnd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Академией слушателю, прошедшему специальное первоначальное обучение, выдается сертификат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где указывается перечень дисциплин, которые изучил слушатель, динамика изменения результатов входного и выходного контроля. На каждого слушателя, окончившего курсы специального первоначального обучения, Академией составляется характеристика, копия которой направляется в соответствующие правоохранительные органы для приобщения к личному делу.</w:t>
      </w:r>
    </w:p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Слушатели, не выполнившие программу специального первоначального обучения, либо допустившие грубые нарушения дисциплины, подлежат направлению в правоохранительные органы для принятия соответствующего решения.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Слушатели, не прошедшие специальное первоначальное обучение по уважительным причинам (семейным обстоятельствам, болезни, и т.д.), повторно направляются на учебу в Академию.</w:t>
      </w:r>
    </w:p>
    <w:bookmarkEnd w:id="7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профессиональной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 квалификации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сотрудников правоохранительных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80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Балльно-рейтинговая буквенная система оценки</w:t>
      </w:r>
      <w:r>
        <w:br/>
      </w:r>
      <w:r>
        <w:rPr>
          <w:rFonts w:ascii="Times New Roman"/>
          <w:b/>
          <w:i w:val="false"/>
          <w:color w:val="000000"/>
        </w:rPr>
        <w:t>учебных достижений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учебных достижений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по буквенной системе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Цифровой эквивалент баллов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% - ное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 по традиционной системе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– 100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Отлично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 – 94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B+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 – 89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Хорошо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 – 84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 – 79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C+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 – 74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Удовлетворительно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 – 69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C-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 – 64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D+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 – 59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– 54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 – 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Неудовлетворительно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1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результатов тестирования (количество тестовых заданий,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предоставляемых слушателями для тестирования - 30)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правильных ответов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Процентное содержание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экзаменационной оценки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профессиональной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 квалификации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сотрудников правоохранительных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83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</w:t>
      </w:r>
      <w:r>
        <w:br/>
      </w:r>
      <w:r>
        <w:rPr>
          <w:rFonts w:ascii="Times New Roman"/>
          <w:b/>
          <w:i w:val="false"/>
          <w:color w:val="000000"/>
        </w:rPr>
        <w:t>сертификата для сотрудников, состоящих в Президентском резерве</w:t>
      </w:r>
      <w:r>
        <w:br/>
      </w:r>
      <w:r>
        <w:rPr>
          <w:rFonts w:ascii="Times New Roman"/>
          <w:b/>
          <w:i w:val="false"/>
          <w:color w:val="000000"/>
        </w:rPr>
        <w:t>руководства правоохранительных органов Республики Казахстан,</w:t>
      </w:r>
      <w:r>
        <w:br/>
      </w:r>
      <w:r>
        <w:rPr>
          <w:rFonts w:ascii="Times New Roman"/>
          <w:b/>
          <w:i w:val="false"/>
          <w:color w:val="000000"/>
        </w:rPr>
        <w:t>прошедших профессиональную переподготовку и повышение</w:t>
      </w:r>
      <w:r>
        <w:br/>
      </w:r>
      <w:r>
        <w:rPr>
          <w:rFonts w:ascii="Times New Roman"/>
          <w:b/>
          <w:i w:val="false"/>
          <w:color w:val="000000"/>
        </w:rPr>
        <w:t>квалификации</w:t>
      </w:r>
    </w:p>
    <w:bookmarkEnd w:id="77"/>
    <w:bookmarkStart w:name="z93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Сертификат состоит из: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твердой обложки размером 224 х 160 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вкладыша размером 210 х 150 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приложения.</w:t>
      </w:r>
    </w:p>
    <w:bookmarkStart w:name="z94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Обложка документа изготавливается темно-синего цвета.</w:t>
      </w:r>
    </w:p>
    <w:bookmarkEnd w:id="79"/>
    <w:bookmarkStart w:name="z9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обложке сертификата размещаются выполненные золотистым цветом:</w:t>
      </w:r>
    </w:p>
    <w:bookmarkEnd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сверху тисненая надпись на государственном языке: "Қазақстан Республикасы Бас прокуратурасының жанындағы Құқық қорғау органдары академиясы";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центре — изображение логотипа Академии правоохранительных органов при Генеральной прокуратуре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 изображением логотипа - тисненое название вида документа "СЕРТИФИКАТ".</w:t>
      </w:r>
    </w:p>
    <w:bookmarkStart w:name="z9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Бланк вкладыша печатается типографским способом на специальной бумаге бледно-синего цвета (без учета данных, заполняются вручную или с помощью печатающих устройств).</w:t>
      </w:r>
    </w:p>
    <w:bookmarkEnd w:id="81"/>
    <w:bookmarkStart w:name="z9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Бланк приложения печатается с помощью печатающих устройств.</w:t>
      </w:r>
    </w:p>
    <w:bookmarkEnd w:id="82"/>
    <w:bookmarkStart w:name="z9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 левой внутренней стороне вкладыша сертификата указывается содержание на государственном языке, а на правой стороне — идентичное содержание на русском языке.</w:t>
      </w:r>
    </w:p>
    <w:bookmarkEnd w:id="83"/>
    <w:bookmarkStart w:name="z9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Вкладыш имеет серию и семизначный регистрационный номер.</w:t>
      </w:r>
    </w:p>
    <w:bookmarkEnd w:id="84"/>
    <w:bookmarkStart w:name="z10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Бланк вкладыша сертификата составляется таким образом, чтобы вносимые в него записи могли выполняться каллиграфическим почерком или с помощью печатающих устройств.</w:t>
      </w:r>
    </w:p>
    <w:bookmarkEnd w:id="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прокуратурасының жанындағы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қорғау органдары академиясы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Академия правоохранительных органов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Генеральной прокуратуре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№ 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сертификат,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(тегі, аты, әкесінің аты (бар болса))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 тақырыбында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 сағат көлемінде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Республикасының құқық қорғау органдары басшылығының Президенттік резервінде тұрған құқық қорғау органдары қызметкерлерін кәсіби қайта даярлау және біліктілігін арттыру курсынан өткенін растайды.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Настоящим подтверждает, что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прошел(ла) курс профессиональной переподготовки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 повышения квалификации сотрудников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правоохранительных органов, состоящих в Президентском резерве руководства правоохранительных органов Республики Казахстан на тему: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 в объеме ____ часов.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Ректор ____________/_____________/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М.О. __________ жылғы "___" 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нөмірі № 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____________/_____________/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М.П. "___" __________ года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№ _______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Приложение к сертификату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Сертификатқа қосымша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(НОБ № ___ сертификатсыз жарамсыз)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(тегі, аты, әкесінің аты (бар болса))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Бас прокуратурасының жанындағы Құқық қорғау органдары академиясында келесі пәндерді оқыды: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мынадай білімін көрсетті: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кіріс бақылауында 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бақылауында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_______/ 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М.О.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к сертификату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(без сертификата № 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недействительно)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(фамилия, имя, отчество (при наличии))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время обучения в Академии правоохранительных органов при Генеральной прокуратуре Республики Казахстан изучил следующие дисциплины: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показал (-а) следующие знания: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входном контроле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выходном контроле 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__________/ ___________/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профессиональной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 квалификации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сотрудников правоохранительных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86" w:id="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</w:t>
      </w:r>
      <w:r>
        <w:br/>
      </w:r>
      <w:r>
        <w:rPr>
          <w:rFonts w:ascii="Times New Roman"/>
          <w:b/>
          <w:i w:val="false"/>
          <w:color w:val="000000"/>
        </w:rPr>
        <w:t>сертификата для сотрудников правоохранительных органов,</w:t>
      </w:r>
      <w:r>
        <w:br/>
      </w:r>
      <w:r>
        <w:rPr>
          <w:rFonts w:ascii="Times New Roman"/>
          <w:b/>
          <w:i w:val="false"/>
          <w:color w:val="000000"/>
        </w:rPr>
        <w:t>прошедших профессиональную переподготовку и повышение</w:t>
      </w:r>
      <w:r>
        <w:br/>
      </w:r>
      <w:r>
        <w:rPr>
          <w:rFonts w:ascii="Times New Roman"/>
          <w:b/>
          <w:i w:val="false"/>
          <w:color w:val="000000"/>
        </w:rPr>
        <w:t>квалификации</w:t>
      </w:r>
    </w:p>
    <w:bookmarkEnd w:id="86"/>
    <w:bookmarkStart w:name="z10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Сертификат состоит из: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твердой обложки размером 224 х 160 мм;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вкладыша размером 210 х 150 мм;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приложения.</w:t>
      </w:r>
    </w:p>
    <w:bookmarkStart w:name="z10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Обложка документа изготавливается темно-синего цвета.</w:t>
      </w:r>
    </w:p>
    <w:bookmarkEnd w:id="88"/>
    <w:bookmarkStart w:name="z10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обложке сертификата размещаются выполненные золотистым цветом: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сверху тисненая надпись на государственном языке: "Қазақстан Республикасы Бас прокуратурасының жанындағы Құқық қорғау органдары академиясы";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центре — изображение логотипа Академии правоохранительных органов при Генеральной Прокуратуре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 изображением логотипа - тисненое название вида документа "СЕРТИФИКАТ".</w:t>
      </w:r>
    </w:p>
    <w:bookmarkStart w:name="z10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Бланк вкладыша печатается типографским способом на специальной бумаге бледно-синего цвета (без учета данных, заполняются вручную или с помощью печатающих устройств).</w:t>
      </w:r>
    </w:p>
    <w:bookmarkEnd w:id="90"/>
    <w:bookmarkStart w:name="z10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Бланк приложения печатается с помощью печатающих устройств.</w:t>
      </w:r>
    </w:p>
    <w:bookmarkEnd w:id="91"/>
    <w:bookmarkStart w:name="z10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 левой внутренней стороне вкладыша сертификата указывается содержание на государственном языке, а на правой стороне — идентичное содержание на русском языке.</w:t>
      </w:r>
    </w:p>
    <w:bookmarkEnd w:id="92"/>
    <w:bookmarkStart w:name="z10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Вкладыш имеет серию и семизначный регистрационный номер.</w:t>
      </w:r>
    </w:p>
    <w:bookmarkEnd w:id="93"/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Бланк вкладыша сертификата составляется таким образом, чтобы вносимые в него записи могли выполняться каллиграфическим почерком или с помощью печатающих устройств.</w:t>
      </w:r>
    </w:p>
    <w:bookmarkEnd w:id="9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прокуратурасының жанындағы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қорғау органдары академиясы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Академия правоохранительных органов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Генеральной Прокуратуре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№ 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сертификат,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(тегі, аты, әкесінің аты (бар болса))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тақырыбында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 сағат көлемінде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біліктілікті арттыру/қайта даярлау курстарынан өткенін растайды.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Настоящим подтверждает, что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прошел(ла) курсы повышения квалификации/ переподготовки на тему: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 в объеме ____ часов.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Ректор ____________/_____________/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М.О. __________ жылғы "___" 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нөмірі № 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____________/_____________/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М.П. "___" __________ года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№ _______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Приложение к сертификату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Сертификатқа қосымша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(НОБ № ___ сертификатсыз жарамсыз)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(тегі, аты, әкесінің аты (бар болса))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Бас прокуратурасының жанындағы Құқық қорғау органдары академиясында келесі пәндерді оқыды: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мынадай білімін көрсетті: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кіріс бақылауында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бақылауында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_______/ 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М.О.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к сертификату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(без сертификата № 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недействительно)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время обучения в Академии правоохранительных органов при Генеральной прокуратуре Республики Казахстан изучил следующие дисциплины: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показал (-а) следующие знания: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входном контроле 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выходном контроле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__________/ ___________/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профессиональной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 квалификации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сотрудников правоохранительных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форма            </w:t>
      </w:r>
    </w:p>
    <w:bookmarkStart w:name="z89" w:id="9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</w:t>
      </w:r>
    </w:p>
    <w:bookmarkEnd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 уровне развития профессиональной компетенции слушателя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(должность, фамилия, имя, отчество (при наличии))</w:t>
      </w:r>
    </w:p>
    <w:bookmarkStart w:name="z10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Общие сведения </w:t>
      </w:r>
      <w:r>
        <w:rPr>
          <w:rFonts w:ascii="Times New Roman"/>
          <w:b w:val="false"/>
          <w:i/>
          <w:color w:val="000000"/>
          <w:sz w:val="28"/>
        </w:rPr>
        <w:t xml:space="preserve">(период и тема обучения) 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Результаты входного и выходного контроля.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Информация о степени развития управленческих компетенций</w:t>
      </w:r>
      <w:r>
        <w:rPr>
          <w:rFonts w:ascii="Times New Roman"/>
          <w:b w:val="false"/>
          <w:i/>
          <w:color w:val="000000"/>
          <w:sz w:val="28"/>
        </w:rPr>
        <w:t xml:space="preserve"> (сильные и слабые стороны)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Рекомендации по дальнейшему профессиональному развитию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Начальник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Управления профессионального обучения и развития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Института повышения профессионального уровня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Академии правоохранительных органов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Генеральной прокуратуре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профессиональной подготовки,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переподготовки и повышения квалификации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сотрудников правоохранительных органов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91" w:id="9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сертификата для лиц, прошедших специальное первоначальное обучение </w:t>
      </w:r>
    </w:p>
    <w:bookmarkStart w:name="z11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Сертификат состоит из: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твердой обложки размером 224 х 160 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вкладыша размером 210 х 150 мм;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приложения.</w:t>
      </w:r>
    </w:p>
    <w:bookmarkStart w:name="z11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Обложка документа изготавливается темно-синего цвета.</w:t>
      </w:r>
    </w:p>
    <w:bookmarkEnd w:id="99"/>
    <w:bookmarkStart w:name="z11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 обложке сертификата размещаются выполненные золотистым цветом:</w:t>
      </w:r>
    </w:p>
    <w:bookmarkEnd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сверху тисненая надпись на государственном языке: "Қазақстан Республикасы Бас прокуратурасының жанындағы Құқық қорғау органдары академиясы";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центре — изображение логотипа Академии правоохранительных органов при Генеральной Прокуратуре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под изображением логотипа - тисненое название вида документа "СЕРТИФИКАТ".</w:t>
      </w:r>
    </w:p>
    <w:bookmarkStart w:name="z11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Бланк вкладыша печатается типографским способом на специальной бумаге бледно-синего цвета (без учета данных, заполняются вручную или с помощью печатающих устройств).</w:t>
      </w:r>
    </w:p>
    <w:bookmarkEnd w:id="101"/>
    <w:bookmarkStart w:name="z11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Бланк приложения печатается с помощью печатающих устройств.</w:t>
      </w:r>
    </w:p>
    <w:bookmarkEnd w:id="102"/>
    <w:bookmarkStart w:name="z11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 левой внутренней стороне вкладыша сертификата указывается содержание на государственном языке, а на правой стороне — идентичное содержание на русском языке.</w:t>
      </w:r>
    </w:p>
    <w:bookmarkEnd w:id="103"/>
    <w:bookmarkStart w:name="z11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Вкладыш имеет серию и семизначный регистрационный номер.</w:t>
      </w:r>
    </w:p>
    <w:bookmarkEnd w:id="104"/>
    <w:bookmarkStart w:name="z11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Бланк вкладыша сертификата составляется таким образом, чтобы вносимые в него записи могли выполняться каллиграфическим почерком или с помощью печатающих устройств.</w:t>
      </w:r>
    </w:p>
    <w:bookmarkEnd w:id="10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 прокуратурасының жанындағы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қорғау органдары академиясы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Академия правоохранительных органов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Генеральной Прокуратуре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 № ______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Осы сертификат,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(тегі, аты, әкесінің аты (бар болса))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тақырыбында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 сағат көлемінде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құқық қорғау қызметіне бірінші рет тұратын адамдар үшін арнайы бастапқы оқыту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курстарынан өткенін растайды.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Настоящим подтверждает, что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прошел(ла) курс специального первоначального обучения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лиц, впервые поступающих на правоохранительную службу на тему: _____________________ в объеме ____ часов.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Ректор ____________/_____________/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М.О. __________ жылғы "___" 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нөмірі № 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____________/_____________/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М.П. "___" __________ года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№ _______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Приложение к сертификату</w:t>
            </w:r>
          </w:p>
        </w:tc>
      </w:tr>
    </w:tbl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Сертификатқа қосымша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(НОБ № ___ сертификатсыз жарамсыз)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(тегі, аты, әкесінің аты (бар болса) 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Бас прокуратурасының жанындағы Құқық қорғау органдары академиясында келесі пәндерді оқыды: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мынадай білімін көрсетті: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кіріс бақылауында -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шығыс бақылауында 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_______/ 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М.О.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Приложение к сертификату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(без сертификата № 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недействительно)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(фамилия, имя, отчество (при наличии))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время обучения в Академии правоохранительных органов при Генеральной прокуратуре Республики Казахстан изучил следующие дисциплины: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_________________________________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показал (-а) следующие знания: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входном контроле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 выходном контроле _________________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Ректор __________/ ___________/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М.П.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