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4814" w14:textId="e294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для отбора субъектов (объектов) контроля, проверочных листов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23 декабря 2015 года № 1230 и и.о. Министра национальной экономики Республики Казахстан от 30 декабря 2015 года № 837. Зарегистрирован в Министерстве юстиции Республики Казахстан 31 декабря 2015 года № 12793.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1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для отбора субъектов (объектов) контроля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1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энергосбережения и повышения энергоэффективности в отношении субъектов Государственного энергетического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31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энергосбережения и повышения энергоэффективности в отношении энергоаудиторских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1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энергосбережения и повышения энергоэффективности в отношении заказчиков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31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энергосбережения и повышения энергоэффективности в отношении застройщиков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31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энергосбережения и повышения энергоэффективности в отношении энергоаудиторских организаций при проведении проверки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31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энергосбережения и повышения энергоэффективности в отношении учебных центров при проведении проверки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2015 года № 731 и Министра национальной экономики Республики Казахстан от 20 июля 2015 года № 544 "Об утверждении проверочных листов и критериев оценки степени риска в области энергосбережения и повышения энергоэффективности" (зарегистрированный в Реестре государственной регистрации нормативных правовых актов за № 12174, опубликованный в информационно-правовой системе "Әділет" 19 ноября 2015 года).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</w:p>
    <w:bookmarkEnd w:id="10"/>
    <w:bookmarkStart w:name="z3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3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2"/>
    <w:bookmarkStart w:name="z3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13"/>
    <w:bookmarkStart w:name="z31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</w:p>
    <w:bookmarkEnd w:id="14"/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5"/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Досаев</w:t>
            </w:r>
          </w:p>
        </w:tc>
      </w:tr>
    </w:tbl>
    <w:bookmarkStart w:name="z31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Кусаинов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3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8"/>
    <w:bookmarkStart w:name="z31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19"/>
    <w:bookmarkStart w:name="z31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20"/>
    <w:bookmarkStart w:name="z31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1"/>
    <w:bookmarkStart w:name="z3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С. Айтпаева   </w:t>
      </w:r>
    </w:p>
    <w:bookmarkEnd w:id="22"/>
    <w:bookmarkStart w:name="z3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31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области энергосбережения и повышения энергоэффективности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bookmarkStart w:name="z31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области энергосбережения и повышения энергоэффективности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2022 года № 126 "О внесении изменения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31148).</w:t>
      </w:r>
    </w:p>
    <w:bookmarkEnd w:id="26"/>
    <w:bookmarkStart w:name="z3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7"/>
    <w:bookmarkStart w:name="z3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 - систематизированный свод информации о субъектах Государственного энергетического реестра;</w:t>
      </w:r>
    </w:p>
    <w:bookmarkEnd w:id="28"/>
    <w:bookmarkStart w:name="z3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29"/>
    <w:bookmarkStart w:name="z3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</w:t>
      </w:r>
    </w:p>
    <w:bookmarkEnd w:id="30"/>
    <w:bookmarkStart w:name="z31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заказчики –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 национальных управляющих холдингов, национальных холдингов, национальных управляющих компаний и аффилированных с ними юридических лиц;</w:t>
      </w:r>
    </w:p>
    <w:bookmarkEnd w:id="31"/>
    <w:bookmarkStart w:name="z31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 в области энергосбережения и повышения энергоэффективности;</w:t>
      </w:r>
    </w:p>
    <w:bookmarkEnd w:id="32"/>
    <w:bookmarkStart w:name="z31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33"/>
    <w:bookmarkStart w:name="z31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энергоаудиторская организация – юридическое лицо, осуществляющее энергоаудит;</w:t>
      </w:r>
    </w:p>
    <w:bookmarkEnd w:id="34"/>
    <w:bookmarkStart w:name="z31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(объекты) контроля в области энергосбережения и повышения энергоэффективности (далее – субъекты (объекты) контроля) – субъекты Государственного энергетического реестра, застройщики, заказчики, энергоаудиторские организации и учебные центры;</w:t>
      </w:r>
    </w:p>
    <w:bookmarkEnd w:id="35"/>
    <w:bookmarkStart w:name="z31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институт развития в области энергосбережения и повышения энергоэффективности – юридическое лицо, пятьдесят и более процентов голосующих акций (долей участия в уставном капитале) которых принадлежат государству;</w:t>
      </w:r>
    </w:p>
    <w:bookmarkEnd w:id="36"/>
    <w:bookmarkStart w:name="z31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на соответствие требованиям по уведомительному порядку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7"/>
    <w:bookmarkStart w:name="z319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8"/>
    <w:bookmarkStart w:name="z32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9"/>
    <w:bookmarkStart w:name="z32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к объективным критериям относят субъекты (объекты) контроля согласно одной из следующих степеней риска:</w:t>
      </w:r>
    </w:p>
    <w:bookmarkEnd w:id="40"/>
    <w:bookmarkStart w:name="z32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1"/>
    <w:bookmarkStart w:name="z32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2"/>
    <w:bookmarkStart w:name="z3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3"/>
    <w:bookmarkStart w:name="z32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к одной из следующих степеней риска:</w:t>
      </w:r>
    </w:p>
    <w:bookmarkEnd w:id="44"/>
    <w:bookmarkStart w:name="z32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5"/>
    <w:bookmarkStart w:name="z32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6"/>
    <w:bookmarkStart w:name="z32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7"/>
    <w:bookmarkStart w:name="z32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8"/>
    <w:bookmarkStart w:name="z32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9"/>
    <w:bookmarkStart w:name="z32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0"/>
    <w:bookmarkStart w:name="z32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1"/>
    <w:bookmarkStart w:name="z32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2"/>
    <w:bookmarkStart w:name="z32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3"/>
    <w:bookmarkStart w:name="z32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4"/>
    <w:bookmarkStart w:name="z32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в области энергосбережения и повышения энергоэффективности осуществляется посредством определения риска.</w:t>
      </w:r>
    </w:p>
    <w:bookmarkEnd w:id="55"/>
    <w:bookmarkStart w:name="z32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(объекты) контроля распределяются по трем степеням риска (высокая, средняя и низкая).</w:t>
      </w:r>
    </w:p>
    <w:bookmarkEnd w:id="56"/>
    <w:bookmarkStart w:name="z32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в области энергосбережения и повышения энергоэффективности относятся:</w:t>
      </w:r>
    </w:p>
    <w:bookmarkEnd w:id="57"/>
    <w:bookmarkStart w:name="z32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пятидесяти тысячам и более тонн условного топлива в год;</w:t>
      </w:r>
    </w:p>
    <w:bookmarkEnd w:id="58"/>
    <w:bookmarkStart w:name="z32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заказчики.</w:t>
      </w:r>
    </w:p>
    <w:bookmarkEnd w:id="59"/>
    <w:bookmarkStart w:name="z32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в области энергосбережения и повышения энергоэффективности относятся:</w:t>
      </w:r>
    </w:p>
    <w:bookmarkEnd w:id="60"/>
    <w:bookmarkStart w:name="z32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от пяти до пятидесяти тысяч тонн условного топлива в год;</w:t>
      </w:r>
    </w:p>
    <w:bookmarkEnd w:id="61"/>
    <w:bookmarkStart w:name="z32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энергоаудиторские организации;</w:t>
      </w:r>
    </w:p>
    <w:bookmarkEnd w:id="62"/>
    <w:bookmarkStart w:name="z32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центры;</w:t>
      </w:r>
    </w:p>
    <w:bookmarkEnd w:id="63"/>
    <w:bookmarkStart w:name="z32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застройщики.</w:t>
      </w:r>
    </w:p>
    <w:bookmarkEnd w:id="64"/>
    <w:bookmarkStart w:name="z32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в области энергосбережения и повышения энергоэффективности относятся:</w:t>
      </w:r>
    </w:p>
    <w:bookmarkEnd w:id="65"/>
    <w:bookmarkStart w:name="z32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Государственного энергетического реестра, потребляющие энергетические ресурсы в объеме, эквивалентном до пяти тысяч тонн условного топлива в год.</w:t>
      </w:r>
    </w:p>
    <w:bookmarkEnd w:id="66"/>
    <w:bookmarkStart w:name="z32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кратность проведения проверок на соответствие требованиям по уведомительному порядку составляет один раз в год.</w:t>
      </w:r>
    </w:p>
    <w:bookmarkEnd w:id="67"/>
    <w:bookmarkStart w:name="z32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по уведомительному порядку составляет один раз в два года.</w:t>
      </w:r>
    </w:p>
    <w:bookmarkEnd w:id="68"/>
    <w:bookmarkStart w:name="z32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по уведомительному порядку составляет один раз в три года.</w:t>
      </w:r>
    </w:p>
    <w:bookmarkEnd w:id="69"/>
    <w:bookmarkStart w:name="z32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проводятся проверка на соответствие требованиям по уведомительному порядку,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70"/>
    <w:bookmarkStart w:name="z32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контроля, отнесенных к высокой и средней степеням риска, составляет не чаще двух раз в год.</w:t>
      </w:r>
    </w:p>
    <w:bookmarkEnd w:id="71"/>
    <w:bookmarkStart w:name="z32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профилактический контроль без посещения субъекта (объекта) контроля и внеплановая проверка.</w:t>
      </w:r>
    </w:p>
    <w:bookmarkEnd w:id="72"/>
    <w:bookmarkStart w:name="z32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73"/>
    <w:bookmarkStart w:name="z32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74"/>
    <w:bookmarkStart w:name="z32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5"/>
    <w:bookmarkStart w:name="z32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6"/>
    <w:bookmarkStart w:name="z32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контроля.</w:t>
      </w:r>
    </w:p>
    <w:bookmarkEnd w:id="77"/>
    <w:bookmarkStart w:name="z32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профилактического контроля с посещением используются следующие источники информации:</w:t>
      </w:r>
    </w:p>
    <w:bookmarkEnd w:id="78"/>
    <w:bookmarkStart w:name="z32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9"/>
    <w:bookmarkStart w:name="z32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80"/>
    <w:bookmarkStart w:name="z32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81"/>
    <w:bookmarkStart w:name="z32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безопасности);</w:t>
      </w:r>
    </w:p>
    <w:bookmarkEnd w:id="82"/>
    <w:bookmarkStart w:name="z32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контроля;</w:t>
      </w:r>
    </w:p>
    <w:bookmarkEnd w:id="83"/>
    <w:bookmarkStart w:name="z32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официальных интернет-ресурсов государственных органов, средств массовой информации;</w:t>
      </w:r>
    </w:p>
    <w:bookmarkEnd w:id="84"/>
    <w:bookmarkStart w:name="z32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 и организациями.</w:t>
      </w:r>
    </w:p>
    <w:bookmarkEnd w:id="85"/>
    <w:bookmarkStart w:name="z32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требованиям по уведомительному порядку источниками информации являются:</w:t>
      </w:r>
    </w:p>
    <w:bookmarkEnd w:id="86"/>
    <w:bookmarkStart w:name="z32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сведений, представляемых субъектом предпринимательства;</w:t>
      </w:r>
    </w:p>
    <w:bookmarkEnd w:id="87"/>
    <w:bookmarkStart w:name="z32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официальных интернет-ресурсов государственных органов, средств массовой информации;</w:t>
      </w:r>
    </w:p>
    <w:bookmarkEnd w:id="88"/>
    <w:bookmarkStart w:name="z32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89"/>
    <w:bookmarkStart w:name="z32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предыдущих проверок на соответствие требованиям по уведомительному порядку.</w:t>
      </w:r>
    </w:p>
    <w:bookmarkEnd w:id="90"/>
    <w:bookmarkStart w:name="z32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имеющихся источников информации, при проведении профилактического контроля и проверки на соответствие требованиям по уведомительному порядку формируются субъективные критерии, подлежащие оценке,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1"/>
    <w:bookmarkStart w:name="z32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92"/>
    <w:bookmarkStart w:name="z32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настоящими Критериями соответствуют степени нарушения – грубое, значительное и незначительное.</w:t>
      </w:r>
    </w:p>
    <w:bookmarkEnd w:id="93"/>
    <w:bookmarkStart w:name="z32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Грубые, значительные и незначительные нарушения в области энергосбережения и повышения энергоэффективности указаны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4"/>
    <w:bookmarkStart w:name="z32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главой 5 настоящих Критериев рассчитывается общий показатель степени риска по субъективным критериям по шкале от 0 до 100.</w:t>
      </w:r>
    </w:p>
    <w:bookmarkEnd w:id="95"/>
    <w:bookmarkStart w:name="z32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6"/>
    <w:bookmarkStart w:name="z32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 в каждой сфере государственного контроля.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в каждой сфере государственного контроля.</w:t>
      </w:r>
    </w:p>
    <w:bookmarkEnd w:id="97"/>
    <w:bookmarkStart w:name="z325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рисками</w:t>
      </w:r>
    </w:p>
    <w:bookmarkEnd w:id="98"/>
    <w:bookmarkStart w:name="z32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(объектов)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по уведомительному порядку на период, определяемый субъективными критериями оценки степени риска.</w:t>
      </w:r>
    </w:p>
    <w:bookmarkEnd w:id="99"/>
    <w:bookmarkStart w:name="z32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(объектов) контроля в случаях:</w:t>
      </w:r>
    </w:p>
    <w:bookmarkEnd w:id="100"/>
    <w:bookmarkStart w:name="z32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(объекты)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01"/>
    <w:bookmarkStart w:name="z32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 по уведомительному порядку;</w:t>
      </w:r>
    </w:p>
    <w:bookmarkEnd w:id="102"/>
    <w:bookmarkStart w:name="z32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(объекты)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3"/>
    <w:bookmarkStart w:name="z32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 по уведомительному порядку, не допускается включение их при формировании графиков и списков на очередной период государственного контроля.</w:t>
      </w:r>
    </w:p>
    <w:bookmarkEnd w:id="104"/>
    <w:bookmarkStart w:name="z326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105"/>
    <w:bookmarkStart w:name="z32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6"/>
    <w:bookmarkStart w:name="z32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(объектов) контроля в определенной сфере государственного контроля.</w:t>
      </w:r>
    </w:p>
    <w:bookmarkEnd w:id="107"/>
    <w:bookmarkStart w:name="z326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общего показателя степени риска по субъективным критериям</w:t>
      </w:r>
    </w:p>
    <w:bookmarkEnd w:id="108"/>
    <w:bookmarkStart w:name="z32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в соответствии с пунктом 4 настоящих Критериев, уполномоченный орган собирает информацию и формирует базу данных по субъективным критериям из источников согласно пункту 10 настоящих Критериев.</w:t>
      </w:r>
    </w:p>
    <w:bookmarkEnd w:id="109"/>
    <w:bookmarkStart w:name="z32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 данных в диапазон от 0 до 100 баллов.</w:t>
      </w:r>
    </w:p>
    <w:bookmarkEnd w:id="110"/>
    <w:bookmarkStart w:name="z32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</w:t>
      </w:r>
    </w:p>
    <w:bookmarkEnd w:id="111"/>
    <w:bookmarkStart w:name="z32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32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критериям;</w:t>
      </w:r>
    </w:p>
    <w:bookmarkEnd w:id="113"/>
    <w:bookmarkStart w:name="z32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4"/>
    <w:bookmarkStart w:name="z32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115"/>
    <w:bookmarkStart w:name="z32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16"/>
    <w:bookmarkStart w:name="z32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17"/>
    <w:bookmarkStart w:name="z32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118"/>
    <w:bookmarkStart w:name="z32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119"/>
    <w:bookmarkStart w:name="z32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120"/>
    <w:bookmarkStart w:name="z32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121"/>
    <w:bookmarkStart w:name="z32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32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23"/>
    <w:bookmarkStart w:name="z32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24"/>
    <w:bookmarkStart w:name="z32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125"/>
    <w:bookmarkStart w:name="z32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26"/>
    <w:bookmarkStart w:name="z32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127"/>
    <w:bookmarkStart w:name="z32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32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29"/>
    <w:bookmarkStart w:name="z32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30"/>
    <w:bookmarkStart w:name="z32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31"/>
    <w:bookmarkStart w:name="z32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32"/>
    <w:bookmarkStart w:name="z32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133"/>
    <w:bookmarkStart w:name="z32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4"/>
    <w:bookmarkStart w:name="z32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35"/>
    <w:bookmarkStart w:name="z32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6"/>
    <w:bookmarkStart w:name="z32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37"/>
    <w:bookmarkStart w:name="z32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38"/>
    <w:bookmarkStart w:name="z33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39"/>
    <w:bookmarkStart w:name="z33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1841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1"/>
    <w:bookmarkStart w:name="z33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42"/>
    <w:bookmarkStart w:name="z33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43"/>
    <w:bookmarkStart w:name="z33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44"/>
    <w:bookmarkStart w:name="z33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45"/>
    <w:bookmarkStart w:name="z33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46"/>
    <w:bookmarkStart w:name="z33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1536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33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49"/>
    <w:bookmarkStart w:name="z33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50"/>
    <w:bookmarkStart w:name="z33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51"/>
    <w:bookmarkStart w:name="z33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331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энергосбережения и повышения энергоэффективности при проведении профилактического контроля с посещением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прямых потерь энергетических ресурсов,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производства и (или) передачи энергетических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лица по энергосбережению и повышению энергоэффективности субъектами Государственного энергетического реестра, потребляющих энергетические ресурсы в объеме, эквивалентном свыше тысячи пятистам тонн условного топлива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в целях коммерческого учета счетчиков электрической энергии с классом точности выше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 при проведении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 в заключении по энергосбережению и повышению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субъектами в области энергосбережения и повышения энергоэффективности, являющиеся заказчиками государственных закупок и закупок товаров, работ, услуг, не соответствующих следующим требованиям по энергоэффективности: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Холодильные приборы бытового назначения должны иметь класс энергетической эффективности не ниже А+, что соответствует индексу энергетической эффективности EEI&lt;42.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закупок для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требуемом классе энергоэффективности в задании на разработку проекта строительства (реконструкции, капитального ремонта) и в техническом паспорте построенного и введенного в эксплуатацию объекта при регистрации прав на недвижимое имущество после ввода завершенного строительством (реконструкцией, капитальным ремонтом)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в существующих зданиях, строениях, сооружениях по энергоэффективности по итогам проведения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счетчиков электрической энергии, не предназначенных для дифференцированного учета и контроля расхода электроэнергии по времени суток в новых вводимых объектах и при замене счетчиков электрической энергии в существующих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инструментального обследования здания, строения, сооружения и его инженерных систем с использованием приборов измерения при проведении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рекомендация об устранении выявленных нарушений требований законодательства Республики Казахстан об энергосбережении и повышении энергоэффективности в срок,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энергосбережении и повышении энергоэффективности"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проведения энергоаудита: чьим участником, кредитором являются данная энергоаудиторская организация или ее работники, осуществляющие данный энергоаудит (энергоаудиторы), работники, осуществляющие энергоаудит (энергоаудиторы), которых состоят в трудовых отношениях с аудируемым субъектом или являются близкими родственниками (родителями, детьми, усыновителями (удочерителями), усыновленными (удочеренными), полнородными и неполнородными братьями и сестрами, дедушками, бабушками, внуками) или супругом (супругой), или 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субъекта, работники, осуществляющие энергоаудит (энергоаудиторы), которых имеют личные имущественные интересы в аудируемом субъекте и если у них имеются денежные обязательства перед аудируемым субъектом или у аудируемого субъекта перед ними, за исключением обязательств по проведению энергоаудита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331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энергосбережения и повышения энергоэффективности при проведении проверок на соответствие требованиям по уведомительному порядку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сведений, представляемых субъектом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вопросов тестирования состоящих не менее чем из пяти вариантов, где каждый вариант состоит из не менее пятидесяти вопросов, по которым имеются не менее четырех ответов и один из которых является правильным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Результаты предыдущих проверок на соответствие требованиям по уведомительному порядку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33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55"/>
    <w:p>
      <w:pPr>
        <w:spacing w:after="0"/>
        <w:ind w:left="0"/>
        <w:jc w:val="both"/>
      </w:pPr>
      <w:bookmarkStart w:name="z3320" w:id="156"/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государственного энергетического реестра, заказчиков,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застройщиков, энергоаудиторских организаций и учебных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информации, вносимой в Государственный энергетический реестр, субъектами Государственного энергетического реестра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332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в отношении субъектов Государственного энергетического реестра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22" w:id="1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 вносимой в Государственный энергетический реестр, субъектами Государственного энергетического реестра, за исключением государственных учреждений,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идентификационный номер индивидуального предпринимателя, его почтовый адрес, наименование или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плана мероприятий по энергосбережению и повышению энергоэффективности, а также дополнения и (или) изменения, вносимые в данный план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результаты исполнения плана мероприятий по энергосбережению и повышению энергоэффективности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заключения по энергосбережению и повышению энергоэффективности.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достоверной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полной информации, вносимой в Государственный энергетический реестр, субъектами Государственного энергетического реестра, являющихся государственными учреждениями, следующей информации: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бизнес-идентификационный номер юридического лица, его почтовый адрес, наименование и основные виды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объемы потребления энергетических ресурсов и воды в натуральном и денежном выражении за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источники отопления и расход энергетических ресурсов на отопление на единицу площади зданий, строений, сооружений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энергопотребляющего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по результатам проведения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лица по энергосбережению и повышению энергоэффективности субъектами Государственного энергетического реестра, потребляющих энергетические ресурсы в объеме, эквивалентном свыше тысячи пятистам тонн условного топлива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энергосбережению и повышению энергоэффективности в течении шести месяцев со дня получения заключения по энергосбережению и повышению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прямых потерь энергетических ресурсов, вызванных неисправностью оборудования, арматуры, эксплуатацией трубопроводов без их теплоизоляции или несоблюдением режима работы энергопотребляющего оборудования при осуществлении производства и (или) передачи энергетических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3" w:id="1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0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энергоаудиторских организаций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24" w:id="16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 при проведении энергоаудита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 в заключении по энергосбережению и повышению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энергетического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5" w:id="1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9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заказчиков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26" w:id="1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субъектами в области энергосбережения и повышения энергоэффективности, являющиеся заказчиками государственных закупок и закупок товаров, работ, услуг, не соответствующих следующим требованиям по энергоэффективности: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Холодильные приборы бытового назначения должны иметь класс энергетической эффективности не ниже А+, что соответствует индексу энергетической эффективности EEI&lt;42.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закупок для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7" w:id="1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застройщиков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28" w:id="16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/профилактического контроля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в целях коммерческого учета счетчиков электрической энергии с классом точности выше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счетчиков электрической энергии, не предназначенных для дифференцированного учета и контроля расхода электроэнергии по времени суток в новых вводимых объектах и при замене счетчиков электрической энергии в существующих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о требуемом классе энергоэффективности в задании на разработку проекта строительства (реконструкции, капитального ремонта) и в техническом паспорте построенного и введенного в эксплуатацию объекта при регистрации прав на недвижимое имущество после ввода завершенного строительством (реконструкцией, капитальным ремонтом) объекта в эксплуатацию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в существующих зданиях, строениях, сооружениях по энергоэффективности по итогам проведения энергоаудита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9" w:id="1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06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энергоаудиторских организаций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30" w:id="17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31" w:id="17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45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 в отношении учебных центров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32" w:id="17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предпринимательства,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33" w:id="1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43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5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72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7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287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311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энергосбережения и повышения энергоэффективности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совместным приказом Министра по инвестициям и развитию РК от 23.11.2018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82 (вводится в действие по истечении десяти календарных дней после дня его первого официального опубликования);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06.03.2023 № 138 и Министра национальной экономики РК от 07.03.2023 № 30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