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713a" w14:textId="d547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охраны окружающей среды, воспроизводства и использования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национальной экономики Республики Казахстан от 30 декабря 2015 года № 835 и Министра энергетики Республики Казахстан от 15 декабря 2015 года № 721. Зарегистрирован в Министерстве юстиции Республики Казахстан 31 декабря 2015 года № 12779.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приказа Министра энергетики РК от 19.11.2018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и.о. Министра экологии и природных ресурсов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3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и управления рисками в области охраны окружающей среды, воспроизводства и использования природных ресурсов для отбора субъектов (объектов)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23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23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на соответствие требованиям по разрешительным документам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23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на соответствие требованиям по лицензии для выполнения работ (оказания услуг) по переработке, обезвреживанию, утилизации и (или) уничтожению опасных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и.о. Министра экологии и природных ресурсов РК от 14.06.2023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июня 2015 года № 431 и и.о. Министра национальной экономики Республики Казахстан от 30 июня 2015 года № 474 "Об утверждении критериев оценки степени риска и формы проверочного листа в области охраны окружающей среды, воспроизводства и использования природных ресурсов" (зарегистрированный в Реестре государственной регистрации нормативных правовых актов за № 11792, опубликованный в Информационно-правовой системе "Әділет" 6 августа 2015 года).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совместного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года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Кусаинов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2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и управления рисками в области охраны окружающей среды, воспроизводства и использования природных ресурсов для отбора субъектов (объектов) контроля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и.о. Министра экологии и природных ресурсов РК от 14.06.2023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111 (вводится в действие по истечении десяти календарных дней после дня его первого официального опубликования).</w:t>
      </w:r>
    </w:p>
    <w:bookmarkStart w:name="z23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и управления рисками в области охраны окружающей среды, воспроизводства и использования природных ресурсов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Правилами формирования регулирующими государственными органами системы оценки и управления рисками,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декабря 2022 года № 126 (зарегистрирован в Реестре государственной регистрации нормативных правовых актов под № 31148) (далее – Правила).</w:t>
      </w:r>
    </w:p>
    <w:bookmarkEnd w:id="12"/>
    <w:bookmarkStart w:name="z23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Критерий оценки степени риска и управления рисками разработаны для отбора субъектов (объектов) контроля с целью проведения проверки, проводимые на соответствие квалификационным или разрешительным требованиям по выданным разрешениям и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проверка на соответствие требованиям) и профилактического контроля с посещением субъекта (объекта) контроля, а также разработки проверочных листов,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132,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Казахстан.</w:t>
      </w:r>
    </w:p>
    <w:bookmarkEnd w:id="13"/>
    <w:bookmarkStart w:name="z23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Критериях используются следующие понятия:</w:t>
      </w:r>
    </w:p>
    <w:bookmarkEnd w:id="14"/>
    <w:bookmarkStart w:name="z23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5"/>
    <w:bookmarkStart w:name="z23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незначительные нарушения – нарушения требований, установленных законодательством Республики Казахстан в сфере охраны окружающей среды, несоблюдение которых не создают предпосылки для возникновения угрозы жизни и здоровью населения, окружающей среде, но выполнение, которых является обязательным для оператора объекта при осуществлении своей деятельности; </w:t>
      </w:r>
    </w:p>
    <w:bookmarkEnd w:id="16"/>
    <w:bookmarkStart w:name="z23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7"/>
    <w:bookmarkStart w:name="z23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требований, установленных законодательством Республики Казахстан в области охраны окружающей среды, создающие предпосылки для возникновения угрозы жизни и здоровью населения, окружающей среде;</w:t>
      </w:r>
    </w:p>
    <w:bookmarkEnd w:id="18"/>
    <w:bookmarkStart w:name="z23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 требований, установленных законодательством Республики Казахстан в области охраны окружающей среды, невыполнение которых создают угрозу, ущерб жизни и здоровью населения, окружающей среде, также нарушения, связанные с несоблюдением запрещающей нормы законодательства (запрещается, не допускается, не разрешается);</w:t>
      </w:r>
    </w:p>
    <w:bookmarkEnd w:id="19"/>
    <w:bookmarkStart w:name="z23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23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области охраны окружающей среды,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1"/>
    <w:bookmarkStart w:name="z23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области охраны окружающей среды, воспроизводства и использования природных ресурсов и не зависящие непосредственно от отдельного субъекта (объекта) контроля;</w:t>
      </w:r>
    </w:p>
    <w:bookmarkEnd w:id="22"/>
    <w:bookmarkStart w:name="z23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23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4"/>
    <w:bookmarkStart w:name="z23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5"/>
    <w:bookmarkStart w:name="z23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26"/>
    <w:bookmarkStart w:name="z23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поэтапно.</w:t>
      </w:r>
    </w:p>
    <w:bookmarkEnd w:id="27"/>
    <w:bookmarkStart w:name="z23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28"/>
    <w:bookmarkStart w:name="z23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9"/>
    <w:bookmarkStart w:name="z23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0"/>
    <w:bookmarkStart w:name="z23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1"/>
    <w:bookmarkStart w:name="z23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2"/>
    <w:bookmarkStart w:name="z23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проводятся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33"/>
    <w:bookmarkStart w:name="z23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(объекты) контроля относятся к одной из следующих степеней риска:</w:t>
      </w:r>
    </w:p>
    <w:bookmarkEnd w:id="34"/>
    <w:bookmarkStart w:name="z23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23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23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23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8"/>
    <w:bookmarkStart w:name="z23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9"/>
    <w:bookmarkStart w:name="z23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0"/>
    <w:bookmarkStart w:name="z23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1"/>
    <w:bookmarkStart w:name="z23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42"/>
    <w:bookmarkStart w:name="z23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(объекты) контроля относятся:</w:t>
      </w:r>
    </w:p>
    <w:bookmarkEnd w:id="43"/>
    <w:bookmarkStart w:name="z23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риска:</w:t>
      </w:r>
    </w:p>
    <w:bookmarkEnd w:id="44"/>
    <w:bookmarkStart w:name="z23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(объекты) 1, 2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Кодекс), по характеру и степени влияния, оказывающие значительное и умеренное негативное воздействие на окружающую среду, </w:t>
      </w:r>
    </w:p>
    <w:bookmarkEnd w:id="45"/>
    <w:bookmarkStart w:name="z23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46"/>
    <w:bookmarkStart w:name="z23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(объекты) 3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 характеру и степени влияния, оказывающие незначительное негативное воздействие на окружающую среду;</w:t>
      </w:r>
    </w:p>
    <w:bookmarkEnd w:id="47"/>
    <w:bookmarkStart w:name="z23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48"/>
    <w:bookmarkStart w:name="z23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субъекты (объекты) 4 категории хозяйственной деятельности, установленные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 характеру и степени влияния, оказывающие минимальное негативное воздействие на окружающую среду.</w:t>
      </w:r>
    </w:p>
    <w:bookmarkEnd w:id="49"/>
    <w:bookmarkStart w:name="z23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0"/>
    <w:bookmarkStart w:name="z23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1"/>
    <w:bookmarkStart w:name="z23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2"/>
    <w:bookmarkStart w:name="z23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3"/>
    <w:bookmarkStart w:name="z23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оценки степени риска профилактического контроля с посещением субъектов (объектов) контроля используются следующие источники информации.</w:t>
      </w:r>
    </w:p>
    <w:bookmarkEnd w:id="54"/>
    <w:bookmarkStart w:name="z23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55"/>
    <w:bookmarkStart w:name="z23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6"/>
    <w:bookmarkStart w:name="z23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57"/>
    <w:bookmarkStart w:name="z23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58"/>
    <w:bookmarkStart w:name="z23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59"/>
    <w:bookmarkStart w:name="z23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проверки на соответствие требованиям используются следующие источники информации:</w:t>
      </w:r>
    </w:p>
    <w:bookmarkEnd w:id="60"/>
    <w:bookmarkStart w:name="z23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сведений, представляемых государственными органами и организациями;</w:t>
      </w:r>
    </w:p>
    <w:bookmarkEnd w:id="61"/>
    <w:bookmarkStart w:name="z23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проверок.</w:t>
      </w:r>
    </w:p>
    <w:bookmarkEnd w:id="62"/>
    <w:bookmarkStart w:name="z25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 отчетности и сведений, представляемых субъектом контроля;</w:t>
      </w:r>
    </w:p>
    <w:bookmarkEnd w:id="63"/>
    <w:bookmarkStart w:name="z25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неблагоприятных происшествий, возникших по вине субъекта контроля, в том числе пожары, аварии, происшествия и инциденты;</w:t>
      </w:r>
    </w:p>
    <w:bookmarkEnd w:id="64"/>
    <w:bookmarkStart w:name="z25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количество подтвержденных жалоб и обращений.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совместными приказами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66"/>
    <w:bookmarkStart w:name="z23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7"/>
    <w:bookmarkStart w:name="z23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8"/>
    <w:bookmarkStart w:name="z23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69"/>
    <w:bookmarkStart w:name="z23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70"/>
    <w:bookmarkStart w:name="z23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1"/>
    <w:bookmarkStart w:name="z23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субъективных критериев определяются для каждой однородной группы субъектов (объектов) контроля.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(объектов) контроля в каждой сфере государственного контроля.</w:t>
      </w:r>
    </w:p>
    <w:bookmarkEnd w:id="72"/>
    <w:bookmarkStart w:name="z23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3"/>
    <w:bookmarkStart w:name="z24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если субъекты являются членами саморегулируемой организации, основанной на добровольном членстве (участии) в соответствии с Законом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совместного приказа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 (за исключением субъектов (объектов) для которых наличие аудио и (или) видео фиксации, с передачей данных в онлайн-режиме и наличие датчиков и фиксирующих устройств по передаче данных в системы государственных органов (датчики воды, датчики фиксации выбросов в атмосферу) являются обязательными требованиями).</w:t>
      </w:r>
    </w:p>
    <w:bookmarkEnd w:id="75"/>
    <w:bookmarkStart w:name="z24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76"/>
    <w:bookmarkStart w:name="z24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77"/>
    <w:bookmarkStart w:name="z24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78"/>
    <w:bookmarkStart w:name="z24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формирования системы оценки и управления рисками</w:t>
      </w:r>
    </w:p>
    <w:bookmarkEnd w:id="79"/>
    <w:bookmarkStart w:name="z24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нарушении требований к субъектам (объектам) контроля при проведении профилактического контроля и проверки на соответствие требованиям, приведены в приложении 1 к настоящим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совместного приказа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81"/>
    <w:bookmarkStart w:name="z24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отнесения субъекта контроля к степени риска применяется следующий порядок расчета показателя степени риска.</w:t>
      </w:r>
    </w:p>
    <w:bookmarkEnd w:id="82"/>
    <w:bookmarkStart w:name="z24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15 Правил (SC), с последующей нормализацией значений, данных в диапазон от 0 до 100 баллов.</w:t>
      </w:r>
    </w:p>
    <w:bookmarkEnd w:id="83"/>
    <w:bookmarkStart w:name="z24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4"/>
    <w:bookmarkStart w:name="z24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5"/>
    <w:bookmarkStart w:name="z24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6"/>
    <w:bookmarkStart w:name="z24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15 Правил.</w:t>
      </w:r>
    </w:p>
    <w:bookmarkEnd w:id="87"/>
    <w:bookmarkStart w:name="z24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8"/>
    <w:bookmarkStart w:name="z24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9"/>
    <w:bookmarkStart w:name="z24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90"/>
    <w:bookmarkStart w:name="z24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1"/>
    <w:bookmarkStart w:name="z24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2"/>
    <w:bookmarkStart w:name="z24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3"/>
    <w:bookmarkStart w:name="z24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4"/>
    <w:bookmarkStart w:name="z24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95"/>
    <w:bookmarkStart w:name="z24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6"/>
    <w:bookmarkStart w:name="z24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7"/>
    <w:bookmarkStart w:name="z24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8"/>
    <w:bookmarkStart w:name="z24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9"/>
    <w:bookmarkStart w:name="z24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00"/>
    <w:bookmarkStart w:name="z24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1"/>
    <w:bookmarkStart w:name="z24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2"/>
    <w:bookmarkStart w:name="z24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3"/>
    <w:bookmarkStart w:name="z24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4"/>
    <w:bookmarkStart w:name="z24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05"/>
    <w:bookmarkStart w:name="z24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6"/>
    <w:bookmarkStart w:name="z24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07"/>
    <w:bookmarkStart w:name="z24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08"/>
    <w:bookmarkStart w:name="z24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9"/>
    <w:bookmarkStart w:name="z24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степени риска по субъективным критериям, определенным в соответствии с пунктом 15 Правил, производится по шкале от 0 до 100 баллов и осуществляется по следующей формуле:</w:t>
      </w:r>
    </w:p>
    <w:bookmarkEnd w:id="110"/>
    <w:bookmarkStart w:name="z24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2"/>
    <w:bookmarkStart w:name="z24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3"/>
    <w:bookmarkStart w:name="z24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4"/>
    <w:bookmarkStart w:name="z24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15 Правил, включается в расчет показателя степени риска по субъективным критериям.</w:t>
      </w:r>
    </w:p>
    <w:bookmarkEnd w:id="115"/>
    <w:bookmarkStart w:name="z24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6"/>
    <w:bookmarkStart w:name="z24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18034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8"/>
    <w:bookmarkStart w:name="z24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9"/>
    <w:bookmarkStart w:name="z24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0"/>
    <w:bookmarkStart w:name="z24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24 Правил.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проверочных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</w:tbl>
    <w:bookmarkStart w:name="z24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к субъектам (объектам) контроля при проведении профилактического контроля с посещением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оператором договора обязательного экологического страхования при эксплуатации объектов, включенных в перечень экологически опасных видов хозяйственной и иной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потенциальном факте причинения экологического ущерба, предварительной оценке его характера и масштаба, лицом, причинившим ущерб в течение двух часов с момента обнаружения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срок не более двух часов с момента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 и/или экологических нормативов качества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засорения водных объектов, водосборных площадей водных объектов, ледяного и снежного покрова водных объектов, ледников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повторному использованию воды, оборотному водоснабжению операторами объектов I и (или)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воздействия на окружающую среду и осуществление рекультивации земель после прекращения эксплуатации накопителей сточных вод и (или) искусственных водных объектов, предназначенные для естественной биологической очистки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на основе анализа суммарной экологической пользы при возникновении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заправки судов с помощью систем, исключающих разливы и утечки топлива и горюче-смазочных материалов в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применение суднами оборудования, не допускающего загрязнения палуб судов нефтепродуктами, сброса загрязненных сточных вод в водоемы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недропользователем проводящий операции по недропользованию в государственной заповедной зоне в северной части Каспийского моря ежегодного производственного мониторинга окружающей среды (по климатическим сезонам) по всей контрактной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консервации, обеспечение сохранности бурового основания и надежной герметизации скважины до момента возобновления работ в случае консервации скважин после завершения испытаний недропользователем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сжигания флюидов на факелах при эксплуатации скважин, за исключением случаев угрозы возникновения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 судов нефти, загрязняющих веществ и содержащих их сточных вод, неочищенных балластных вод, пищевых отходов, бытового мусора и всех видов пластмасс в водные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недропользователями в пределах контрактной территории ранее пробуренных скважин обеспечение их принятия на баланс и проведение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отходов лиц, осуществляющих операции по сбору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отходов, подвергнутых раздельному сбору, на всех дальнейших этапах управления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юридическими лицами и индивидуальными предпринимателями своевременного вывоза отходов к специализированным местам хранения, обезвреживания, переработки, утилизации или удаления, деятельности которых являются источниками загрязнения атмосферного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восстановления или удаления образовавшихся отходов как можно ближе к источнику их образования, если это обосновано с технической, экономической и экологической точки зрения.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субъектом предпринимательства, осуществляющий предпринимательскую деятельность по сбору, транспортировке, восстановлению и (или) удалению опасных отходов плана действий при чрезвычайных и аварийных ситуациях, которые могут возникнуть при управлении опасными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месте захоронения опасных отходов хорошо видимых опознавательных знаков с указанием вида отхода, степени его опасности и даты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твердых бытовых отходов без их предварительной сортировки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оператора объектов I категории финансового обеспечения исполнения своих обязательств по ликвидации последствий эксплуатации объектов, в том числе в отношении требований, которые возникнут в будущем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полигона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выбросов метана на полигоне путем сокращения объемов захоронения биоразлагаемых отходов и установки систем сбора и утилизации свалочного газа оператором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хронологического учета количества, вида, происхождения отходов, пунктов назначения, частоты сбора, метода транспортировки и метода обращения лицами, осуществляющие операции по восстановлению или удалению опасных отходов, образователи опасных отходов, субъекты предпринимательства, осуществляющие деятельность по сбору, транспортировке и (или) обезвреживанию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опасных отходов на полигонах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(пресечение) факторов, а также на контроль, локализации и сокращение экологического ущерба, в целях предотвращения большего экологического ущерба или вредного воздействия на жизнь и (или) здоровье населения и окружающую среду, лицом, причинившие экологический ущерб, не позднее одного рабочего дня после обнаружения факта причинения экологического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по перечню, утвержденному уполномоченным органом в области охраны окружающей среды, сбор транспортировку, переработку, обезвреживание, использование и (или) утилизацию отходов, образующихся после утраты потребительских свойств продукции (товаров)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и проведение ремедиации компонентов природной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строительных отходов с опасными, пищевыми, бытовыми, медицинскими, биологическими, радиоактивными отходами, кроме случаев восстановления строительных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горнодобывающей промышленности вне специально установленных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накопления строительных отходов вне специально установленных мест.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и использования пестицидов, в составе которых имеются стойкие органические загрязнители.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квотируемой установки субъектом квотирования без получения углеродных квот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квотируемой установкой квотируемых выбросов парниковых газов в объеме, превышающем количество углеродных единиц, имеющихся на соответствующем счете оператора квотируемой установки в государственном реестре углеродных единиц.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исполнение субъектом квотирования плана мониторинга выбросов парниковых газов квотируемой установки на период действия Национального плана углеродных квот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достоверных данных о валидации и верификации независимыми аккредитованными организациями, аккредитованными органами по валидации и верификации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для ведения Государственного кадастра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в регистр выбросов и переноса загрязнителей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отчета об инвентаризации выбросов парниковых газов для верификации в аккредитованный орган по валидации и верификации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до первого апреля текущего года в государственный углеродный кадастр отчета об инвентаризации выбросов парниковых газов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субъектом контроля в уполномоченный орган в области охраны окружающей среды плана мероприятий по устранению выявленных нарушений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нарушения требований к субъектам (объектам) контроля при проведении проверки на соответствие требованиям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объекта внутренней проверки и сопоставление результатов производственного экологического контроля с условиями экологического разрешения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оператором объекта о фактах нарушения требований экологического законодательства, выявленных в ходе осуществления производственного экологического контроля в течение трех рабочих дней в уполномоченный орган в области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на объекты I и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разрешение, а также физическими и юридическими лицами, привлеченные оператором объекта для выполнения отдельных работ и (или) оказания отдельных услуг на территории соответствующего объекта I или II категории при его строительстве, реконструкции или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стационарных источников вплоть до частичной или полной остановки их эксплуатации в периоды кратковременного загрязнения атмосферного воздуха в городских и иных населенных пунктах, вызванного неблагоприятными метеорологическими условиями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I категории автоматизированной системы мониторинга эмиссий в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плана мероприятий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программы повышения экологической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требований заключения экологической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очистки газов, обеспечивающих соблюдение нормативов качества окружающей среды и средств контроля за выбросами загрязняющих веществ в атмосферный воздух при размещении, ввода в эксплуатацию и эксплуатации объектов I и II категорий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декларации о воздействии на окружающую среду и (или) предоставление недостоверной информации, содержащейся в этой декларации лицами, осуществляющими деятельность на объектах III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применения ядохимикатов, удобрений на водосборной площади водных объектов, поступления и захоронения отходов в водные объекты, отведение в водные объекты сточных вод, не очищенных до показателей, установленных нормативами допустимых сбросов, проведение на водных объектах взрывных работ, при которых используются ядерные и иные виды технологий, сопровождающихся выделением радиоактивных и токсичных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сооружениями и устройствами, предотвращающими загрязнение и засорение водных объектов и их водоохранных зон и полос при проектировании, строительства и ввода в эксплуатацию новых и реконструируемых зданий, сооружений (за исключением противоселевых, противооползневых и противопаводковых) и их комплексов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не очищенных до нормативов допустимых сбросов сточных вод в водный объект или на рельеф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и выполнение ее требований объектами I, II категории и лицами, осуществляющими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накопления отходов и установленных лимитов (для объектов I и II категорий) или объемов накопления отходов, указанных в декларации о воздействии на окружающую среду (для объектов III категории)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временного складирования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результатам производственного экологического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 отчета о выполнении плана мероприятий по охране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управлению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приема, восстановления и/или удаления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 для операций восстановления и/или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эмиссии окружающую среду и заключение государственной экологической экспертизы или комплексное экологическое разрешение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по обязательному экологическому страхованию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GPS устройства (трекер) на транспорте предприятия управляющего опасными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эмиссий, выданных в экологическом разрешении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производственного экологического контроля должна содержать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обязательный перечень количественных и качественных показателей эмиссий загрязняющих веществ и иных параметров, отслеживаемых в процессе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периодичность и продолжительность производственного мониторинга, частоту осуществления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используемых инструментальных и расчетных методах проведения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необходимое количество точек отбора проб для параметров, отслеживаемых в процессе производственного мониторинга (по компонентам: атмосферный воздух, воды, почвы), и указание мест проведения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методы и частоту ведения учета, анализа и сообщения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план-график внутренних проверок и процедуру устранения нарушений экологического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механизмы обеспечения качества инструментальных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протокол действий в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организационную и функциональную структуру внутренней ответственности работников за проведение производственного экологического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1.Проведение предварительной оценки воздействия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2.Проведение скрининга воздействий намечаемой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3.Проведение послепроектного анализа фактических воздействий при реализации намечаемой деятельности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установками очистки газа проектной очистки и (или) обезвреживание загрязняющих веществ от источника выброса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инвентаризации 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отходов, подвергнутых раздельному сбору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общая сметная стоимость работ, указанных в проекте полигона;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наличие ежегодных отчислений оператором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опасных отходов на полигонах неопасных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ремедиации компонентов природной среды, которым причинен вред в результате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смешивания строительных отходов с пищевыми, бытовыми, медицинскими, биологическими отходами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горнодобывающей промышленности вне специально установленных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отходов неприемлемых для полигонов: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любые отходы в жидкой форме (жидкие отходы);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опасные отходы, которые в условиях полигона являются взрывчатыми, коррозийными, окисляемыми, высокоогнеопасными или огнеопасными;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отходы, вступающие в реакцию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медицинские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биологические отходы, определенные в соответствии с законодательством Республики Казахстан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целые использованные шины и их фрагменты, за исключением их применения в качестве стабилизирующего материала при рекультивации;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отходы, содержащие стойкие органические загрязнители;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пестициды;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отходы, которые не удовлетворяют критериям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отходы пластмасс, пластика и полиэтилена, полиэтилентерефталатную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макулатуру, картон и отходы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ртутьсодержащие лампы и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стеклянную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стеклобой;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лом цветных и черных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батареи литиевые, свинцово-кислотные;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электронное и электрическое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вышедшие из эксплуатации 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строительные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пищевые отходы.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осуществляющим операции по восстановлению или удалению опасных отходов, образователям опасных отходов, субъектам предпринимательства, осуществляющим деятельность по сбору, транспортировке и (или) обезвреживанию опасных отходов, осуществлять хронологический учет количества, вида, происхождения отходов, пунктов назначения, частоты сбора, метода транспортировки и метода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сброс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при возникновении аварийных разливов нефти на море и в предохранительной зоне Республики Казахстан методами наблюдения и оценки; механического сдерживания и сбора нефти с поверхности воды (включая отклонение нефтяного пятна от чувствительных ресурсов); контролируемого сжигания нефтяного пятна; применения химических средств; защиты и очистки предохранительной зоны на основе анализа суммарной экологической пользы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сверхнормативных выбросов при сжигании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проверочных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</w:tbl>
    <w:bookmarkStart w:name="z245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___________ в соответствии со статьей 138 Предпринимательского кодекса Республики Казахстан наименование однородной группы субъектов (объектов)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утвержденной форме, наличия верификации, корректности расчетов выбросов парниковых газов и применения коэффициентов, использованных для расчета выбросов парниковых газов верифицированного отчета об инвентаризации выбросов парниковых газов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отчетов по инвентаризации опасных отходов, отчетов по производственному экологическому контролю, по плану природоохранных мероприятий, отчет по парниковым газам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Неустранение в установленный срок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разрешительным документам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экологического разрешения или декларации о воздействии на окружающую среду для объектов III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представление неполных или несвоевременное представление отчетов по ПЭК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и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и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эмиссий выданных в экологическом разрешении, в том числе автоматизированной системой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контроля, показания автоматизированной системы мониторинга,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лимитов накопления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отходов без экологического разрешения или отходов, не заявленных в декларации о воздействии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результаты анализа сведений, представляемых государственными органами и организациями, результаты предыдущих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 отчета о выполнении плана мероприятий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отчетности и сведений, представляемых субъектом контроля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предписания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Нештатные ситуации, связанные с загрязнением окружающей среды (инциденты, аварии, пожары, происшествия)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(объекта) контроля (инциденты, аварии и пожары, происшествия), результаты анализа сведений, представляемых государственными органами и организациями, результаты предыдущих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подтвержденных жалоб либо обращений, не носящих одинаковый характер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обращения, поступившие в государственный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наличию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 по наличию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3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соответствии со статьей 138 Предпринимательского кодекса Республики Казахстан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совместного приказа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однородной группы субъектов (объектов)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 посещением субъекта (объекта) контроля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проверки/профилактический контроль с посещением субъекта (объекта) контроля _______________________________________________________________________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субъекта (объекта) контроля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допустимых выбросов, установленных для автомобилей и иных транспортных средств, оказывающих негативное воздействие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оператором договора обязательного экологического страхования при эксплуатации объектов, включенных в перечень экологически опасных видов хозяйственной и иной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потенциальном факте причинения экологического ущерба, предварительной оценке его характера и масштаба, лицом, причинившим ущерб в течение двух часов с момента обнаружения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срок не более двух часов с момента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 и/или экологических нормативов качества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засорения водных объектов, водосборных площадей водных объектов, ледяного и снежного покрова водных объектов, ледников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повторному использованию воды, оборотному водоснабжению операторами объектов I и (или) II категорий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воздействия на окружающую среду и осуществление рекультивации земель после прекращения эксплуатации накопителей сточных вод и (или) искусственных водных объектов, предназначенные для естественной биологической очистки сточных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загрязнения, захламления, деградации и ухудшения плодородия почв, а также снятия плодородного слоя почвы в целях продажи или передачи его другим лицам, за исключением случаев, когда такое снятие необходимо для предотвращения безвозвратной утери плодородного слоя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ликвидации на основе анализа суммарной экологической пользы при возникновении аварийных разливов нефти на море, внутренних водоемах и в предохранительной зоне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закрытых контейнеров и специальных емкостей для перевозки сыпучих материалов, химических реагентов и опасных грузов, исключающих их попадание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заправки судов с помощью систем, исключающих разливы и утечки топлива и горюче-смазочных материалов в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применение суднами оборудования, не допускающего загрязнения палуб судов нефтепродуктами, сброса загрязненных сточных вод в водоемы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недропользователем проводящий операции по недропользованию в государственной заповедной зоне в северной части Каспийского моря ежегодного производственного мониторинга окружающей среды (по климатическим сезонам) по всей контрактной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последствий аварийного загрязнения окружающей среды в случае возникновения аварийных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консервации, обеспечение сохранности бурового основания и надежной герметизации скважины до момента возобновления работ в случае консервации скважин после завершения испытаний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сжигания флюидов на факелах при эксплуатации скважин, за исключением случаев угрозы возникновения аварийной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с судов нефти, загрязняющих веществ и содержащих их сточных вод, неочищенных балластных вод, пищевых отходов, бытового мусора и всех видов пластмасс в водные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недропользователями в пределах контрактной территории ранее пробуренных скважин обеспечение их принятия на баланс и проведение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отходов лиц, осуществляющих операции по сбору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отходов, подвергнутых раздельному сбору, на всех дальнейших этапах управления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юридическими лицами и индивидуальными предпринимателями своевременного вывоза отходов к специализированным местам хранения, обезвреживания, переработки, утилизации или удаления, деятельности которых являются источниками загрязнения атмосферного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восстановления или удаления образовавшихся отходов как можно ближе к источнику их образования, если это обосновано с технической, экономической и экологической точки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субъектом предпринимательства, осуществляющий предпринимательскую деятельность по сбору, транспортировке, восстановлению и (или) удалению опасных отходов плана действий при чрезвычайных и аварийных ситуациях, которые могут возникнуть при управлении опасными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месте захоронения опасных отходов хорошо видимых опознавательных знаков с указанием вида отхода, степени его опасности и даты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твердых бытовых отходов без их предварительной сортировки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оператора объектов I категории финансового обеспечения исполнения своих обязательств по ликвидации последствий эксплуатации объектов, в том числе в отношении требований, которые возникнут в будущем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владельца полигона письменного подтверждения получения каждой партии отходов, принятой на участке, и хранение данной документации в течение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каждом полигоне оборудованной системы мониторинга атмосферных выбросов (свалочный газ), фильтрата и сточных вод, образующихся в депонированных отходах, для предупреждения их негативного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оператором полигона мониторинга выбросов свалочного газа и фильтрата в течение тридцати лет для полигонов 1 класса, двадцати лет для полигонов 2 класса, пяти лет для полигонов 3 класса после закрытия полигона (части полигона)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выбросов метана на полигоне путем сокращения объемов захоронения биоразлагаемых отходов и установки систем сбора и утилизации свалочного газа оператором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хронологического учета количества, вида, происхождения отходов, пунктов назначения, частоты сбора, метода транспортировки и метода обращения лицами, осуществляющие операции по восстановлению или удалению опасных отходов, образователи опасных отходов, субъекты предпринимательства, осуществляющие деятельность по сбору, транспортировке и (или) обезвреживанию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захоронения опасных отходов на полигонах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(пресечение) факторов, а также на контроль, локализации и сокращение экологического ущерба, в целях предотвращения большего экологического ущерба или вредного воздействия на жизнь и (или) здоровье населения и окружающую среду, лицом, причинивший экологический ущерб, не позднее одного рабочего дня после обнаружения факта причинения экологического ущерба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физическими и юридическими лицами, осуществляющими производство на территории Республики Казахстан и (или) ввоз на территорию Республики Казахстан продукции (товаров), на которую (которые) распространяются расширенные обязательства производителей (импортеров),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(импортеров), и ее (их)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и проведение ремедиации компонентов природной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смешивания строительных отходов с другими видами отходов, кроме случаев восстановления строительных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складирования отходов горнодобывающей промышленности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накопления строительных отходов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пунктах хранения отходов, содержащих стойкие органические загрязнители, средств защиты, обеспечивающих предотвращение влияния стойких органических загрязнителей на окружающую среду и здоровье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производства и использования пестицидов, в составе которых имеются стойкие органические загрязнители.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квотируемой установки субъектом квотирования без получения углеродных квот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квотируемой установкой квотируемых выбросов парниковых газов в объеме, превышающем количество углеродных единиц, имеющихся на соответствующем счете оператора квотируемой установки в государственном реестре углеродных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исполнение субъектом квотирования плана мониторинга выбросов парниковых газов квотируемой установки на период действия Национального плана углеродных квот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достоверных данных о валидации и верификации независимыми аккредитованными организациями, аккредитованными органами по валидации и верификации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для ведения Государственного кадастра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в регистр выбросов и переноса загрязнителей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отчета об инвентаризации выбросов парниковых газов для верификации в аккредитованный орган по валидации и верификации за предыдущий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субъектом квотирования до первого апреля текущего года в государственный углеродный кадастр отчета об инвентаризации выбросов парниковых газов за предыдущий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субъектом контроля в уполномоченный орган в области охраны окружающей среды плана мероприятий по устранению выявленных нарушений по результатам профилактического контроля без посещения субъекта (объекта)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Должностное(ые) лицо(а)___________________________________________________________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16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соответствии со статьей 138 Предпринимательского кодекса Республики Казахстан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совместным приказом Министра энергетики РК от 19.11.2018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26.11.2018 № 80 (вводится в действие по истечении десяти календарных дней после дня его первого официального опубликования); в редакции совместного приказа Министра экологии и природных ресурсов РК от 13.03.2026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19.03.2026 № 18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_______________________________________________________ (№,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/ бизнес-идентификационный номер субъекта (объекта) контроля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производственного экологического контроля в соответствии с программой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экологического мониторинга аккредитованными производственными или независимыми лабораториями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оператором объекта внутренней проверки и сопоставление результатов производственного экологического контроля с условиями экологического разрешения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оператором объекта о фактах нарушения требований экологического законодательства, выявленных в ходе осуществления производственного экологического контроля в течение трех рабочих дней в уполномоченный орган в области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подразделения либо приказа на работника, ответственного за организацию, проведение производственного экологического контроля и за взаимодействие с контролирующими органами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экологического разрешения на объекты I и II категорий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экологического разрешения оператором, получивший экологическое разрешение, а также физическими и юридическими лицами, привлеченные оператором объекта для выполнения отдельных работ и (или) оказания отдельных услуг на территории соответствующего объекта I или II категории при его строительстве, реконструкции или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стационарных источников вплоть до частичной или полной остановки их эксплуатации в периоды кратковременного загрязнения атмосферного воздуха в городских и иных населенных пунктах, вызванного неблагоприятными метеорологическими условиями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I категории автоматизированной системы мониторинга эмиссий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плана мероприятий по охране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выполнение программы повышения экологической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выполнение требований заключения экологической экспертизы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установок очистки газов, обеспечивающих соблюдение нормативов качества окружающей среды и средств контроля за выбросами загрязняющих веществ в атмосферный воздух при размещении, ввода в эксплуатацию и эксплуатации объектов I и II категорий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декларации о воздействии на окружающую среду и (или) предоставление недостоверной информации, содержащейся в этой декларации лицами, осуществляющими деятельность на объектах III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применения ядохимикатов, удобрений на водосборной площади водных объектов, поступления и захоронения отходов в водные объекты, отведение в водные объекты сточных вод, не очищенных до показателей, установленных нормативами допустимых сбросов, проведение на водных объектах взрывных работ, при которых используются ядерные и иные виды технологий, сопровождающихся выделением радиоактивных и токсичных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сооружениями и устройствами, предотвращающими загрязнение и засорение водных объектов и их водоохранных зон и полос при проектировании, строительства и ввода в эксплуатацию новых и реконструируемых зданий, сооружений (за исключением противоселевых, противооползневых и противопаводковых) и их комплексов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сброса не очищенных до нормативов допустимых сбросов сточных вод в водный объект или на рельеф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управления отходами и выполнение ее требований объектами I, II категории и лицами, осуществляющими утилизацию и переработку отходов,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 в зависимости от категории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накопления отходов и установленных лимитов (для объектов I и II категорий) или объемов накопления отходов, указанных в декларации о воздействии на окружающую среду (для объектов III категории)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временного складирования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для выполнения работ (оказания услуг) по переработке, обезвреживанию, утилизации и (или) уничтожению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результатам производственного экологического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Предоставление ежегодного отчета о выполнении плана мероприятий по охране окружающей среды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управлению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эмиссий, выданных в экологическом разрешении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производственного экологического контроля должна содержать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обязательный перечень количественных и качественных показателей эмиссий загрязняющих веществ и иных параметров, отслеживаемых в процессе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периодичность и продолжительность производственного мониторинга, частоту осуществления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используемых инструментальных и расчетных методах проведения производственного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необходимое количество точек отбора проб для параметров, отслеживаемых в процессе производственного мониторинга (по компонентам: атмосферный воздух, воды, почвы), и указание мест проведения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методы и частоту ведения учета, анализа и сообщения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план-график внутренних проверок и процедуру устранения нарушений экологического законодательства Республики Казахстан, включая внутренние инструменты реагирования на их несоблюдение;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механизмы обеспечения качества инструментальных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протокол действий в нештатных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организационную и функциональную структуру внутренней ответственности работников за проведение производственного экологического контроля.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1.Проведение предварительной оценки воздействия на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2.Проведение скрининга воздействий намечаемой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послепроектного анализа фактических воздействий при реализации намечаемой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установками очистки газа проектной очистки и (или) обезвреживание загрязняющих веществ от источника выброса.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по инвентаризации 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вне специально установленных мест, предназначенных для их накопления и (или) захоронения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отходов, подвергнутых раздельному сбору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ликвидационного фонда для рекультивации земель, ведения мониторинга воздействия на окружающую среду и контроля загрязнения после закрытия полигона,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общая сметная стоимость работ, указанных в проекте полигона;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наличие ежегодных отчислений оператором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опасных отходов на полигонах неопасных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ремедиации компонентов природной среды, которым причинен вред в результате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Смешивание строительных отходов с пищевыми, бытовыми, медицинскими, биологическими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отходов горнодобывающей промышленности вне специально установленных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отходов неприемлемых для полигонов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любые отходы в жидкой форме (жидкие отходы);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опасные отходы, которые в условиях полигона являются взрывчатыми, коррозийными, окисляемыми, высокоогнеопасными или огнеопасными;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отходы, вступающие в реакцию с водой;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медицинские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биологические отходы, определенные в соответствии с законодательством Республики Казахстан в области ветеринарии;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целые использованные шины и их фрагменты, за исключением их применения в качестве стабилизирующего материала при рекультивации;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отходы, содержащие стойкие органические загрязнители;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пестициды;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отходы, которые не удовлетворяют критериям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отходы пластмасс, пластика и полиэтилена, полиэтилентерефталатную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макулатуру, картон и отходы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ртутьсодержащие лампы и 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стеклянную тару;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стеклобой;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лом цветных и черных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батареи литиевые, свинцово-кислотные;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электронное и электрическое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вышедшие из эксплуатации транспортные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строительные отходы;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пищевые отходы.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осуществляющим операции по восстановлению или удалению опасных отходов, образователям опасных отходов, субъектам предпринимательства, осуществляющим деятельность по сбору, транспортировке и (или) обезвреживанию опасных отходов, осуществлять хронологический учет количества, вида, происхождения отходов, пунктов назначения, частоты сбора, метода транспортировки и метода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допускать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водоснабжения, курортов, в местах, отведенных для купания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засорение водных объектов, водосборных площадей водных объектов, ледяного и снежного покрова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сброс сточных вод без предварительной очистки, за исключением сбросов шахтных и карьерных вод горно-металлургических предприятий в пруды-накопители и (или) пруды-испарители, а также вод, используемых для водяного охлаждения, в накопители, расположенные в системе замкнутого (оборотного)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ликвидации при возникновении аварийных разливов нефти на море и в предохранительной зоне Республики Казахстан методом наблюдения и оценки; механического сдерживания и сбора нефти с поверхности воды (включая отклонение нефтяного пятна от чувствительных ресурсов); контролируемого сжигания нефтяного пятна; применения химических средств; защиты и очистки предохранительной зоны на основе анализа суммарной экологической пользы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допускать сверхнормативных выбросов при сжигании сырого газа на факеле, которое не признано уполномоченным органом в области углеводородов в качестве технологически неизбежного сжигания при технологическом сбое, отказе или отклонении в работе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Должностное(ые) лицо(а)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 № 721</w:t>
            </w:r>
          </w:p>
        </w:tc>
      </w:tr>
    </w:tbl>
    <w:bookmarkStart w:name="z24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охраны окружающей среды, воспроизводства и использования природных ресурсов в отношении физических или юридических лиц, в собственности или ином законном пользовании которого находится объект, оказывающий негативное воздействие на окружающую среду на выполнения работ (оказания услуг) по переработке, обезвреживанию, утилизации и (или) уничтожению опасных отходов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4 в соответствии с совместным приказом и.о. Министра экологии и природных ресурсов РК от 14.06.2023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13.06.2023 № 111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459" w:id="12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эколога (по образованию) имеющего практического опыта работы в области охраны окружающей среды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или аренде у собственника производственного объекта (здания, строения, сооружения, помещения и/или полигона опасных отходов) предназначенного для приема, восстановления и/или удаления опасных отходов (в административно-территориальной единице – области, городе республиканского значения или столице, где производятся прием и операции по управлению опасными отходами)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у собственника производственного комплекса (установки, оборудования и/или транспорта) для операций восстановления и/или удаления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эмиссии окружающую среду и заключение государственной экологической экспертизы или комплексное экологическое разрешение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по обязательному экологическому 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GPS устройства (трекер) на транспорте предприятия управляющего опасными отходами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0" w:id="13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 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