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64761" w14:textId="3d647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критериев оценки степени риска и проверочных листов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дополнительного образования и предоставления образовательно-оздоровительных услуг несовершеннолетним</w:t>
      </w:r>
    </w:p>
    <w:p>
      <w:pPr>
        <w:spacing w:after="0"/>
        <w:ind w:left="0"/>
        <w:jc w:val="both"/>
      </w:pPr>
      <w:r>
        <w:rPr>
          <w:rFonts w:ascii="Times New Roman"/>
          <w:b w:val="false"/>
          <w:i w:val="false"/>
          <w:color w:val="000000"/>
          <w:sz w:val="28"/>
        </w:rPr>
        <w:t>Совместный приказ и.о. Министра образования и науки Республики Казахстан от 31 декабря 2015 года № 719 и и.о. Министра национальной экономики Республики Казахстан от 31 декабря 2015 года № 843. Зарегистрирован в Министерстве юстиции Республики Казахстан 31 декабря 2015 года № 12777.</w:t>
      </w:r>
    </w:p>
    <w:p>
      <w:pPr>
        <w:spacing w:after="0"/>
        <w:ind w:left="0"/>
        <w:jc w:val="both"/>
      </w:pPr>
      <w:r>
        <w:rPr>
          <w:rFonts w:ascii="Times New Roman"/>
          <w:b w:val="false"/>
          <w:i w:val="false"/>
          <w:color w:val="ff0000"/>
          <w:sz w:val="28"/>
        </w:rPr>
        <w:t xml:space="preserve">
      Сноска. Заголовок - в редакции совместного приказа и.о. Министра просвещения РК от 26.06.2024 </w:t>
      </w:r>
      <w:r>
        <w:rPr>
          <w:rFonts w:ascii="Times New Roman"/>
          <w:b w:val="false"/>
          <w:i w:val="false"/>
          <w:color w:val="ff0000"/>
          <w:sz w:val="28"/>
        </w:rPr>
        <w:t>№ 158</w:t>
      </w:r>
      <w:r>
        <w:rPr>
          <w:rFonts w:ascii="Times New Roman"/>
          <w:b w:val="false"/>
          <w:i w:val="false"/>
          <w:color w:val="ff0000"/>
          <w:sz w:val="28"/>
        </w:rPr>
        <w:t xml:space="preserve"> и и.о. Министра национальной экономики РК от 26.06.2024 № 42 (вводится в действие с 01.01.2025).</w:t>
      </w:r>
    </w:p>
    <w:bookmarkStart w:name="z582"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w:t>
      </w:r>
      <w:r>
        <w:rPr>
          <w:rFonts w:ascii="Times New Roman"/>
          <w:b w:val="false"/>
          <w:i w:val="false"/>
          <w:color w:val="000000"/>
          <w:sz w:val="28"/>
        </w:rPr>
        <w:t>пунктом 1</w:t>
      </w:r>
      <w:r>
        <w:rPr>
          <w:rFonts w:ascii="Times New Roman"/>
          <w:b w:val="false"/>
          <w:i w:val="false"/>
          <w:color w:val="000000"/>
          <w:sz w:val="28"/>
        </w:rPr>
        <w:t xml:space="preserve"> статьи 143 Предпринимательского кодекса Республики Казахстан </w:t>
      </w:r>
      <w:r>
        <w:rPr>
          <w:rFonts w:ascii="Times New Roman"/>
          <w:b/>
          <w:i w:val="false"/>
          <w:color w:val="000000"/>
          <w:sz w:val="28"/>
        </w:rPr>
        <w:t>ПРИКАЗЫВАЕМ:</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Утвердить:</w:t>
      </w:r>
    </w:p>
    <w:bookmarkEnd w:id="1"/>
    <w:bookmarkStart w:name="z572" w:id="2"/>
    <w:p>
      <w:pPr>
        <w:spacing w:after="0"/>
        <w:ind w:left="0"/>
        <w:jc w:val="both"/>
      </w:pPr>
      <w:r>
        <w:rPr>
          <w:rFonts w:ascii="Times New Roman"/>
          <w:b w:val="false"/>
          <w:i w:val="false"/>
          <w:color w:val="000000"/>
          <w:sz w:val="28"/>
        </w:rPr>
        <w:t xml:space="preserve">
      1) критерии оценки и управления рисками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дополнительного образования и предоставления образовательно-оздоровительных услуг несовершеннолетним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совместному приказу;</w:t>
      </w:r>
    </w:p>
    <w:bookmarkEnd w:id="2"/>
    <w:bookmarkStart w:name="z573" w:id="3"/>
    <w:p>
      <w:pPr>
        <w:spacing w:after="0"/>
        <w:ind w:left="0"/>
        <w:jc w:val="both"/>
      </w:pPr>
      <w:r>
        <w:rPr>
          <w:rFonts w:ascii="Times New Roman"/>
          <w:b w:val="false"/>
          <w:i w:val="false"/>
          <w:color w:val="000000"/>
          <w:sz w:val="28"/>
        </w:rPr>
        <w:t xml:space="preserve">
      2) проверочный лист за системой образования в части дошкольного воспитания и обучения в отношении организаций образования, реализующих образовательные учебные программы дошкольного воспитания и обучения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совместному приказу;</w:t>
      </w:r>
    </w:p>
    <w:bookmarkEnd w:id="3"/>
    <w:bookmarkStart w:name="z574" w:id="4"/>
    <w:p>
      <w:pPr>
        <w:spacing w:after="0"/>
        <w:ind w:left="0"/>
        <w:jc w:val="both"/>
      </w:pPr>
      <w:r>
        <w:rPr>
          <w:rFonts w:ascii="Times New Roman"/>
          <w:b w:val="false"/>
          <w:i w:val="false"/>
          <w:color w:val="000000"/>
          <w:sz w:val="28"/>
        </w:rPr>
        <w:t xml:space="preserve">
      3) проверочный лист за системой образования в части начального, основного среднего и общего среднего образования в отношении организаций образования, реализующих образовательные учебные программы начального, основного среднего и общего среднего образования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совместному приказу;</w:t>
      </w:r>
    </w:p>
    <w:bookmarkEnd w:id="4"/>
    <w:bookmarkStart w:name="z575" w:id="5"/>
    <w:p>
      <w:pPr>
        <w:spacing w:after="0"/>
        <w:ind w:left="0"/>
        <w:jc w:val="both"/>
      </w:pPr>
      <w:r>
        <w:rPr>
          <w:rFonts w:ascii="Times New Roman"/>
          <w:b w:val="false"/>
          <w:i w:val="false"/>
          <w:color w:val="000000"/>
          <w:sz w:val="28"/>
        </w:rPr>
        <w:t xml:space="preserve">
      4) проверочный лист за системой образования в части начального, основного среднего и общего среднего образования в отношении организаций образования, реализующих образовательные учебные программы начального, основного среднего и общего среднего образования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совместному приказу;</w:t>
      </w:r>
    </w:p>
    <w:bookmarkEnd w:id="5"/>
    <w:bookmarkStart w:name="z576" w:id="6"/>
    <w:p>
      <w:pPr>
        <w:spacing w:after="0"/>
        <w:ind w:left="0"/>
        <w:jc w:val="both"/>
      </w:pPr>
      <w:r>
        <w:rPr>
          <w:rFonts w:ascii="Times New Roman"/>
          <w:b w:val="false"/>
          <w:i w:val="false"/>
          <w:color w:val="000000"/>
          <w:sz w:val="28"/>
        </w:rPr>
        <w:t xml:space="preserve">
      5) проверочный лист за системой образования в части технического и профессионального, послесреднего образования в отношении организаций образования, реализующих образовательные программы технического и профессионального, послесреднего образования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совместному приказу;</w:t>
      </w:r>
    </w:p>
    <w:bookmarkEnd w:id="6"/>
    <w:bookmarkStart w:name="z577" w:id="7"/>
    <w:p>
      <w:pPr>
        <w:spacing w:after="0"/>
        <w:ind w:left="0"/>
        <w:jc w:val="both"/>
      </w:pPr>
      <w:r>
        <w:rPr>
          <w:rFonts w:ascii="Times New Roman"/>
          <w:b w:val="false"/>
          <w:i w:val="false"/>
          <w:color w:val="000000"/>
          <w:sz w:val="28"/>
        </w:rPr>
        <w:t xml:space="preserve">
      6) проверочный лист за системой образования в части технического и профессионального, послесреднего образования в отношении организаций образования, реализующих образовательные программы технического и профессионального, послесреднего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совместному приказу;</w:t>
      </w:r>
    </w:p>
    <w:bookmarkEnd w:id="7"/>
    <w:bookmarkStart w:name="z578" w:id="8"/>
    <w:p>
      <w:pPr>
        <w:spacing w:after="0"/>
        <w:ind w:left="0"/>
        <w:jc w:val="both"/>
      </w:pPr>
      <w:r>
        <w:rPr>
          <w:rFonts w:ascii="Times New Roman"/>
          <w:b w:val="false"/>
          <w:i w:val="false"/>
          <w:color w:val="000000"/>
          <w:sz w:val="28"/>
        </w:rPr>
        <w:t xml:space="preserve">
      7) проверочный лист за системой образования в части дополнительного образования в отношении организаций дополнительного образования детей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совместному приказу.</w:t>
      </w:r>
    </w:p>
    <w:bookmarkEnd w:id="8"/>
    <w:bookmarkStart w:name="z747" w:id="9"/>
    <w:p>
      <w:pPr>
        <w:spacing w:after="0"/>
        <w:ind w:left="0"/>
        <w:jc w:val="both"/>
      </w:pPr>
      <w:r>
        <w:rPr>
          <w:rFonts w:ascii="Times New Roman"/>
          <w:b w:val="false"/>
          <w:i w:val="false"/>
          <w:color w:val="000000"/>
          <w:sz w:val="28"/>
        </w:rPr>
        <w:t xml:space="preserve">
      8) проверочный лист за системой образования в части предоставления образовательно-оздоровительных услуг несовершеннолетним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совместному приказу.</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w:t>
      </w:r>
      <w:r>
        <w:rPr>
          <w:rFonts w:ascii="Times New Roman"/>
          <w:b w:val="false"/>
          <w:i w:val="false"/>
          <w:color w:val="000000"/>
          <w:sz w:val="28"/>
        </w:rPr>
        <w:t>cовместного приказа</w:t>
      </w:r>
      <w:r>
        <w:rPr>
          <w:rFonts w:ascii="Times New Roman"/>
          <w:b w:val="false"/>
          <w:i w:val="false"/>
          <w:color w:val="ff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и.о. Министра просвещения РК от 26.06.2024 </w:t>
      </w:r>
      <w:r>
        <w:rPr>
          <w:rFonts w:ascii="Times New Roman"/>
          <w:b w:val="false"/>
          <w:i w:val="false"/>
          <w:color w:val="000000"/>
          <w:sz w:val="28"/>
        </w:rPr>
        <w:t>№ 158</w:t>
      </w:r>
      <w:r>
        <w:rPr>
          <w:rFonts w:ascii="Times New Roman"/>
          <w:b w:val="false"/>
          <w:i w:val="false"/>
          <w:color w:val="ff0000"/>
          <w:sz w:val="28"/>
        </w:rPr>
        <w:t xml:space="preserve"> и и.о. Министра национальной экономики РК от 26.06.2024 № 42 (вводится в действие с 01.01.2025).</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2" w:id="10"/>
    <w:p>
      <w:pPr>
        <w:spacing w:after="0"/>
        <w:ind w:left="0"/>
        <w:jc w:val="both"/>
      </w:pPr>
      <w:r>
        <w:rPr>
          <w:rFonts w:ascii="Times New Roman"/>
          <w:b w:val="false"/>
          <w:i w:val="false"/>
          <w:color w:val="000000"/>
          <w:sz w:val="28"/>
        </w:rPr>
        <w:t xml:space="preserve">
      2. Признать утратившим силу совместный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образования и науки Республики Казахстан от 24 июля 2015 года № 479 и исполняющего обязанности Министра национальной экономики Республики Казахстан от 31 июля 2015 года № 583 "Об утверждении критериев оценки степени риска и форм проверочных листов по проверкам за системой образования" (зарегистрированный в Реестре государственной регистрации нормативных правовых актов № 11994, опубликованный в информационно-правовой системе "Әділет" 29 сентября 2015 года).</w:t>
      </w:r>
    </w:p>
    <w:bookmarkEnd w:id="10"/>
    <w:bookmarkStart w:name="z3" w:id="11"/>
    <w:p>
      <w:pPr>
        <w:spacing w:after="0"/>
        <w:ind w:left="0"/>
        <w:jc w:val="both"/>
      </w:pPr>
      <w:r>
        <w:rPr>
          <w:rFonts w:ascii="Times New Roman"/>
          <w:b w:val="false"/>
          <w:i w:val="false"/>
          <w:color w:val="000000"/>
          <w:sz w:val="28"/>
        </w:rPr>
        <w:t>
      3. Комитету по контролю в сфере образования и науки Министерства образования и науки Республики Казахстан (Нюсупов С.) в установленном законодательством порядке обеспечить:</w:t>
      </w:r>
    </w:p>
    <w:bookmarkEnd w:id="11"/>
    <w:bookmarkStart w:name="z583" w:id="12"/>
    <w:p>
      <w:pPr>
        <w:spacing w:after="0"/>
        <w:ind w:left="0"/>
        <w:jc w:val="both"/>
      </w:pPr>
      <w:r>
        <w:rPr>
          <w:rFonts w:ascii="Times New Roman"/>
          <w:b w:val="false"/>
          <w:i w:val="false"/>
          <w:color w:val="000000"/>
          <w:sz w:val="28"/>
        </w:rPr>
        <w:t>
      1) государственную регистрацию настоящего совместного приказа в Министерстве юстиции Республики Казахстан;</w:t>
      </w:r>
    </w:p>
    <w:bookmarkEnd w:id="12"/>
    <w:bookmarkStart w:name="z584" w:id="13"/>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w:t>
      </w:r>
    </w:p>
    <w:bookmarkEnd w:id="13"/>
    <w:bookmarkStart w:name="z585" w:id="14"/>
    <w:p>
      <w:pPr>
        <w:spacing w:after="0"/>
        <w:ind w:left="0"/>
        <w:jc w:val="both"/>
      </w:pPr>
      <w:r>
        <w:rPr>
          <w:rFonts w:ascii="Times New Roman"/>
          <w:b w:val="false"/>
          <w:i w:val="false"/>
          <w:color w:val="000000"/>
          <w:sz w:val="28"/>
        </w:rPr>
        <w:t>
      3) размещение настоящего совместного приказа на интернет-ресурсе Министерства образования и науки Республики Казахстан.</w:t>
      </w:r>
    </w:p>
    <w:bookmarkEnd w:id="14"/>
    <w:bookmarkStart w:name="z4" w:id="15"/>
    <w:p>
      <w:pPr>
        <w:spacing w:after="0"/>
        <w:ind w:left="0"/>
        <w:jc w:val="both"/>
      </w:pPr>
      <w:r>
        <w:rPr>
          <w:rFonts w:ascii="Times New Roman"/>
          <w:b w:val="false"/>
          <w:i w:val="false"/>
          <w:color w:val="000000"/>
          <w:sz w:val="28"/>
        </w:rPr>
        <w:t xml:space="preserve">
      4. Контроль за исполнением настоящего совместного приказа возложить на вице-министра образования и науки Республики Казахстан Балыкбаева Т. </w:t>
      </w:r>
    </w:p>
    <w:bookmarkEnd w:id="15"/>
    <w:bookmarkStart w:name="z5" w:id="16"/>
    <w:p>
      <w:pPr>
        <w:spacing w:after="0"/>
        <w:ind w:left="0"/>
        <w:jc w:val="both"/>
      </w:pPr>
      <w:r>
        <w:rPr>
          <w:rFonts w:ascii="Times New Roman"/>
          <w:b w:val="false"/>
          <w:i w:val="false"/>
          <w:color w:val="000000"/>
          <w:sz w:val="28"/>
        </w:rPr>
        <w:t>
      5. Настоящий совместный приказ вводится в действие по истечении десяти календарных дней после дня его первого официального опубликования.</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Министра образования и науки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 Балыкбаев Т.</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p>
            <w:pPr>
              <w:spacing w:after="20"/>
              <w:ind w:left="20"/>
              <w:jc w:val="both"/>
            </w:pPr>
            <w:r>
              <w:rPr>
                <w:rFonts w:ascii="Times New Roman"/>
                <w:b w:val="false"/>
                <w:i w:val="false"/>
                <w:color w:val="000000"/>
                <w:sz w:val="20"/>
              </w:rPr>
              <w:t>Министра национальной экономики</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_____________ Кусаинов М.</w:t>
            </w:r>
          </w:p>
        </w:tc>
      </w:tr>
    </w:tbl>
    <w:p>
      <w:pPr>
        <w:spacing w:after="0"/>
        <w:ind w:left="0"/>
        <w:jc w:val="both"/>
      </w:pPr>
      <w:r>
        <w:rPr>
          <w:rFonts w:ascii="Times New Roman"/>
          <w:b w:val="false"/>
          <w:i w:val="false"/>
          <w:color w:val="000000"/>
          <w:sz w:val="28"/>
        </w:rPr>
        <w:t>
      "СОГЛАСОВАН"</w:t>
      </w:r>
    </w:p>
    <w:p>
      <w:pPr>
        <w:spacing w:after="0"/>
        <w:ind w:left="0"/>
        <w:jc w:val="both"/>
      </w:pPr>
      <w:r>
        <w:rPr>
          <w:rFonts w:ascii="Times New Roman"/>
          <w:b w:val="false"/>
          <w:i w:val="false"/>
          <w:color w:val="000000"/>
          <w:sz w:val="28"/>
        </w:rPr>
        <w:t>Председатель Комитета</w:t>
      </w:r>
    </w:p>
    <w:p>
      <w:pPr>
        <w:spacing w:after="0"/>
        <w:ind w:left="0"/>
        <w:jc w:val="both"/>
      </w:pPr>
      <w:r>
        <w:rPr>
          <w:rFonts w:ascii="Times New Roman"/>
          <w:b w:val="false"/>
          <w:i w:val="false"/>
          <w:color w:val="000000"/>
          <w:sz w:val="28"/>
        </w:rPr>
        <w:t>по правовой статистике</w:t>
      </w:r>
    </w:p>
    <w:p>
      <w:pPr>
        <w:spacing w:after="0"/>
        <w:ind w:left="0"/>
        <w:jc w:val="both"/>
      </w:pPr>
      <w:r>
        <w:rPr>
          <w:rFonts w:ascii="Times New Roman"/>
          <w:b w:val="false"/>
          <w:i w:val="false"/>
          <w:color w:val="000000"/>
          <w:sz w:val="28"/>
        </w:rPr>
        <w:t>и специальным учетам</w:t>
      </w:r>
    </w:p>
    <w:p>
      <w:pPr>
        <w:spacing w:after="0"/>
        <w:ind w:left="0"/>
        <w:jc w:val="both"/>
      </w:pPr>
      <w:r>
        <w:rPr>
          <w:rFonts w:ascii="Times New Roman"/>
          <w:b w:val="false"/>
          <w:i w:val="false"/>
          <w:color w:val="000000"/>
          <w:sz w:val="28"/>
        </w:rPr>
        <w:t>Генеральной прокуратуры</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_______________ Айтпаева С.</w:t>
      </w:r>
    </w:p>
    <w:p>
      <w:pPr>
        <w:spacing w:after="0"/>
        <w:ind w:left="0"/>
        <w:jc w:val="both"/>
      </w:pPr>
      <w:r>
        <w:rPr>
          <w:rFonts w:ascii="Times New Roman"/>
          <w:b w:val="false"/>
          <w:i w:val="false"/>
          <w:color w:val="000000"/>
          <w:sz w:val="28"/>
        </w:rPr>
        <w:t>30 декабря 2015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586" w:id="17"/>
    <w:p>
      <w:pPr>
        <w:spacing w:after="0"/>
        <w:ind w:left="0"/>
        <w:jc w:val="left"/>
      </w:pPr>
      <w:r>
        <w:rPr>
          <w:rFonts w:ascii="Times New Roman"/>
          <w:b/>
          <w:i w:val="false"/>
          <w:color w:val="000000"/>
        </w:rPr>
        <w:t xml:space="preserve"> Критерии оценки и управления рисками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дополнительного образования и предоставления образовательно-оздоровительных услуг несовершеннолетним</w:t>
      </w:r>
    </w:p>
    <w:bookmarkEnd w:id="17"/>
    <w:p>
      <w:pPr>
        <w:spacing w:after="0"/>
        <w:ind w:left="0"/>
        <w:jc w:val="both"/>
      </w:pPr>
      <w:r>
        <w:rPr>
          <w:rFonts w:ascii="Times New Roman"/>
          <w:b w:val="false"/>
          <w:i w:val="false"/>
          <w:color w:val="ff0000"/>
          <w:sz w:val="28"/>
        </w:rPr>
        <w:t xml:space="preserve">
      Сноска. Заголовок приложения 1 - в редакции совместного приказа и.о. Министра просвещения РК от 26.06.2024 </w:t>
      </w:r>
      <w:r>
        <w:rPr>
          <w:rFonts w:ascii="Times New Roman"/>
          <w:b w:val="false"/>
          <w:i w:val="false"/>
          <w:color w:val="ff0000"/>
          <w:sz w:val="28"/>
        </w:rPr>
        <w:t>№ 158</w:t>
      </w:r>
      <w:r>
        <w:rPr>
          <w:rFonts w:ascii="Times New Roman"/>
          <w:b w:val="false"/>
          <w:i w:val="false"/>
          <w:color w:val="ff0000"/>
          <w:sz w:val="28"/>
        </w:rPr>
        <w:t xml:space="preserve"> и и.о. Министра национальной экономики РК от 26.06.2024 № 42 (вводится в действие с 01.01.2025).</w:t>
      </w:r>
    </w:p>
    <w:p>
      <w:pPr>
        <w:spacing w:after="0"/>
        <w:ind w:left="0"/>
        <w:jc w:val="both"/>
      </w:pPr>
      <w:r>
        <w:rPr>
          <w:rFonts w:ascii="Times New Roman"/>
          <w:b w:val="false"/>
          <w:i w:val="false"/>
          <w:color w:val="000000"/>
          <w:sz w:val="28"/>
        </w:rPr>
        <w:t xml:space="preserve">
      Сноска. Приложение 1 - в редакции </w:t>
      </w:r>
      <w:r>
        <w:rPr>
          <w:rFonts w:ascii="Times New Roman"/>
          <w:b w:val="false"/>
          <w:i w:val="false"/>
          <w:color w:val="000000"/>
          <w:sz w:val="28"/>
        </w:rPr>
        <w:t>cовместного приказа</w:t>
      </w:r>
      <w:r>
        <w:rPr>
          <w:rFonts w:ascii="Times New Roman"/>
          <w:b w:val="false"/>
          <w:i w:val="false"/>
          <w:color w:val="00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w:t>
      </w:r>
    </w:p>
    <w:bookmarkStart w:name="z587" w:id="18"/>
    <w:p>
      <w:pPr>
        <w:spacing w:after="0"/>
        <w:ind w:left="0"/>
        <w:jc w:val="left"/>
      </w:pPr>
      <w:r>
        <w:rPr>
          <w:rFonts w:ascii="Times New Roman"/>
          <w:b/>
          <w:i w:val="false"/>
          <w:color w:val="000000"/>
        </w:rPr>
        <w:t xml:space="preserve"> Глава 1. Общие положения</w:t>
      </w:r>
    </w:p>
    <w:bookmarkEnd w:id="18"/>
    <w:bookmarkStart w:name="z588" w:id="19"/>
    <w:p>
      <w:pPr>
        <w:spacing w:after="0"/>
        <w:ind w:left="0"/>
        <w:jc w:val="both"/>
      </w:pPr>
      <w:r>
        <w:rPr>
          <w:rFonts w:ascii="Times New Roman"/>
          <w:b w:val="false"/>
          <w:i w:val="false"/>
          <w:color w:val="000000"/>
          <w:sz w:val="28"/>
        </w:rPr>
        <w:t xml:space="preserve">
      1. Настоящие Критерии оценки и управления рисками за системой образования в части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 (далее – Критерии) разработаны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w:t>
      </w:r>
      <w:r>
        <w:rPr>
          <w:rFonts w:ascii="Times New Roman"/>
          <w:b w:val="false"/>
          <w:i w:val="false"/>
          <w:color w:val="000000"/>
          <w:sz w:val="28"/>
        </w:rPr>
        <w:t>пунктами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141 и </w:t>
      </w:r>
      <w:r>
        <w:rPr>
          <w:rFonts w:ascii="Times New Roman"/>
          <w:b w:val="false"/>
          <w:i w:val="false"/>
          <w:color w:val="000000"/>
          <w:sz w:val="28"/>
        </w:rPr>
        <w:t>пунктам 1</w:t>
      </w:r>
      <w:r>
        <w:rPr>
          <w:rFonts w:ascii="Times New Roman"/>
          <w:b w:val="false"/>
          <w:i w:val="false"/>
          <w:color w:val="000000"/>
          <w:sz w:val="28"/>
        </w:rPr>
        <w:t xml:space="preserve"> статьи 143 Предпринимательского кодекса Республики Казахстан (далее – Кодекс),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формы проверочного листа" от 31 июля 2018 года № 3 (зарегистрирован в Реестре государственной регистрации нормативных правовых актов под № 17371) 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национальной экономики Республики Казахстан "Об утверждении Правил формирования регулирующими государственными органами системы оценки и управления рисками" от 22 июня 2022 года № 48 (зарегистрирован в Реестре государственной регистрации нормативных правовых актов под № 28577) и предназначены для отбора субъектов (объектов) контроля с целью проведения проверки, проводимые на соответствие квалификационным или разрешительным требованиям по выданным разрешениям, требованиям по направленным уведомлениям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 (далее – проверка на соответствие требованиям) и профилактического контроля с посещением субъекта (объекта) контроля.</w:t>
      </w:r>
    </w:p>
    <w:bookmarkEnd w:id="19"/>
    <w:bookmarkStart w:name="z589" w:id="20"/>
    <w:p>
      <w:pPr>
        <w:spacing w:after="0"/>
        <w:ind w:left="0"/>
        <w:jc w:val="both"/>
      </w:pPr>
      <w:r>
        <w:rPr>
          <w:rFonts w:ascii="Times New Roman"/>
          <w:b w:val="false"/>
          <w:i w:val="false"/>
          <w:color w:val="000000"/>
          <w:sz w:val="28"/>
        </w:rPr>
        <w:t>
      2. В настоящих Критериях используются следующие основные понятия:</w:t>
      </w:r>
    </w:p>
    <w:bookmarkEnd w:id="20"/>
    <w:bookmarkStart w:name="z590" w:id="21"/>
    <w:p>
      <w:pPr>
        <w:spacing w:after="0"/>
        <w:ind w:left="0"/>
        <w:jc w:val="both"/>
      </w:pPr>
      <w:r>
        <w:rPr>
          <w:rFonts w:ascii="Times New Roman"/>
          <w:b w:val="false"/>
          <w:i w:val="false"/>
          <w:color w:val="000000"/>
          <w:sz w:val="28"/>
        </w:rPr>
        <w:t>
      1) ббалл – количественная мера исчисления риска;</w:t>
      </w:r>
    </w:p>
    <w:bookmarkEnd w:id="21"/>
    <w:bookmarkStart w:name="z591" w:id="22"/>
    <w:p>
      <w:pPr>
        <w:spacing w:after="0"/>
        <w:ind w:left="0"/>
        <w:jc w:val="both"/>
      </w:pPr>
      <w:r>
        <w:rPr>
          <w:rFonts w:ascii="Times New Roman"/>
          <w:b w:val="false"/>
          <w:i w:val="false"/>
          <w:color w:val="000000"/>
          <w:sz w:val="28"/>
        </w:rPr>
        <w:t>
      2) нормализация данных – статистическая процедура, предусматривающая приведение значений, измеренных в различных шкалах, к условно общей шкале;</w:t>
      </w:r>
    </w:p>
    <w:bookmarkEnd w:id="22"/>
    <w:bookmarkStart w:name="z592" w:id="23"/>
    <w:p>
      <w:pPr>
        <w:spacing w:after="0"/>
        <w:ind w:left="0"/>
        <w:jc w:val="both"/>
      </w:pPr>
      <w:r>
        <w:rPr>
          <w:rFonts w:ascii="Times New Roman"/>
          <w:b w:val="false"/>
          <w:i w:val="false"/>
          <w:color w:val="000000"/>
          <w:sz w:val="28"/>
        </w:rPr>
        <w:t>
      3) риск – вероятность причинения вреда в результате деятельности субъекта контроля жизни или здоровью человека, законным интересам физических и юридических лиц, имущественным интересам государства с учетом степени тяжести его последствий;</w:t>
      </w:r>
    </w:p>
    <w:bookmarkEnd w:id="23"/>
    <w:bookmarkStart w:name="z593" w:id="24"/>
    <w:p>
      <w:pPr>
        <w:spacing w:after="0"/>
        <w:ind w:left="0"/>
        <w:jc w:val="both"/>
      </w:pPr>
      <w:r>
        <w:rPr>
          <w:rFonts w:ascii="Times New Roman"/>
          <w:b w:val="false"/>
          <w:i w:val="false"/>
          <w:color w:val="000000"/>
          <w:sz w:val="28"/>
        </w:rPr>
        <w:t>
      4) система оценки и управления рисками – процесс принятия управленческих решений, направленных на снижение вероятности наступления неблагоприятных факторов путем распределения субъектов (объектов) контроля по степеням риска для последующего осуществления профилактического контроля с посещением субъекта (объекта) контроля и (или) проверок на соответствие требованиям с целью минимально возможной степени ограничения свободы предпринимательства, обеспечивая при этом допустимый уровень риска в соответствующих сферах деятельности, а также направленных на изменение уровня риска для конкретного субъекта (объекта) контроля и (или) освобождения такого субъекта (объекта) контроля от профилактического контроля с посещением субъекта (объекта) контроля и (или) проверок на соответствие требованиям;</w:t>
      </w:r>
    </w:p>
    <w:bookmarkEnd w:id="24"/>
    <w:bookmarkStart w:name="z594" w:id="25"/>
    <w:p>
      <w:pPr>
        <w:spacing w:after="0"/>
        <w:ind w:left="0"/>
        <w:jc w:val="both"/>
      </w:pPr>
      <w:r>
        <w:rPr>
          <w:rFonts w:ascii="Times New Roman"/>
          <w:b w:val="false"/>
          <w:i w:val="false"/>
          <w:color w:val="000000"/>
          <w:sz w:val="28"/>
        </w:rPr>
        <w:t>
      5) объективные критерии оценки степени риска (далее – объективные критерии) – критерии оценки степени риска, используемые для отбора субъектов (объектов) контроля в зависимости от степени риска в определенной сфере деятельности и не зависящие непосредственно от отдельного субъекта (объекта) контроля;</w:t>
      </w:r>
    </w:p>
    <w:bookmarkEnd w:id="25"/>
    <w:bookmarkStart w:name="z595" w:id="26"/>
    <w:p>
      <w:pPr>
        <w:spacing w:after="0"/>
        <w:ind w:left="0"/>
        <w:jc w:val="both"/>
      </w:pPr>
      <w:r>
        <w:rPr>
          <w:rFonts w:ascii="Times New Roman"/>
          <w:b w:val="false"/>
          <w:i w:val="false"/>
          <w:color w:val="000000"/>
          <w:sz w:val="28"/>
        </w:rPr>
        <w:t>
      6) критерии оценки степени риска – совокупность количественных и качественных показателей, связанных с непосредственной деятельностью субъекта контроля, особенностями отраслевого развития и факторами, влияющими на это развитие, позволяющих отнести субъекты (объекты) контроля к различным степеням риска;</w:t>
      </w:r>
    </w:p>
    <w:bookmarkEnd w:id="26"/>
    <w:bookmarkStart w:name="z596" w:id="27"/>
    <w:p>
      <w:pPr>
        <w:spacing w:after="0"/>
        <w:ind w:left="0"/>
        <w:jc w:val="both"/>
      </w:pPr>
      <w:r>
        <w:rPr>
          <w:rFonts w:ascii="Times New Roman"/>
          <w:b w:val="false"/>
          <w:i w:val="false"/>
          <w:color w:val="000000"/>
          <w:sz w:val="28"/>
        </w:rPr>
        <w:t>
      7) субъективные критерии оценки степени риска (далее – субъективные критерии) – критерии оценки степени риска, используемые для отбора субъектов (объектов) контроля в зависимости от результатов деятельности конкретного субъекта (объекта) контроля;</w:t>
      </w:r>
    </w:p>
    <w:bookmarkEnd w:id="27"/>
    <w:bookmarkStart w:name="z597" w:id="28"/>
    <w:p>
      <w:pPr>
        <w:spacing w:after="0"/>
        <w:ind w:left="0"/>
        <w:jc w:val="both"/>
      </w:pPr>
      <w:r>
        <w:rPr>
          <w:rFonts w:ascii="Times New Roman"/>
          <w:b w:val="false"/>
          <w:i w:val="false"/>
          <w:color w:val="000000"/>
          <w:sz w:val="28"/>
        </w:rPr>
        <w:t>
      8) проверочный лист – перечень требований, предъявляемых к деятельности субъектов (объектов) контроля, несоблюдение которых влечет за собой угрозу жизни и здоровью человека, законным интересам физических и юридических лиц, государства;</w:t>
      </w:r>
    </w:p>
    <w:bookmarkEnd w:id="28"/>
    <w:bookmarkStart w:name="z598" w:id="29"/>
    <w:p>
      <w:pPr>
        <w:spacing w:after="0"/>
        <w:ind w:left="0"/>
        <w:jc w:val="both"/>
      </w:pPr>
      <w:r>
        <w:rPr>
          <w:rFonts w:ascii="Times New Roman"/>
          <w:b w:val="false"/>
          <w:i w:val="false"/>
          <w:color w:val="000000"/>
          <w:sz w:val="28"/>
        </w:rPr>
        <w:t xml:space="preserve">
      9) выборочная совокупность (выборка) – перечень оцениваемых субъектов (объектов), относимых к однородной группе субъектов (объектов) контроля в конкретной сфере государственного контроля,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143 Кодекса.</w:t>
      </w:r>
    </w:p>
    <w:bookmarkEnd w:id="29"/>
    <w:bookmarkStart w:name="z599" w:id="30"/>
    <w:p>
      <w:pPr>
        <w:spacing w:after="0"/>
        <w:ind w:left="0"/>
        <w:jc w:val="both"/>
      </w:pPr>
      <w:r>
        <w:rPr>
          <w:rFonts w:ascii="Times New Roman"/>
          <w:b w:val="false"/>
          <w:i w:val="false"/>
          <w:color w:val="000000"/>
          <w:sz w:val="28"/>
        </w:rPr>
        <w:t xml:space="preserve">
      3. Критерии оценки степени риска и проверочные листы, применяемые для проведения профилактического контроля с посещением субъекта (объекта) контроля и (или) проверки на соответствие требованиям, утверждаются совместным актом регулирующих государственных органов, уполномоченного органа по предпринимательству и размещаются на интернет-ресурсах регулирующих государственных органов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141 Кодекса.</w:t>
      </w:r>
    </w:p>
    <w:bookmarkEnd w:id="30"/>
    <w:bookmarkStart w:name="z600" w:id="31"/>
    <w:p>
      <w:pPr>
        <w:spacing w:after="0"/>
        <w:ind w:left="0"/>
        <w:jc w:val="left"/>
      </w:pPr>
      <w:r>
        <w:rPr>
          <w:rFonts w:ascii="Times New Roman"/>
          <w:b/>
          <w:i w:val="false"/>
          <w:color w:val="000000"/>
        </w:rPr>
        <w:t xml:space="preserve"> Глава 2. Порядок формирования системы оценки и управления рисками при проведении проверки на соответствие требованиям и профилактического контроля субъектов (объектов) контроля</w:t>
      </w:r>
    </w:p>
    <w:bookmarkEnd w:id="31"/>
    <w:bookmarkStart w:name="z601" w:id="32"/>
    <w:p>
      <w:pPr>
        <w:spacing w:after="0"/>
        <w:ind w:left="0"/>
        <w:jc w:val="both"/>
      </w:pPr>
      <w:r>
        <w:rPr>
          <w:rFonts w:ascii="Times New Roman"/>
          <w:b w:val="false"/>
          <w:i w:val="false"/>
          <w:color w:val="000000"/>
          <w:sz w:val="28"/>
        </w:rPr>
        <w:t>
      4. Для целей управления рисками при осуществлении профилактического контроля с посещением субъекта (объекта) контроля и (или) проверки на соответствие требованиям, критерии оценки степени риска для проведения проверки на соответствие требованиям и профилактического контроля субъектов (объектов) контроля формируются посредством определения объективных и субъективных критериев, которые осуществляются поэтапно (Мультикритериальный анализ решений).</w:t>
      </w:r>
    </w:p>
    <w:bookmarkEnd w:id="32"/>
    <w:bookmarkStart w:name="z602" w:id="33"/>
    <w:p>
      <w:pPr>
        <w:spacing w:after="0"/>
        <w:ind w:left="0"/>
        <w:jc w:val="both"/>
      </w:pPr>
      <w:r>
        <w:rPr>
          <w:rFonts w:ascii="Times New Roman"/>
          <w:b w:val="false"/>
          <w:i w:val="false"/>
          <w:color w:val="000000"/>
          <w:sz w:val="28"/>
        </w:rPr>
        <w:t>
      На первом этапе субъекты (объекты) контроля по объективным критериям относят к одной из следующих степеней риска:</w:t>
      </w:r>
    </w:p>
    <w:bookmarkEnd w:id="33"/>
    <w:bookmarkStart w:name="z603" w:id="34"/>
    <w:p>
      <w:pPr>
        <w:spacing w:after="0"/>
        <w:ind w:left="0"/>
        <w:jc w:val="both"/>
      </w:pPr>
      <w:r>
        <w:rPr>
          <w:rFonts w:ascii="Times New Roman"/>
          <w:b w:val="false"/>
          <w:i w:val="false"/>
          <w:color w:val="000000"/>
          <w:sz w:val="28"/>
        </w:rPr>
        <w:t>
      1) высокий риск;</w:t>
      </w:r>
    </w:p>
    <w:bookmarkEnd w:id="34"/>
    <w:bookmarkStart w:name="z604" w:id="35"/>
    <w:p>
      <w:pPr>
        <w:spacing w:after="0"/>
        <w:ind w:left="0"/>
        <w:jc w:val="both"/>
      </w:pPr>
      <w:r>
        <w:rPr>
          <w:rFonts w:ascii="Times New Roman"/>
          <w:b w:val="false"/>
          <w:i w:val="false"/>
          <w:color w:val="000000"/>
          <w:sz w:val="28"/>
        </w:rPr>
        <w:t>
      2) средний риск;</w:t>
      </w:r>
    </w:p>
    <w:bookmarkEnd w:id="35"/>
    <w:bookmarkStart w:name="z605" w:id="36"/>
    <w:p>
      <w:pPr>
        <w:spacing w:after="0"/>
        <w:ind w:left="0"/>
        <w:jc w:val="both"/>
      </w:pPr>
      <w:r>
        <w:rPr>
          <w:rFonts w:ascii="Times New Roman"/>
          <w:b w:val="false"/>
          <w:i w:val="false"/>
          <w:color w:val="000000"/>
          <w:sz w:val="28"/>
        </w:rPr>
        <w:t>
      3) низкий риск.</w:t>
      </w:r>
    </w:p>
    <w:bookmarkEnd w:id="36"/>
    <w:bookmarkStart w:name="z606" w:id="37"/>
    <w:p>
      <w:pPr>
        <w:spacing w:after="0"/>
        <w:ind w:left="0"/>
        <w:jc w:val="both"/>
      </w:pPr>
      <w:r>
        <w:rPr>
          <w:rFonts w:ascii="Times New Roman"/>
          <w:b w:val="false"/>
          <w:i w:val="false"/>
          <w:color w:val="000000"/>
          <w:sz w:val="28"/>
        </w:rPr>
        <w:t>
      В отношении субъектов (объектов) контроля, отнесенных к высокой и средней степени риска по объективным критериям, проводится проверка на соответствие требованиям, профилактический контроль с посещением субъекта (объекта) контроля, профилактический контроль без посещения субъекта (объекта) контроля и внеплановые проверки.</w:t>
      </w:r>
    </w:p>
    <w:bookmarkEnd w:id="37"/>
    <w:bookmarkStart w:name="z607" w:id="38"/>
    <w:p>
      <w:pPr>
        <w:spacing w:after="0"/>
        <w:ind w:left="0"/>
        <w:jc w:val="both"/>
      </w:pPr>
      <w:r>
        <w:rPr>
          <w:rFonts w:ascii="Times New Roman"/>
          <w:b w:val="false"/>
          <w:i w:val="false"/>
          <w:color w:val="000000"/>
          <w:sz w:val="28"/>
        </w:rPr>
        <w:t>
      В отношении субъектов (объектов) контроля, отнесенных к низкой степени риска по объективным критериям, проводятся внеплановые проверки.</w:t>
      </w:r>
    </w:p>
    <w:bookmarkEnd w:id="38"/>
    <w:bookmarkStart w:name="z608" w:id="39"/>
    <w:p>
      <w:pPr>
        <w:spacing w:after="0"/>
        <w:ind w:left="0"/>
        <w:jc w:val="both"/>
      </w:pPr>
      <w:r>
        <w:rPr>
          <w:rFonts w:ascii="Times New Roman"/>
          <w:b w:val="false"/>
          <w:i w:val="false"/>
          <w:color w:val="000000"/>
          <w:sz w:val="28"/>
        </w:rPr>
        <w:t>
      На втором этапе субъекты (объекты) контроля по субъективным критериям относятся к одной из следующих степеней риска:</w:t>
      </w:r>
    </w:p>
    <w:bookmarkEnd w:id="39"/>
    <w:bookmarkStart w:name="z609" w:id="40"/>
    <w:p>
      <w:pPr>
        <w:spacing w:after="0"/>
        <w:ind w:left="0"/>
        <w:jc w:val="both"/>
      </w:pPr>
      <w:r>
        <w:rPr>
          <w:rFonts w:ascii="Times New Roman"/>
          <w:b w:val="false"/>
          <w:i w:val="false"/>
          <w:color w:val="000000"/>
          <w:sz w:val="28"/>
        </w:rPr>
        <w:t>
      1) высокий риск;</w:t>
      </w:r>
    </w:p>
    <w:bookmarkEnd w:id="40"/>
    <w:bookmarkStart w:name="z610" w:id="41"/>
    <w:p>
      <w:pPr>
        <w:spacing w:after="0"/>
        <w:ind w:left="0"/>
        <w:jc w:val="both"/>
      </w:pPr>
      <w:r>
        <w:rPr>
          <w:rFonts w:ascii="Times New Roman"/>
          <w:b w:val="false"/>
          <w:i w:val="false"/>
          <w:color w:val="000000"/>
          <w:sz w:val="28"/>
        </w:rPr>
        <w:t>
      2) средний риск;</w:t>
      </w:r>
    </w:p>
    <w:bookmarkEnd w:id="41"/>
    <w:bookmarkStart w:name="z611" w:id="42"/>
    <w:p>
      <w:pPr>
        <w:spacing w:after="0"/>
        <w:ind w:left="0"/>
        <w:jc w:val="both"/>
      </w:pPr>
      <w:r>
        <w:rPr>
          <w:rFonts w:ascii="Times New Roman"/>
          <w:b w:val="false"/>
          <w:i w:val="false"/>
          <w:color w:val="000000"/>
          <w:sz w:val="28"/>
        </w:rPr>
        <w:t>
      3) низкий риск.</w:t>
      </w:r>
    </w:p>
    <w:bookmarkEnd w:id="42"/>
    <w:bookmarkStart w:name="z612" w:id="43"/>
    <w:p>
      <w:pPr>
        <w:spacing w:after="0"/>
        <w:ind w:left="0"/>
        <w:jc w:val="both"/>
      </w:pPr>
      <w:r>
        <w:rPr>
          <w:rFonts w:ascii="Times New Roman"/>
          <w:b w:val="false"/>
          <w:i w:val="false"/>
          <w:color w:val="000000"/>
          <w:sz w:val="28"/>
        </w:rPr>
        <w:t>
      По показателям степени риска по субъективным критериям субъект (объект) контроля относится:</w:t>
      </w:r>
    </w:p>
    <w:bookmarkEnd w:id="43"/>
    <w:bookmarkStart w:name="z613" w:id="44"/>
    <w:p>
      <w:pPr>
        <w:spacing w:after="0"/>
        <w:ind w:left="0"/>
        <w:jc w:val="both"/>
      </w:pPr>
      <w:r>
        <w:rPr>
          <w:rFonts w:ascii="Times New Roman"/>
          <w:b w:val="false"/>
          <w:i w:val="false"/>
          <w:color w:val="000000"/>
          <w:sz w:val="28"/>
        </w:rPr>
        <w:t>
      1) к высокой степени риска – при показателе степени риска от 71 до 100 включительно;</w:t>
      </w:r>
    </w:p>
    <w:bookmarkEnd w:id="44"/>
    <w:bookmarkStart w:name="z614" w:id="45"/>
    <w:p>
      <w:pPr>
        <w:spacing w:after="0"/>
        <w:ind w:left="0"/>
        <w:jc w:val="both"/>
      </w:pPr>
      <w:r>
        <w:rPr>
          <w:rFonts w:ascii="Times New Roman"/>
          <w:b w:val="false"/>
          <w:i w:val="false"/>
          <w:color w:val="000000"/>
          <w:sz w:val="28"/>
        </w:rPr>
        <w:t>
      2) к средней степени риска – при показателе степени риска от 31 до 70 включительно;</w:t>
      </w:r>
    </w:p>
    <w:bookmarkEnd w:id="45"/>
    <w:bookmarkStart w:name="z615" w:id="46"/>
    <w:p>
      <w:pPr>
        <w:spacing w:after="0"/>
        <w:ind w:left="0"/>
        <w:jc w:val="both"/>
      </w:pPr>
      <w:r>
        <w:rPr>
          <w:rFonts w:ascii="Times New Roman"/>
          <w:b w:val="false"/>
          <w:i w:val="false"/>
          <w:color w:val="000000"/>
          <w:sz w:val="28"/>
        </w:rPr>
        <w:t>
      3) к низкой степени риска – при показателе степени риска от 0 до 30 включительно.</w:t>
      </w:r>
    </w:p>
    <w:bookmarkEnd w:id="46"/>
    <w:bookmarkStart w:name="z616" w:id="47"/>
    <w:p>
      <w:pPr>
        <w:spacing w:after="0"/>
        <w:ind w:left="0"/>
        <w:jc w:val="both"/>
      </w:pPr>
      <w:r>
        <w:rPr>
          <w:rFonts w:ascii="Times New Roman"/>
          <w:b w:val="false"/>
          <w:i w:val="false"/>
          <w:color w:val="000000"/>
          <w:sz w:val="28"/>
        </w:rPr>
        <w:t>
      5. В зависимости от возможного риска и значимости проблемы, единичности или системности нарушения, анализа принятых ранее решений по каждому источнику информации требования, предъявляемые к деятельности субъектов (объектов) контроля, соответствуют степени нарушения – грубое, значительное и незначительное.</w:t>
      </w:r>
    </w:p>
    <w:bookmarkEnd w:id="47"/>
    <w:bookmarkStart w:name="z617" w:id="48"/>
    <w:p>
      <w:pPr>
        <w:spacing w:after="0"/>
        <w:ind w:left="0"/>
        <w:jc w:val="both"/>
      </w:pPr>
      <w:r>
        <w:rPr>
          <w:rFonts w:ascii="Times New Roman"/>
          <w:b w:val="false"/>
          <w:i w:val="false"/>
          <w:color w:val="000000"/>
          <w:sz w:val="28"/>
        </w:rPr>
        <w:t>
      Степень нарушения (грубое, значительное, незначительное) присваивается в соответствии с установленными определениями грубых, значительных, незначительных нарушений по субъективным критериям.</w:t>
      </w:r>
    </w:p>
    <w:bookmarkEnd w:id="48"/>
    <w:bookmarkStart w:name="z618" w:id="49"/>
    <w:p>
      <w:pPr>
        <w:spacing w:after="0"/>
        <w:ind w:left="0"/>
        <w:jc w:val="both"/>
      </w:pPr>
      <w:r>
        <w:rPr>
          <w:rFonts w:ascii="Times New Roman"/>
          <w:b w:val="false"/>
          <w:i w:val="false"/>
          <w:color w:val="000000"/>
          <w:sz w:val="28"/>
        </w:rPr>
        <w:t>
      6. Критерии оценки степени риска для проведения проверки на соответствие требованиям и профилактического контроля субъектов (объектов) контроля формируются посредством определения объективных и субъективных критериев.</w:t>
      </w:r>
    </w:p>
    <w:bookmarkEnd w:id="49"/>
    <w:bookmarkStart w:name="z619" w:id="50"/>
    <w:p>
      <w:pPr>
        <w:spacing w:after="0"/>
        <w:ind w:left="0"/>
        <w:jc w:val="left"/>
      </w:pPr>
      <w:r>
        <w:rPr>
          <w:rFonts w:ascii="Times New Roman"/>
          <w:b/>
          <w:i w:val="false"/>
          <w:color w:val="000000"/>
        </w:rPr>
        <w:t xml:space="preserve"> Параграф 1. Объективные критерии</w:t>
      </w:r>
    </w:p>
    <w:bookmarkEnd w:id="50"/>
    <w:bookmarkStart w:name="z620" w:id="51"/>
    <w:p>
      <w:pPr>
        <w:spacing w:after="0"/>
        <w:ind w:left="0"/>
        <w:jc w:val="both"/>
      </w:pPr>
      <w:r>
        <w:rPr>
          <w:rFonts w:ascii="Times New Roman"/>
          <w:b w:val="false"/>
          <w:i w:val="false"/>
          <w:color w:val="000000"/>
          <w:sz w:val="28"/>
        </w:rPr>
        <w:t>
      7. Определение объективных критериев осуществляется посредством определения риска.</w:t>
      </w:r>
    </w:p>
    <w:bookmarkEnd w:id="51"/>
    <w:bookmarkStart w:name="z621" w:id="52"/>
    <w:p>
      <w:pPr>
        <w:spacing w:after="0"/>
        <w:ind w:left="0"/>
        <w:jc w:val="both"/>
      </w:pPr>
      <w:r>
        <w:rPr>
          <w:rFonts w:ascii="Times New Roman"/>
          <w:b w:val="false"/>
          <w:i w:val="false"/>
          <w:color w:val="000000"/>
          <w:sz w:val="28"/>
        </w:rPr>
        <w:t>
      8. По объективным критериям субъекты (объекты) контроля:</w:t>
      </w:r>
    </w:p>
    <w:bookmarkEnd w:id="52"/>
    <w:bookmarkStart w:name="z622" w:id="53"/>
    <w:p>
      <w:pPr>
        <w:spacing w:after="0"/>
        <w:ind w:left="0"/>
        <w:jc w:val="both"/>
      </w:pPr>
      <w:r>
        <w:rPr>
          <w:rFonts w:ascii="Times New Roman"/>
          <w:b w:val="false"/>
          <w:i w:val="false"/>
          <w:color w:val="000000"/>
          <w:sz w:val="28"/>
        </w:rPr>
        <w:t>
      1) к высокой степени риска относятся организации образования, реализующие образовательные учебные программы дошкольного воспитания и обучения, начального, основного среднего, общего среднего, образовательные программы технического и профессионального, послесреднего, дополнительного образования и предоставляющие образовательно-оздоровительные услуги несовершеннолетним, деятельность которых ведется с нарушениями законодательства Республики Казахстан в области образования;</w:t>
      </w:r>
    </w:p>
    <w:bookmarkEnd w:id="53"/>
    <w:bookmarkStart w:name="z623" w:id="54"/>
    <w:p>
      <w:pPr>
        <w:spacing w:after="0"/>
        <w:ind w:left="0"/>
        <w:jc w:val="both"/>
      </w:pPr>
      <w:r>
        <w:rPr>
          <w:rFonts w:ascii="Times New Roman"/>
          <w:b w:val="false"/>
          <w:i w:val="false"/>
          <w:color w:val="000000"/>
          <w:sz w:val="28"/>
        </w:rPr>
        <w:t>
      2) к средней степени риска относятся организации образования, реализующие образовательные программы детских музыкальных школ, детских художественных школ и детских школ искусств, деятельность которых ведется с нарушениями законодательства Республики Казахстан в области образования;</w:t>
      </w:r>
    </w:p>
    <w:bookmarkEnd w:id="54"/>
    <w:bookmarkStart w:name="z624" w:id="55"/>
    <w:p>
      <w:pPr>
        <w:spacing w:after="0"/>
        <w:ind w:left="0"/>
        <w:jc w:val="both"/>
      </w:pPr>
      <w:r>
        <w:rPr>
          <w:rFonts w:ascii="Times New Roman"/>
          <w:b w:val="false"/>
          <w:i w:val="false"/>
          <w:color w:val="000000"/>
          <w:sz w:val="28"/>
        </w:rPr>
        <w:t>
      3) к низкой степени риска относятся организации образования, реализующие образовательные программы дополнительного образования, деятельность которых ведется с нарушениями законодательства Республики Казахстан в области образования.</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совместным приказом и.о. Министра просвещения РК от 26.06.2024 </w:t>
      </w:r>
      <w:r>
        <w:rPr>
          <w:rFonts w:ascii="Times New Roman"/>
          <w:b w:val="false"/>
          <w:i w:val="false"/>
          <w:color w:val="000000"/>
          <w:sz w:val="28"/>
        </w:rPr>
        <w:t>№ 158</w:t>
      </w:r>
      <w:r>
        <w:rPr>
          <w:rFonts w:ascii="Times New Roman"/>
          <w:b w:val="false"/>
          <w:i w:val="false"/>
          <w:color w:val="ff0000"/>
          <w:sz w:val="28"/>
        </w:rPr>
        <w:t xml:space="preserve"> и и.о. Министра национальной экономики РК от 26.06.2024 № 42 (вводится в действие с 01.01.2025).</w:t>
      </w:r>
      <w:r>
        <w:br/>
      </w:r>
      <w:r>
        <w:rPr>
          <w:rFonts w:ascii="Times New Roman"/>
          <w:b w:val="false"/>
          <w:i w:val="false"/>
          <w:color w:val="000000"/>
          <w:sz w:val="28"/>
        </w:rPr>
        <w:t>
</w:t>
      </w:r>
    </w:p>
    <w:bookmarkStart w:name="z625" w:id="56"/>
    <w:p>
      <w:pPr>
        <w:spacing w:after="0"/>
        <w:ind w:left="0"/>
        <w:jc w:val="left"/>
      </w:pPr>
      <w:r>
        <w:rPr>
          <w:rFonts w:ascii="Times New Roman"/>
          <w:b/>
          <w:i w:val="false"/>
          <w:color w:val="000000"/>
        </w:rPr>
        <w:t xml:space="preserve"> Параграф 2. Субъективные критерии</w:t>
      </w:r>
    </w:p>
    <w:bookmarkEnd w:id="56"/>
    <w:bookmarkStart w:name="z626" w:id="57"/>
    <w:p>
      <w:pPr>
        <w:spacing w:after="0"/>
        <w:ind w:left="0"/>
        <w:jc w:val="both"/>
      </w:pPr>
      <w:r>
        <w:rPr>
          <w:rFonts w:ascii="Times New Roman"/>
          <w:b w:val="false"/>
          <w:i w:val="false"/>
          <w:color w:val="000000"/>
          <w:sz w:val="28"/>
        </w:rPr>
        <w:t>
      9. Определение субъективных критериев осуществляется с применением следующих этапов:</w:t>
      </w:r>
    </w:p>
    <w:bookmarkEnd w:id="57"/>
    <w:bookmarkStart w:name="z627" w:id="58"/>
    <w:p>
      <w:pPr>
        <w:spacing w:after="0"/>
        <w:ind w:left="0"/>
        <w:jc w:val="both"/>
      </w:pPr>
      <w:r>
        <w:rPr>
          <w:rFonts w:ascii="Times New Roman"/>
          <w:b w:val="false"/>
          <w:i w:val="false"/>
          <w:color w:val="000000"/>
          <w:sz w:val="28"/>
        </w:rPr>
        <w:t>
      1) формирование базы данных и сбор информации;</w:t>
      </w:r>
    </w:p>
    <w:bookmarkEnd w:id="58"/>
    <w:bookmarkStart w:name="z628" w:id="59"/>
    <w:p>
      <w:pPr>
        <w:spacing w:after="0"/>
        <w:ind w:left="0"/>
        <w:jc w:val="both"/>
      </w:pPr>
      <w:r>
        <w:rPr>
          <w:rFonts w:ascii="Times New Roman"/>
          <w:b w:val="false"/>
          <w:i w:val="false"/>
          <w:color w:val="000000"/>
          <w:sz w:val="28"/>
        </w:rPr>
        <w:t>
      2) анализ информации и оценка рисков.</w:t>
      </w:r>
    </w:p>
    <w:bookmarkEnd w:id="59"/>
    <w:bookmarkStart w:name="z629" w:id="60"/>
    <w:p>
      <w:pPr>
        <w:spacing w:after="0"/>
        <w:ind w:left="0"/>
        <w:jc w:val="both"/>
      </w:pPr>
      <w:r>
        <w:rPr>
          <w:rFonts w:ascii="Times New Roman"/>
          <w:b w:val="false"/>
          <w:i w:val="false"/>
          <w:color w:val="000000"/>
          <w:sz w:val="28"/>
        </w:rPr>
        <w:t>
      10. Формирование базы данных и сбор информации необходимы для выявления субъектов (объектов) контроля, нарушающих законодательство Республики Казахстан в сфере дошкольного воспитания и обучения, начального, основного среднего, общего среднего, технического и профессионального, послесреднего и дополнительного образования.</w:t>
      </w:r>
    </w:p>
    <w:bookmarkEnd w:id="60"/>
    <w:bookmarkStart w:name="z630" w:id="61"/>
    <w:p>
      <w:pPr>
        <w:spacing w:after="0"/>
        <w:ind w:left="0"/>
        <w:jc w:val="both"/>
      </w:pPr>
      <w:r>
        <w:rPr>
          <w:rFonts w:ascii="Times New Roman"/>
          <w:b w:val="false"/>
          <w:i w:val="false"/>
          <w:color w:val="000000"/>
          <w:sz w:val="28"/>
        </w:rPr>
        <w:t>
      11. Для оценки степени рисков по субъективным критериям для проведения профилактического контроля с посещением субъекта (объекта) контроля используются следующие источники информации:</w:t>
      </w:r>
    </w:p>
    <w:bookmarkEnd w:id="61"/>
    <w:bookmarkStart w:name="z631" w:id="62"/>
    <w:p>
      <w:pPr>
        <w:spacing w:after="0"/>
        <w:ind w:left="0"/>
        <w:jc w:val="both"/>
      </w:pPr>
      <w:r>
        <w:rPr>
          <w:rFonts w:ascii="Times New Roman"/>
          <w:b w:val="false"/>
          <w:i w:val="false"/>
          <w:color w:val="000000"/>
          <w:sz w:val="28"/>
        </w:rPr>
        <w:t>
      1) результаты мониторинга отчетности и сведений, представляемые субъектом контроля, в том числе посредством информационной системы "Национальная образовательная база данных" (далее – ИС НОБД);</w:t>
      </w:r>
    </w:p>
    <w:bookmarkEnd w:id="62"/>
    <w:bookmarkStart w:name="z632" w:id="63"/>
    <w:p>
      <w:pPr>
        <w:spacing w:after="0"/>
        <w:ind w:left="0"/>
        <w:jc w:val="both"/>
      </w:pPr>
      <w:r>
        <w:rPr>
          <w:rFonts w:ascii="Times New Roman"/>
          <w:b w:val="false"/>
          <w:i w:val="false"/>
          <w:color w:val="000000"/>
          <w:sz w:val="28"/>
        </w:rPr>
        <w:t>
      2) результаты предыдущих проверок и профилактического контроля с посещением субъектов (объектов) контроля;</w:t>
      </w:r>
    </w:p>
    <w:bookmarkEnd w:id="63"/>
    <w:bookmarkStart w:name="z633" w:id="64"/>
    <w:p>
      <w:pPr>
        <w:spacing w:after="0"/>
        <w:ind w:left="0"/>
        <w:jc w:val="both"/>
      </w:pPr>
      <w:r>
        <w:rPr>
          <w:rFonts w:ascii="Times New Roman"/>
          <w:b w:val="false"/>
          <w:i w:val="false"/>
          <w:color w:val="000000"/>
          <w:sz w:val="28"/>
        </w:rPr>
        <w:t>
      3) наличие и количество подтвержденных жалоб и обращений на субъекты (объекты) контроля, поступивших от физических или юридических лиц, государственных органов в течение одного календарного года;</w:t>
      </w:r>
    </w:p>
    <w:bookmarkEnd w:id="64"/>
    <w:bookmarkStart w:name="z634" w:id="65"/>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65"/>
    <w:bookmarkStart w:name="z635" w:id="66"/>
    <w:p>
      <w:pPr>
        <w:spacing w:after="0"/>
        <w:ind w:left="0"/>
        <w:jc w:val="both"/>
      </w:pPr>
      <w:r>
        <w:rPr>
          <w:rFonts w:ascii="Times New Roman"/>
          <w:b w:val="false"/>
          <w:i w:val="false"/>
          <w:color w:val="000000"/>
          <w:sz w:val="28"/>
        </w:rPr>
        <w:t>
      12. Для оценки степени рисков по субъективным критериям для проведения проверки на соответствие требованиям используются следующие источники информации:</w:t>
      </w:r>
    </w:p>
    <w:bookmarkEnd w:id="66"/>
    <w:bookmarkStart w:name="z636" w:id="67"/>
    <w:p>
      <w:pPr>
        <w:spacing w:after="0"/>
        <w:ind w:left="0"/>
        <w:jc w:val="both"/>
      </w:pPr>
      <w:r>
        <w:rPr>
          <w:rFonts w:ascii="Times New Roman"/>
          <w:b w:val="false"/>
          <w:i w:val="false"/>
          <w:color w:val="000000"/>
          <w:sz w:val="28"/>
        </w:rPr>
        <w:t>
      1) результаты мониторинга отчетности и сведений, представляемые субъектом контроля, в том числе посредством информационной системы "Национальная образовательная база данных" (далее – ИС НОБД);</w:t>
      </w:r>
    </w:p>
    <w:bookmarkEnd w:id="67"/>
    <w:bookmarkStart w:name="z637" w:id="68"/>
    <w:p>
      <w:pPr>
        <w:spacing w:after="0"/>
        <w:ind w:left="0"/>
        <w:jc w:val="both"/>
      </w:pPr>
      <w:r>
        <w:rPr>
          <w:rFonts w:ascii="Times New Roman"/>
          <w:b w:val="false"/>
          <w:i w:val="false"/>
          <w:color w:val="000000"/>
          <w:sz w:val="28"/>
        </w:rPr>
        <w:t>
      2) результаты предыдущих проверок;</w:t>
      </w:r>
    </w:p>
    <w:bookmarkEnd w:id="68"/>
    <w:bookmarkStart w:name="z638" w:id="69"/>
    <w:p>
      <w:pPr>
        <w:spacing w:after="0"/>
        <w:ind w:left="0"/>
        <w:jc w:val="both"/>
      </w:pPr>
      <w:r>
        <w:rPr>
          <w:rFonts w:ascii="Times New Roman"/>
          <w:b w:val="false"/>
          <w:i w:val="false"/>
          <w:color w:val="000000"/>
          <w:sz w:val="28"/>
        </w:rPr>
        <w:t>
      3) наличие и количество подтвержденных жалоб и обращений на субъекты (объекты) контроля, поступивших от физических или юридических лиц, государственных органов в течение одного календарного года;</w:t>
      </w:r>
    </w:p>
    <w:bookmarkEnd w:id="69"/>
    <w:bookmarkStart w:name="z639" w:id="70"/>
    <w:p>
      <w:pPr>
        <w:spacing w:after="0"/>
        <w:ind w:left="0"/>
        <w:jc w:val="both"/>
      </w:pPr>
      <w:r>
        <w:rPr>
          <w:rFonts w:ascii="Times New Roman"/>
          <w:b w:val="false"/>
          <w:i w:val="false"/>
          <w:color w:val="000000"/>
          <w:sz w:val="28"/>
        </w:rPr>
        <w:t>
      4)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совместным приказом и.о. Министра просвещения РК от 26.06.2024 </w:t>
      </w:r>
      <w:r>
        <w:rPr>
          <w:rFonts w:ascii="Times New Roman"/>
          <w:b w:val="false"/>
          <w:i w:val="false"/>
          <w:color w:val="000000"/>
          <w:sz w:val="28"/>
        </w:rPr>
        <w:t>№ 158</w:t>
      </w:r>
      <w:r>
        <w:rPr>
          <w:rFonts w:ascii="Times New Roman"/>
          <w:b w:val="false"/>
          <w:i w:val="false"/>
          <w:color w:val="ff0000"/>
          <w:sz w:val="28"/>
        </w:rPr>
        <w:t xml:space="preserve"> и и.о. Министра национальной экономики РК от 26.06.2024 № 42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71"/>
    <w:p>
      <w:pPr>
        <w:spacing w:after="0"/>
        <w:ind w:left="0"/>
        <w:jc w:val="both"/>
      </w:pPr>
      <w:r>
        <w:rPr>
          <w:rFonts w:ascii="Times New Roman"/>
          <w:b w:val="false"/>
          <w:i w:val="false"/>
          <w:color w:val="000000"/>
          <w:sz w:val="28"/>
        </w:rPr>
        <w:t>
      13. На основании имеющихся источников информации, уполномоченный орган в области образования формирует данные по субъективным критериям, подлежащие анализу и оценке в сфере:</w:t>
      </w:r>
    </w:p>
    <w:bookmarkEnd w:id="71"/>
    <w:bookmarkStart w:name="z641" w:id="72"/>
    <w:p>
      <w:pPr>
        <w:spacing w:after="0"/>
        <w:ind w:left="0"/>
        <w:jc w:val="both"/>
      </w:pPr>
      <w:r>
        <w:rPr>
          <w:rFonts w:ascii="Times New Roman"/>
          <w:b w:val="false"/>
          <w:i w:val="false"/>
          <w:color w:val="000000"/>
          <w:sz w:val="28"/>
        </w:rPr>
        <w:t xml:space="preserve">
      1) дошкольного воспитания и обучения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Критериям;</w:t>
      </w:r>
    </w:p>
    <w:bookmarkEnd w:id="72"/>
    <w:bookmarkStart w:name="z642" w:id="73"/>
    <w:p>
      <w:pPr>
        <w:spacing w:after="0"/>
        <w:ind w:left="0"/>
        <w:jc w:val="both"/>
      </w:pPr>
      <w:r>
        <w:rPr>
          <w:rFonts w:ascii="Times New Roman"/>
          <w:b w:val="false"/>
          <w:i w:val="false"/>
          <w:color w:val="000000"/>
          <w:sz w:val="28"/>
        </w:rPr>
        <w:t xml:space="preserve">
      2) начального, основного среднего, общего среднего образования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настоящим Критериям;</w:t>
      </w:r>
    </w:p>
    <w:bookmarkEnd w:id="73"/>
    <w:bookmarkStart w:name="z643" w:id="74"/>
    <w:p>
      <w:pPr>
        <w:spacing w:after="0"/>
        <w:ind w:left="0"/>
        <w:jc w:val="both"/>
      </w:pPr>
      <w:r>
        <w:rPr>
          <w:rFonts w:ascii="Times New Roman"/>
          <w:b w:val="false"/>
          <w:i w:val="false"/>
          <w:color w:val="000000"/>
          <w:sz w:val="28"/>
        </w:rPr>
        <w:t xml:space="preserve">
      3) технического и профессионального, послесреднего образования согласно </w:t>
      </w:r>
      <w:r>
        <w:rPr>
          <w:rFonts w:ascii="Times New Roman"/>
          <w:b w:val="false"/>
          <w:i w:val="false"/>
          <w:color w:val="000000"/>
          <w:sz w:val="28"/>
        </w:rPr>
        <w:t>приложениям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настоящим Критериям;</w:t>
      </w:r>
    </w:p>
    <w:bookmarkEnd w:id="74"/>
    <w:bookmarkStart w:name="z644" w:id="75"/>
    <w:p>
      <w:pPr>
        <w:spacing w:after="0"/>
        <w:ind w:left="0"/>
        <w:jc w:val="both"/>
      </w:pPr>
      <w:r>
        <w:rPr>
          <w:rFonts w:ascii="Times New Roman"/>
          <w:b w:val="false"/>
          <w:i w:val="false"/>
          <w:color w:val="000000"/>
          <w:sz w:val="28"/>
        </w:rPr>
        <w:t xml:space="preserve">
      4) дополнительного образования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Критериям.</w:t>
      </w:r>
    </w:p>
    <w:bookmarkEnd w:id="75"/>
    <w:bookmarkStart w:name="z746" w:id="7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 предоставления образовательно-оздоровительных услуг несовершеннолетним согласно </w:t>
      </w:r>
      <w:r>
        <w:rPr>
          <w:rFonts w:ascii="Times New Roman"/>
          <w:b w:val="false"/>
          <w:i w:val="false"/>
          <w:color w:val="000000"/>
          <w:sz w:val="28"/>
        </w:rPr>
        <w:t>приложению 6-1</w:t>
      </w:r>
      <w:r>
        <w:rPr>
          <w:rFonts w:ascii="Times New Roman"/>
          <w:b w:val="false"/>
          <w:i w:val="false"/>
          <w:color w:val="000000"/>
          <w:sz w:val="28"/>
        </w:rPr>
        <w:t xml:space="preserve"> к настоящим Критериям.</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совместным приказом и.о. Министра просвещения РК от 26.06.2024 </w:t>
      </w:r>
      <w:r>
        <w:rPr>
          <w:rFonts w:ascii="Times New Roman"/>
          <w:b w:val="false"/>
          <w:i w:val="false"/>
          <w:color w:val="000000"/>
          <w:sz w:val="28"/>
        </w:rPr>
        <w:t>№ 158</w:t>
      </w:r>
      <w:r>
        <w:rPr>
          <w:rFonts w:ascii="Times New Roman"/>
          <w:b w:val="false"/>
          <w:i w:val="false"/>
          <w:color w:val="ff0000"/>
          <w:sz w:val="28"/>
        </w:rPr>
        <w:t xml:space="preserve"> и и.о. Министра национальной экономики РК от 26.06.2024 № 42 (вводится в действие с 01.01.2025).</w:t>
      </w:r>
      <w:r>
        <w:br/>
      </w:r>
      <w:r>
        <w:rPr>
          <w:rFonts w:ascii="Times New Roman"/>
          <w:b w:val="false"/>
          <w:i w:val="false"/>
          <w:color w:val="000000"/>
          <w:sz w:val="28"/>
        </w:rPr>
        <w:t>
</w:t>
      </w:r>
    </w:p>
    <w:bookmarkStart w:name="z645" w:id="77"/>
    <w:p>
      <w:pPr>
        <w:spacing w:after="0"/>
        <w:ind w:left="0"/>
        <w:jc w:val="both"/>
      </w:pPr>
      <w:r>
        <w:rPr>
          <w:rFonts w:ascii="Times New Roman"/>
          <w:b w:val="false"/>
          <w:i w:val="false"/>
          <w:color w:val="000000"/>
          <w:sz w:val="28"/>
        </w:rPr>
        <w:t>
      14. Анализ и оценка субъективных критериев позволяет сконцентрировать проведение проверки на соответствие требованиям и профилактический контроль субъекта (объекта) контроля в отношении субъекта (объекта) контроля с наибольшим потенциальным риском.</w:t>
      </w:r>
    </w:p>
    <w:bookmarkEnd w:id="77"/>
    <w:bookmarkStart w:name="z646" w:id="78"/>
    <w:p>
      <w:pPr>
        <w:spacing w:after="0"/>
        <w:ind w:left="0"/>
        <w:jc w:val="both"/>
      </w:pPr>
      <w:r>
        <w:rPr>
          <w:rFonts w:ascii="Times New Roman"/>
          <w:b w:val="false"/>
          <w:i w:val="false"/>
          <w:color w:val="000000"/>
          <w:sz w:val="28"/>
        </w:rPr>
        <w:t>
      При анализе и оценке не применяются данные субъективных критериев, ранее учтенные и использованные в отношении конкретного субъекта (объекта) контроля либо данные, по которым истек срок исковой давности в соответствии с законодательством Республики Казахстан.</w:t>
      </w:r>
    </w:p>
    <w:bookmarkEnd w:id="78"/>
    <w:bookmarkStart w:name="z647" w:id="79"/>
    <w:p>
      <w:pPr>
        <w:spacing w:after="0"/>
        <w:ind w:left="0"/>
        <w:jc w:val="both"/>
      </w:pPr>
      <w:r>
        <w:rPr>
          <w:rFonts w:ascii="Times New Roman"/>
          <w:b w:val="false"/>
          <w:i w:val="false"/>
          <w:color w:val="000000"/>
          <w:sz w:val="28"/>
        </w:rPr>
        <w:t>
      В отношении субъектов контроля, устранивших в полном объеме выданные нарушения по итогам проведенного предыдущего профилактического контроля с посещением и (или) проверки на соответствие требованиям, не допускается включение их при формировании графиков и списков на очередной период государственного контроля.</w:t>
      </w:r>
    </w:p>
    <w:bookmarkEnd w:id="79"/>
    <w:bookmarkStart w:name="z648" w:id="80"/>
    <w:p>
      <w:pPr>
        <w:spacing w:after="0"/>
        <w:ind w:left="0"/>
        <w:jc w:val="both"/>
      </w:pPr>
      <w:r>
        <w:rPr>
          <w:rFonts w:ascii="Times New Roman"/>
          <w:b w:val="false"/>
          <w:i w:val="false"/>
          <w:color w:val="000000"/>
          <w:sz w:val="28"/>
        </w:rPr>
        <w:t>
      15. Исходя из приоритетности применяемых источников информации и значимости показателей субъективных критериев, в соответствии с порядком расчета общего показателя степени риска по субъективным критериям, определенном в главе 3 настоящих Критериев, рассчитывается показатель степени риска по субъективным критериям по шкале от 0 до 100.</w:t>
      </w:r>
    </w:p>
    <w:bookmarkEnd w:id="80"/>
    <w:bookmarkStart w:name="z649" w:id="81"/>
    <w:p>
      <w:pPr>
        <w:spacing w:after="0"/>
        <w:ind w:left="0"/>
        <w:jc w:val="both"/>
      </w:pPr>
      <w:r>
        <w:rPr>
          <w:rFonts w:ascii="Times New Roman"/>
          <w:b w:val="false"/>
          <w:i w:val="false"/>
          <w:color w:val="000000"/>
          <w:sz w:val="28"/>
        </w:rPr>
        <w:t>
      16. Приоритетность применяемых источников информации и значимость показателей субъективных критериев устанавливаются согласно перечню субъективных критериев для определения степени риска по субъективным критериям в отношении организаций образования, реализующих:</w:t>
      </w:r>
    </w:p>
    <w:bookmarkEnd w:id="81"/>
    <w:bookmarkStart w:name="z650" w:id="82"/>
    <w:p>
      <w:pPr>
        <w:spacing w:after="0"/>
        <w:ind w:left="0"/>
        <w:jc w:val="both"/>
      </w:pPr>
      <w:r>
        <w:rPr>
          <w:rFonts w:ascii="Times New Roman"/>
          <w:b w:val="false"/>
          <w:i w:val="false"/>
          <w:color w:val="000000"/>
          <w:sz w:val="28"/>
        </w:rPr>
        <w:t xml:space="preserve">
      1) образовательные учебные программы дошкольного воспитания и обучения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Критериям;</w:t>
      </w:r>
    </w:p>
    <w:bookmarkEnd w:id="82"/>
    <w:bookmarkStart w:name="z651" w:id="83"/>
    <w:p>
      <w:pPr>
        <w:spacing w:after="0"/>
        <w:ind w:left="0"/>
        <w:jc w:val="both"/>
      </w:pPr>
      <w:r>
        <w:rPr>
          <w:rFonts w:ascii="Times New Roman"/>
          <w:b w:val="false"/>
          <w:i w:val="false"/>
          <w:color w:val="000000"/>
          <w:sz w:val="28"/>
        </w:rPr>
        <w:t xml:space="preserve">
      2) образовательные учебные программы начального, основного среднего, общего среднего образования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Критериям;</w:t>
      </w:r>
    </w:p>
    <w:bookmarkEnd w:id="83"/>
    <w:bookmarkStart w:name="z652" w:id="84"/>
    <w:p>
      <w:pPr>
        <w:spacing w:after="0"/>
        <w:ind w:left="0"/>
        <w:jc w:val="both"/>
      </w:pPr>
      <w:r>
        <w:rPr>
          <w:rFonts w:ascii="Times New Roman"/>
          <w:b w:val="false"/>
          <w:i w:val="false"/>
          <w:color w:val="000000"/>
          <w:sz w:val="28"/>
        </w:rPr>
        <w:t xml:space="preserve">
      3) образовательным программам технического и профессионального, послесреднего образования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Критериям.</w:t>
      </w:r>
    </w:p>
    <w:bookmarkEnd w:id="84"/>
    <w:bookmarkStart w:name="z741" w:id="85"/>
    <w:p>
      <w:pPr>
        <w:spacing w:after="0"/>
        <w:ind w:left="0"/>
        <w:jc w:val="both"/>
      </w:pPr>
      <w:r>
        <w:rPr>
          <w:rFonts w:ascii="Times New Roman"/>
          <w:b w:val="false"/>
          <w:i w:val="false"/>
          <w:color w:val="000000"/>
          <w:sz w:val="28"/>
        </w:rPr>
        <w:t xml:space="preserve">
      4) образовательные программы организаций образования, предоставляющих образовательно-оздоровительные услуги несовершеннолетним,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Критериям.</w:t>
      </w:r>
    </w:p>
    <w:bookmarkEnd w:id="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совместным приказом и.о. Министра просвещения РК от 26.06.2024 </w:t>
      </w:r>
      <w:r>
        <w:rPr>
          <w:rFonts w:ascii="Times New Roman"/>
          <w:b w:val="false"/>
          <w:i w:val="false"/>
          <w:color w:val="000000"/>
          <w:sz w:val="28"/>
        </w:rPr>
        <w:t>№ 158</w:t>
      </w:r>
      <w:r>
        <w:rPr>
          <w:rFonts w:ascii="Times New Roman"/>
          <w:b w:val="false"/>
          <w:i w:val="false"/>
          <w:color w:val="ff0000"/>
          <w:sz w:val="28"/>
        </w:rPr>
        <w:t xml:space="preserve"> и и.о. Министра национальной экономики РК от 26.06.2024 № 42 (вводится в действие с 01.01.2025).</w:t>
      </w:r>
      <w:r>
        <w:br/>
      </w:r>
      <w:r>
        <w:rPr>
          <w:rFonts w:ascii="Times New Roman"/>
          <w:b w:val="false"/>
          <w:i w:val="false"/>
          <w:color w:val="000000"/>
          <w:sz w:val="28"/>
        </w:rPr>
        <w:t>
</w:t>
      </w:r>
    </w:p>
    <w:bookmarkStart w:name="z653" w:id="86"/>
    <w:p>
      <w:pPr>
        <w:spacing w:after="0"/>
        <w:ind w:left="0"/>
        <w:jc w:val="left"/>
      </w:pPr>
      <w:r>
        <w:rPr>
          <w:rFonts w:ascii="Times New Roman"/>
          <w:b/>
          <w:i w:val="false"/>
          <w:color w:val="000000"/>
        </w:rPr>
        <w:t xml:space="preserve"> Параграф 3. Особенности формирования системы оценки и управления рисками</w:t>
      </w:r>
    </w:p>
    <w:bookmarkEnd w:id="86"/>
    <w:bookmarkStart w:name="z654" w:id="87"/>
    <w:p>
      <w:pPr>
        <w:spacing w:after="0"/>
        <w:ind w:left="0"/>
        <w:jc w:val="both"/>
      </w:pPr>
      <w:r>
        <w:rPr>
          <w:rFonts w:ascii="Times New Roman"/>
          <w:b w:val="false"/>
          <w:i w:val="false"/>
          <w:color w:val="000000"/>
          <w:sz w:val="28"/>
        </w:rPr>
        <w:t>
      17. Система оценки и управления рисками ведется с использованием ИС НОБД и других информационных систем, относящих субъекты (объекты) контроля к конкретным степеням риска и формирующих графики или списки проведения контрольных мероприятий, а также основывается на государственной статистике, итогах ведомственного статистического наблюдения, а также информационных инструментах.</w:t>
      </w:r>
    </w:p>
    <w:bookmarkEnd w:id="87"/>
    <w:bookmarkStart w:name="z655" w:id="88"/>
    <w:p>
      <w:pPr>
        <w:spacing w:after="0"/>
        <w:ind w:left="0"/>
        <w:jc w:val="both"/>
      </w:pPr>
      <w:r>
        <w:rPr>
          <w:rFonts w:ascii="Times New Roman"/>
          <w:b w:val="false"/>
          <w:i w:val="false"/>
          <w:color w:val="000000"/>
          <w:sz w:val="28"/>
        </w:rPr>
        <w:t xml:space="preserve">
      18. Расчет показателя степени риска по субъективным критериям, а также показатели степени риска, в соответствии с которыми субъект контроля относится к высокой, средней или низкой степеням риска, устанавливаются в критериях оценки степени риска согласно перечню субъективных критериев для определения степени риска по субъективным критериям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Критериев.</w:t>
      </w:r>
    </w:p>
    <w:bookmarkEnd w:id="88"/>
    <w:bookmarkStart w:name="z656" w:id="89"/>
    <w:p>
      <w:pPr>
        <w:spacing w:after="0"/>
        <w:ind w:left="0"/>
        <w:jc w:val="left"/>
      </w:pPr>
      <w:r>
        <w:rPr>
          <w:rFonts w:ascii="Times New Roman"/>
          <w:b/>
          <w:i w:val="false"/>
          <w:color w:val="000000"/>
        </w:rPr>
        <w:t xml:space="preserve"> Глава 3. Порядок расчета степени риска по субъективным критериям</w:t>
      </w:r>
    </w:p>
    <w:bookmarkEnd w:id="89"/>
    <w:bookmarkStart w:name="z657" w:id="90"/>
    <w:p>
      <w:pPr>
        <w:spacing w:after="0"/>
        <w:ind w:left="0"/>
        <w:jc w:val="both"/>
      </w:pPr>
      <w:r>
        <w:rPr>
          <w:rFonts w:ascii="Times New Roman"/>
          <w:b w:val="false"/>
          <w:i w:val="false"/>
          <w:color w:val="000000"/>
          <w:sz w:val="28"/>
        </w:rPr>
        <w:t xml:space="preserve">
      19. Для отнесения субъекта контроля к степени риска в соответствии с </w:t>
      </w:r>
      <w:r>
        <w:rPr>
          <w:rFonts w:ascii="Times New Roman"/>
          <w:b w:val="false"/>
          <w:i w:val="false"/>
          <w:color w:val="000000"/>
          <w:sz w:val="28"/>
        </w:rPr>
        <w:t>пунктом 4</w:t>
      </w:r>
      <w:r>
        <w:rPr>
          <w:rFonts w:ascii="Times New Roman"/>
          <w:b w:val="false"/>
          <w:i w:val="false"/>
          <w:color w:val="000000"/>
          <w:sz w:val="28"/>
        </w:rPr>
        <w:t xml:space="preserve"> настоящих Критериев применяется следующий порядок расчета показателя степени риска.</w:t>
      </w:r>
    </w:p>
    <w:bookmarkEnd w:id="90"/>
    <w:bookmarkStart w:name="z658" w:id="91"/>
    <w:p>
      <w:pPr>
        <w:spacing w:after="0"/>
        <w:ind w:left="0"/>
        <w:jc w:val="both"/>
      </w:pPr>
      <w:r>
        <w:rPr>
          <w:rFonts w:ascii="Times New Roman"/>
          <w:b w:val="false"/>
          <w:i w:val="false"/>
          <w:color w:val="000000"/>
          <w:sz w:val="28"/>
        </w:rPr>
        <w:t xml:space="preserve">
      Уполномоченный орган в области образования собирает информацию и формирует базу данных по субъективным критериям из источников в соответствии с </w:t>
      </w:r>
      <w:r>
        <w:rPr>
          <w:rFonts w:ascii="Times New Roman"/>
          <w:b w:val="false"/>
          <w:i w:val="false"/>
          <w:color w:val="000000"/>
          <w:sz w:val="28"/>
        </w:rPr>
        <w:t>пунктами 11</w:t>
      </w:r>
      <w:r>
        <w:rPr>
          <w:rFonts w:ascii="Times New Roman"/>
          <w:b w:val="false"/>
          <w:i w:val="false"/>
          <w:color w:val="000000"/>
          <w:sz w:val="28"/>
        </w:rPr>
        <w:t xml:space="preserve"> или </w:t>
      </w:r>
      <w:r>
        <w:rPr>
          <w:rFonts w:ascii="Times New Roman"/>
          <w:b w:val="false"/>
          <w:i w:val="false"/>
          <w:color w:val="000000"/>
          <w:sz w:val="28"/>
        </w:rPr>
        <w:t>12</w:t>
      </w:r>
      <w:r>
        <w:rPr>
          <w:rFonts w:ascii="Times New Roman"/>
          <w:b w:val="false"/>
          <w:i w:val="false"/>
          <w:color w:val="000000"/>
          <w:sz w:val="28"/>
        </w:rPr>
        <w:t xml:space="preserve"> настоящих Критериев, в зависимости от проведения профилактического контроля с посещением субъекта (объекта) контроля и (или) проверки на соответствие требованиям.</w:t>
      </w:r>
    </w:p>
    <w:bookmarkEnd w:id="91"/>
    <w:bookmarkStart w:name="z659" w:id="92"/>
    <w:p>
      <w:pPr>
        <w:spacing w:after="0"/>
        <w:ind w:left="0"/>
        <w:jc w:val="both"/>
      </w:pPr>
      <w:r>
        <w:rPr>
          <w:rFonts w:ascii="Times New Roman"/>
          <w:b w:val="false"/>
          <w:i w:val="false"/>
          <w:color w:val="000000"/>
          <w:sz w:val="28"/>
        </w:rPr>
        <w:t xml:space="preserve">
      Расчет показателя степени риска по субъективным критериям (R) осуществляется в автоматизированном режиме путем суммирования показателя степени риска по нарушениям по результатам предыдущих проверок и профилактического контроля с посещением субъектов (объектов) контроля (SP) и показателя степени риска по субъективным критериям, определенным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Критериев (SC), с последующей нормализацией значений данных в диапазон от 0 до 100 баллов.</w:t>
      </w:r>
    </w:p>
    <w:bookmarkEnd w:id="92"/>
    <w:bookmarkStart w:name="z660" w:id="93"/>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SP + SC, где</w:t>
      </w:r>
    </w:p>
    <w:bookmarkEnd w:id="93"/>
    <w:bookmarkStart w:name="z661" w:id="94"/>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w:t>
      </w:r>
    </w:p>
    <w:bookmarkEnd w:id="94"/>
    <w:bookmarkStart w:name="z662" w:id="95"/>
    <w:p>
      <w:pPr>
        <w:spacing w:after="0"/>
        <w:ind w:left="0"/>
        <w:jc w:val="both"/>
      </w:pPr>
      <w:r>
        <w:rPr>
          <w:rFonts w:ascii="Times New Roman"/>
          <w:b w:val="false"/>
          <w:i w:val="false"/>
          <w:color w:val="000000"/>
          <w:sz w:val="28"/>
        </w:rPr>
        <w:t>
      SР – показатель степени риска по нарушениям,</w:t>
      </w:r>
    </w:p>
    <w:bookmarkEnd w:id="95"/>
    <w:bookmarkStart w:name="z663" w:id="96"/>
    <w:p>
      <w:pPr>
        <w:spacing w:after="0"/>
        <w:ind w:left="0"/>
        <w:jc w:val="both"/>
      </w:pPr>
      <w:r>
        <w:rPr>
          <w:rFonts w:ascii="Times New Roman"/>
          <w:b w:val="false"/>
          <w:i w:val="false"/>
          <w:color w:val="000000"/>
          <w:sz w:val="28"/>
        </w:rPr>
        <w:t xml:space="preserve">
      SC – показатель степени риска по субъективным критериям, определенным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Критериев.</w:t>
      </w:r>
    </w:p>
    <w:bookmarkEnd w:id="96"/>
    <w:bookmarkStart w:name="z664" w:id="97"/>
    <w:p>
      <w:pPr>
        <w:spacing w:after="0"/>
        <w:ind w:left="0"/>
        <w:jc w:val="both"/>
      </w:pPr>
      <w:r>
        <w:rPr>
          <w:rFonts w:ascii="Times New Roman"/>
          <w:b w:val="false"/>
          <w:i w:val="false"/>
          <w:color w:val="000000"/>
          <w:sz w:val="28"/>
        </w:rPr>
        <w:t>
      Расчет производится по каждому субъекту (объекту) контроля однородной группы субъектов (объектов) контроля каждой сферы государственного контроля. При этом перечень оцениваемых субъектов (объектов) контроля, относимых к однородной группе субъектов (объектов) контроля одной сферы государственного контроля, образует выборочную совокупность (выборку) для последующей нормализации данных.</w:t>
      </w:r>
    </w:p>
    <w:bookmarkEnd w:id="97"/>
    <w:bookmarkStart w:name="z665" w:id="98"/>
    <w:p>
      <w:pPr>
        <w:spacing w:after="0"/>
        <w:ind w:left="0"/>
        <w:jc w:val="both"/>
      </w:pPr>
      <w:r>
        <w:rPr>
          <w:rFonts w:ascii="Times New Roman"/>
          <w:b w:val="false"/>
          <w:i w:val="false"/>
          <w:color w:val="000000"/>
          <w:sz w:val="28"/>
        </w:rPr>
        <w:t>
      20. По данным, полученным по результатам предыдущих проверок и профилактического контроля с посещением субъектов (объектов) контроля, формируется показатель степени риска по нарушениям, оцениваемый в баллах от 0 до 100.</w:t>
      </w:r>
    </w:p>
    <w:bookmarkEnd w:id="98"/>
    <w:bookmarkStart w:name="z666" w:id="99"/>
    <w:p>
      <w:pPr>
        <w:spacing w:after="0"/>
        <w:ind w:left="0"/>
        <w:jc w:val="both"/>
      </w:pPr>
      <w:r>
        <w:rPr>
          <w:rFonts w:ascii="Times New Roman"/>
          <w:b w:val="false"/>
          <w:i w:val="false"/>
          <w:color w:val="000000"/>
          <w:sz w:val="28"/>
        </w:rPr>
        <w:t xml:space="preserve">
      При выявлении одного грубого нарушения по любому из источников информации, указанных в </w:t>
      </w:r>
      <w:r>
        <w:rPr>
          <w:rFonts w:ascii="Times New Roman"/>
          <w:b w:val="false"/>
          <w:i w:val="false"/>
          <w:color w:val="000000"/>
          <w:sz w:val="28"/>
        </w:rPr>
        <w:t>пункте 13</w:t>
      </w:r>
      <w:r>
        <w:rPr>
          <w:rFonts w:ascii="Times New Roman"/>
          <w:b w:val="false"/>
          <w:i w:val="false"/>
          <w:color w:val="000000"/>
          <w:sz w:val="28"/>
        </w:rPr>
        <w:t xml:space="preserve"> настоящих Критериев, субъекту контроля приравнивается показатель степени риска 100 баллов и в отношении него проводится проверка на соответствие требованиям или профилактический контроль с посещением субъекта (объекта) контроля.</w:t>
      </w:r>
    </w:p>
    <w:bookmarkEnd w:id="99"/>
    <w:bookmarkStart w:name="z667" w:id="100"/>
    <w:p>
      <w:pPr>
        <w:spacing w:after="0"/>
        <w:ind w:left="0"/>
        <w:jc w:val="both"/>
      </w:pPr>
      <w:r>
        <w:rPr>
          <w:rFonts w:ascii="Times New Roman"/>
          <w:b w:val="false"/>
          <w:i w:val="false"/>
          <w:color w:val="000000"/>
          <w:sz w:val="28"/>
        </w:rPr>
        <w:t>
      При не выявлении грубых нарушений показатель степени риска по нарушениям рассчитывается суммарным показателем по нарушениям значительной и незначительной степени.</w:t>
      </w:r>
    </w:p>
    <w:bookmarkEnd w:id="100"/>
    <w:bookmarkStart w:name="z668" w:id="101"/>
    <w:p>
      <w:pPr>
        <w:spacing w:after="0"/>
        <w:ind w:left="0"/>
        <w:jc w:val="both"/>
      </w:pPr>
      <w:r>
        <w:rPr>
          <w:rFonts w:ascii="Times New Roman"/>
          <w:b w:val="false"/>
          <w:i w:val="false"/>
          <w:color w:val="000000"/>
          <w:sz w:val="28"/>
        </w:rPr>
        <w:t>
      При определении показателя значительных нарушений применяется коэффициент 0,7.</w:t>
      </w:r>
    </w:p>
    <w:bookmarkEnd w:id="101"/>
    <w:bookmarkStart w:name="z669" w:id="102"/>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2"/>
    <w:bookmarkStart w:name="z670" w:id="103"/>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0,7, где:</w:t>
      </w:r>
    </w:p>
    <w:bookmarkEnd w:id="103"/>
    <w:bookmarkStart w:name="z671" w:id="104"/>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04"/>
    <w:bookmarkStart w:name="z672" w:id="105"/>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значительных нарушений;</w:t>
      </w:r>
    </w:p>
    <w:bookmarkEnd w:id="105"/>
    <w:bookmarkStart w:name="z673" w:id="10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значительных нарушений;</w:t>
      </w:r>
    </w:p>
    <w:bookmarkEnd w:id="106"/>
    <w:bookmarkStart w:name="z674" w:id="107"/>
    <w:p>
      <w:pPr>
        <w:spacing w:after="0"/>
        <w:ind w:left="0"/>
        <w:jc w:val="both"/>
      </w:pPr>
      <w:r>
        <w:rPr>
          <w:rFonts w:ascii="Times New Roman"/>
          <w:b w:val="false"/>
          <w:i w:val="false"/>
          <w:color w:val="000000"/>
          <w:sz w:val="28"/>
        </w:rPr>
        <w:t>
      При определении показателя незначительных нарушений применяется коэффициент 0,3.</w:t>
      </w:r>
    </w:p>
    <w:bookmarkEnd w:id="107"/>
    <w:bookmarkStart w:name="z675" w:id="108"/>
    <w:p>
      <w:pPr>
        <w:spacing w:after="0"/>
        <w:ind w:left="0"/>
        <w:jc w:val="both"/>
      </w:pPr>
      <w:r>
        <w:rPr>
          <w:rFonts w:ascii="Times New Roman"/>
          <w:b w:val="false"/>
          <w:i w:val="false"/>
          <w:color w:val="000000"/>
          <w:sz w:val="28"/>
        </w:rPr>
        <w:t>
      Данный показатель рассчитывается по следующей формуле:</w:t>
      </w:r>
    </w:p>
    <w:bookmarkEnd w:id="108"/>
    <w:bookmarkStart w:name="z676" w:id="109"/>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(SР</w:t>
      </w:r>
      <w:r>
        <w:rPr>
          <w:rFonts w:ascii="Times New Roman"/>
          <w:b w:val="false"/>
          <w:i w:val="false"/>
          <w:color w:val="000000"/>
          <w:vertAlign w:val="subscript"/>
        </w:rPr>
        <w:t>2</w:t>
      </w:r>
      <w:r>
        <w:rPr>
          <w:rFonts w:ascii="Times New Roman"/>
          <w:b w:val="false"/>
          <w:i w:val="false"/>
          <w:color w:val="000000"/>
          <w:sz w:val="28"/>
        </w:rPr>
        <w:t xml:space="preserve"> х 100/SР</w:t>
      </w:r>
      <w:r>
        <w:rPr>
          <w:rFonts w:ascii="Times New Roman"/>
          <w:b w:val="false"/>
          <w:i w:val="false"/>
          <w:color w:val="000000"/>
          <w:vertAlign w:val="subscript"/>
        </w:rPr>
        <w:t>1</w:t>
      </w:r>
      <w:r>
        <w:rPr>
          <w:rFonts w:ascii="Times New Roman"/>
          <w:b w:val="false"/>
          <w:i w:val="false"/>
          <w:color w:val="000000"/>
          <w:sz w:val="28"/>
        </w:rPr>
        <w:t>) х 0,3, где:</w:t>
      </w:r>
    </w:p>
    <w:bookmarkEnd w:id="109"/>
    <w:bookmarkStart w:name="z677" w:id="110"/>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10"/>
    <w:bookmarkStart w:name="z678" w:id="111"/>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1</w:t>
      </w:r>
      <w:r>
        <w:rPr>
          <w:rFonts w:ascii="Times New Roman"/>
          <w:b w:val="false"/>
          <w:i w:val="false"/>
          <w:color w:val="000000"/>
          <w:sz w:val="28"/>
        </w:rPr>
        <w:t xml:space="preserve"> – требуемое количество незначительных нарушений;</w:t>
      </w:r>
    </w:p>
    <w:bookmarkEnd w:id="111"/>
    <w:bookmarkStart w:name="z679" w:id="112"/>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2</w:t>
      </w:r>
      <w:r>
        <w:rPr>
          <w:rFonts w:ascii="Times New Roman"/>
          <w:b w:val="false"/>
          <w:i w:val="false"/>
          <w:color w:val="000000"/>
          <w:sz w:val="28"/>
        </w:rPr>
        <w:t xml:space="preserve"> – количество выявленных незначительных нарушений;</w:t>
      </w:r>
    </w:p>
    <w:bookmarkEnd w:id="112"/>
    <w:bookmarkStart w:name="z680" w:id="113"/>
    <w:p>
      <w:pPr>
        <w:spacing w:after="0"/>
        <w:ind w:left="0"/>
        <w:jc w:val="both"/>
      </w:pPr>
      <w:r>
        <w:rPr>
          <w:rFonts w:ascii="Times New Roman"/>
          <w:b w:val="false"/>
          <w:i w:val="false"/>
          <w:color w:val="000000"/>
          <w:sz w:val="28"/>
        </w:rPr>
        <w:t>
      Показатель степени риска по нарушениям (SР) рассчитывается по шкале от 0 до 100 баллов и определяется путем суммирования показателей значительных и незначительных нарушений по следующей формуле:</w:t>
      </w:r>
    </w:p>
    <w:bookmarkEnd w:id="113"/>
    <w:bookmarkStart w:name="z681" w:id="114"/>
    <w:p>
      <w:pPr>
        <w:spacing w:after="0"/>
        <w:ind w:left="0"/>
        <w:jc w:val="both"/>
      </w:pPr>
      <w:r>
        <w:rPr>
          <w:rFonts w:ascii="Times New Roman"/>
          <w:b w:val="false"/>
          <w:i w:val="false"/>
          <w:color w:val="000000"/>
          <w:sz w:val="28"/>
        </w:rPr>
        <w:t>
      SР = SР</w:t>
      </w:r>
      <w:r>
        <w:rPr>
          <w:rFonts w:ascii="Times New Roman"/>
          <w:b w:val="false"/>
          <w:i w:val="false"/>
          <w:color w:val="000000"/>
          <w:vertAlign w:val="subscript"/>
        </w:rPr>
        <w:t>з</w:t>
      </w:r>
      <w:r>
        <w:rPr>
          <w:rFonts w:ascii="Times New Roman"/>
          <w:b w:val="false"/>
          <w:i w:val="false"/>
          <w:color w:val="000000"/>
          <w:sz w:val="28"/>
        </w:rPr>
        <w:t xml:space="preserve"> + SР</w:t>
      </w:r>
      <w:r>
        <w:rPr>
          <w:rFonts w:ascii="Times New Roman"/>
          <w:b w:val="false"/>
          <w:i w:val="false"/>
          <w:color w:val="000000"/>
          <w:vertAlign w:val="subscript"/>
        </w:rPr>
        <w:t>н</w:t>
      </w:r>
      <w:r>
        <w:rPr>
          <w:rFonts w:ascii="Times New Roman"/>
          <w:b w:val="false"/>
          <w:i w:val="false"/>
          <w:color w:val="000000"/>
          <w:sz w:val="28"/>
        </w:rPr>
        <w:t>, где:</w:t>
      </w:r>
    </w:p>
    <w:bookmarkEnd w:id="114"/>
    <w:bookmarkStart w:name="z682" w:id="115"/>
    <w:p>
      <w:pPr>
        <w:spacing w:after="0"/>
        <w:ind w:left="0"/>
        <w:jc w:val="both"/>
      </w:pPr>
      <w:r>
        <w:rPr>
          <w:rFonts w:ascii="Times New Roman"/>
          <w:b w:val="false"/>
          <w:i w:val="false"/>
          <w:color w:val="000000"/>
          <w:sz w:val="28"/>
        </w:rPr>
        <w:t>
      SР – показатель степени риска по нарушениям;</w:t>
      </w:r>
    </w:p>
    <w:bookmarkEnd w:id="115"/>
    <w:bookmarkStart w:name="z683" w:id="116"/>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з</w:t>
      </w:r>
      <w:r>
        <w:rPr>
          <w:rFonts w:ascii="Times New Roman"/>
          <w:b w:val="false"/>
          <w:i w:val="false"/>
          <w:color w:val="000000"/>
          <w:sz w:val="28"/>
        </w:rPr>
        <w:t xml:space="preserve"> – показатель значительных нарушений;</w:t>
      </w:r>
    </w:p>
    <w:bookmarkEnd w:id="116"/>
    <w:bookmarkStart w:name="z684" w:id="117"/>
    <w:p>
      <w:pPr>
        <w:spacing w:after="0"/>
        <w:ind w:left="0"/>
        <w:jc w:val="both"/>
      </w:pPr>
      <w:r>
        <w:rPr>
          <w:rFonts w:ascii="Times New Roman"/>
          <w:b w:val="false"/>
          <w:i w:val="false"/>
          <w:color w:val="000000"/>
          <w:sz w:val="28"/>
        </w:rPr>
        <w:t>
      SР</w:t>
      </w:r>
      <w:r>
        <w:rPr>
          <w:rFonts w:ascii="Times New Roman"/>
          <w:b w:val="false"/>
          <w:i w:val="false"/>
          <w:color w:val="000000"/>
          <w:vertAlign w:val="subscript"/>
        </w:rPr>
        <w:t>н</w:t>
      </w:r>
      <w:r>
        <w:rPr>
          <w:rFonts w:ascii="Times New Roman"/>
          <w:b w:val="false"/>
          <w:i w:val="false"/>
          <w:color w:val="000000"/>
          <w:sz w:val="28"/>
        </w:rPr>
        <w:t xml:space="preserve"> – показатель незначительных нарушений.</w:t>
      </w:r>
    </w:p>
    <w:bookmarkEnd w:id="117"/>
    <w:bookmarkStart w:name="z685" w:id="118"/>
    <w:p>
      <w:pPr>
        <w:spacing w:after="0"/>
        <w:ind w:left="0"/>
        <w:jc w:val="both"/>
      </w:pPr>
      <w:r>
        <w:rPr>
          <w:rFonts w:ascii="Times New Roman"/>
          <w:b w:val="false"/>
          <w:i w:val="false"/>
          <w:color w:val="000000"/>
          <w:sz w:val="28"/>
        </w:rPr>
        <w:t>
      Полученное значение показателя степени риска по нарушениям включается в расчет показателя степени риска по субъективным критериям.</w:t>
      </w:r>
    </w:p>
    <w:bookmarkEnd w:id="118"/>
    <w:bookmarkStart w:name="z686" w:id="119"/>
    <w:p>
      <w:pPr>
        <w:spacing w:after="0"/>
        <w:ind w:left="0"/>
        <w:jc w:val="both"/>
      </w:pPr>
      <w:r>
        <w:rPr>
          <w:rFonts w:ascii="Times New Roman"/>
          <w:b w:val="false"/>
          <w:i w:val="false"/>
          <w:color w:val="000000"/>
          <w:sz w:val="28"/>
        </w:rPr>
        <w:t xml:space="preserve">
      21. Расчет показателя степени риска по субъективным критериям, определенным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Критериев, производится по шкале от 0 до 100 баллов и осуществляется по следующей формуле:</w:t>
      </w:r>
    </w:p>
    <w:bookmarkEnd w:id="119"/>
    <w:bookmarkStart w:name="z687" w:id="120"/>
    <w:p>
      <w:pPr>
        <w:spacing w:after="0"/>
        <w:ind w:left="0"/>
        <w:jc w:val="both"/>
      </w:pPr>
      <w:r>
        <w:rPr>
          <w:rFonts w:ascii="Times New Roman"/>
          <w:b w:val="false"/>
          <w:i w:val="false"/>
          <w:color w:val="000000"/>
          <w:sz w:val="28"/>
        </w:rPr>
        <w:t xml:space="preserve">
      </w:t>
      </w:r>
    </w:p>
    <w:bookmarkEnd w:id="120"/>
    <w:p>
      <w:pPr>
        <w:spacing w:after="0"/>
        <w:ind w:left="0"/>
        <w:jc w:val="both"/>
      </w:pPr>
      <w:r>
        <w:drawing>
          <wp:inline distT="0" distB="0" distL="0" distR="0">
            <wp:extent cx="2184400" cy="78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78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8" w:id="121"/>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показатель субъективного критерия,</w:t>
      </w:r>
    </w:p>
    <w:bookmarkEnd w:id="121"/>
    <w:bookmarkStart w:name="z689" w:id="122"/>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удельный вес показателя субъективного критерия xi,</w:t>
      </w:r>
    </w:p>
    <w:bookmarkEnd w:id="122"/>
    <w:bookmarkStart w:name="z690" w:id="123"/>
    <w:p>
      <w:pPr>
        <w:spacing w:after="0"/>
        <w:ind w:left="0"/>
        <w:jc w:val="both"/>
      </w:pPr>
      <w:r>
        <w:rPr>
          <w:rFonts w:ascii="Times New Roman"/>
          <w:b w:val="false"/>
          <w:i w:val="false"/>
          <w:color w:val="000000"/>
          <w:sz w:val="28"/>
        </w:rPr>
        <w:t>
      n – количество показателей.</w:t>
      </w:r>
    </w:p>
    <w:bookmarkEnd w:id="123"/>
    <w:bookmarkStart w:name="z691" w:id="124"/>
    <w:p>
      <w:pPr>
        <w:spacing w:after="0"/>
        <w:ind w:left="0"/>
        <w:jc w:val="both"/>
      </w:pPr>
      <w:r>
        <w:rPr>
          <w:rFonts w:ascii="Times New Roman"/>
          <w:b w:val="false"/>
          <w:i w:val="false"/>
          <w:color w:val="000000"/>
          <w:sz w:val="28"/>
        </w:rPr>
        <w:t xml:space="preserve">
      Полученное значение показателя степени риска по субъективным критериям, определенным в соответствии с </w:t>
      </w:r>
      <w:r>
        <w:rPr>
          <w:rFonts w:ascii="Times New Roman"/>
          <w:b w:val="false"/>
          <w:i w:val="false"/>
          <w:color w:val="000000"/>
          <w:sz w:val="28"/>
        </w:rPr>
        <w:t>пунктом 16</w:t>
      </w:r>
      <w:r>
        <w:rPr>
          <w:rFonts w:ascii="Times New Roman"/>
          <w:b w:val="false"/>
          <w:i w:val="false"/>
          <w:color w:val="000000"/>
          <w:sz w:val="28"/>
        </w:rPr>
        <w:t xml:space="preserve"> настоящих Критериев, включается в расчет показателя степени риска по субъективным критериям.</w:t>
      </w:r>
    </w:p>
    <w:bookmarkEnd w:id="124"/>
    <w:bookmarkStart w:name="z692" w:id="125"/>
    <w:p>
      <w:pPr>
        <w:spacing w:after="0"/>
        <w:ind w:left="0"/>
        <w:jc w:val="both"/>
      </w:pPr>
      <w:r>
        <w:rPr>
          <w:rFonts w:ascii="Times New Roman"/>
          <w:b w:val="false"/>
          <w:i w:val="false"/>
          <w:color w:val="000000"/>
          <w:sz w:val="28"/>
        </w:rPr>
        <w:t>
      22. Рассчитанные по субъектам (объектам) значения по показателю R нормализуются в диапазон от 0 до 100 баллов. Нормализация данных осуществляется по каждой выборочной совокупности (выборке) с использованием следующей формулы:</w:t>
      </w:r>
    </w:p>
    <w:bookmarkEnd w:id="125"/>
    <w:bookmarkStart w:name="z693" w:id="126"/>
    <w:p>
      <w:pPr>
        <w:spacing w:after="0"/>
        <w:ind w:left="0"/>
        <w:jc w:val="both"/>
      </w:pPr>
      <w:r>
        <w:rPr>
          <w:rFonts w:ascii="Times New Roman"/>
          <w:b w:val="false"/>
          <w:i w:val="false"/>
          <w:color w:val="000000"/>
          <w:sz w:val="28"/>
        </w:rPr>
        <w:t xml:space="preserve">
      </w:t>
      </w:r>
    </w:p>
    <w:bookmarkEnd w:id="126"/>
    <w:p>
      <w:pPr>
        <w:spacing w:after="0"/>
        <w:ind w:left="0"/>
        <w:jc w:val="both"/>
      </w:pPr>
      <w:r>
        <w:drawing>
          <wp:inline distT="0" distB="0" distL="0" distR="0">
            <wp:extent cx="15240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0" cy="45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4" w:id="127"/>
    <w:p>
      <w:pPr>
        <w:spacing w:after="0"/>
        <w:ind w:left="0"/>
        <w:jc w:val="both"/>
      </w:pPr>
      <w:r>
        <w:rPr>
          <w:rFonts w:ascii="Times New Roman"/>
          <w:b w:val="false"/>
          <w:i w:val="false"/>
          <w:color w:val="000000"/>
          <w:sz w:val="28"/>
        </w:rPr>
        <w:t>
      R – показатель степени риска (итоговый) по субъективным критериям отдельного субъекта (объекта) контроля,</w:t>
      </w:r>
    </w:p>
    <w:bookmarkEnd w:id="127"/>
    <w:bookmarkStart w:name="z695" w:id="128"/>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максимально возможное значение по шкале степени риска по субъективным критериям по субъектам (объектам), входящим в одну выборочную совокупность (выборку) (верхняя граница шкалы),</w:t>
      </w:r>
    </w:p>
    <w:bookmarkEnd w:id="128"/>
    <w:bookmarkStart w:name="z696" w:id="129"/>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минимально возможное значение по шкале степени риска по субъективным критериям по субъектам (объектам), входящим в одну выборочную совокупность (выборку) (нижняя граница шкалы),</w:t>
      </w:r>
    </w:p>
    <w:bookmarkEnd w:id="129"/>
    <w:bookmarkStart w:name="z697" w:id="130"/>
    <w:p>
      <w:pPr>
        <w:spacing w:after="0"/>
        <w:ind w:left="0"/>
        <w:jc w:val="both"/>
      </w:pPr>
      <w:r>
        <w:rPr>
          <w:rFonts w:ascii="Times New Roman"/>
          <w:b w:val="false"/>
          <w:i w:val="false"/>
          <w:color w:val="000000"/>
          <w:sz w:val="28"/>
        </w:rPr>
        <w:t>
      R</w:t>
      </w:r>
      <w:r>
        <w:rPr>
          <w:rFonts w:ascii="Times New Roman"/>
          <w:b w:val="false"/>
          <w:i w:val="false"/>
          <w:color w:val="000000"/>
          <w:vertAlign w:val="subscript"/>
        </w:rPr>
        <w:t>пром</w:t>
      </w:r>
      <w:r>
        <w:rPr>
          <w:rFonts w:ascii="Times New Roman"/>
          <w:b w:val="false"/>
          <w:i w:val="false"/>
          <w:color w:val="000000"/>
          <w:sz w:val="28"/>
        </w:rPr>
        <w:t xml:space="preserve"> – промежуточный показатель степени риска по субъективным критериям, рассчитанный в соответствии с </w:t>
      </w:r>
      <w:r>
        <w:rPr>
          <w:rFonts w:ascii="Times New Roman"/>
          <w:b w:val="false"/>
          <w:i w:val="false"/>
          <w:color w:val="000000"/>
          <w:sz w:val="28"/>
        </w:rPr>
        <w:t>пунктом 19</w:t>
      </w:r>
      <w:r>
        <w:rPr>
          <w:rFonts w:ascii="Times New Roman"/>
          <w:b w:val="false"/>
          <w:i w:val="false"/>
          <w:color w:val="000000"/>
          <w:sz w:val="28"/>
        </w:rPr>
        <w:t xml:space="preserve"> настоящих Критериев.</w:t>
      </w:r>
    </w:p>
    <w:bookmarkEnd w:id="130"/>
    <w:bookmarkStart w:name="z698" w:id="131"/>
    <w:p>
      <w:pPr>
        <w:spacing w:after="0"/>
        <w:ind w:left="0"/>
        <w:jc w:val="left"/>
      </w:pPr>
      <w:r>
        <w:rPr>
          <w:rFonts w:ascii="Times New Roman"/>
          <w:b/>
          <w:i w:val="false"/>
          <w:color w:val="000000"/>
        </w:rPr>
        <w:t xml:space="preserve"> Глава 4. Проверочные листы</w:t>
      </w:r>
    </w:p>
    <w:bookmarkEnd w:id="131"/>
    <w:bookmarkStart w:name="z699" w:id="132"/>
    <w:p>
      <w:pPr>
        <w:spacing w:after="0"/>
        <w:ind w:left="0"/>
        <w:jc w:val="both"/>
      </w:pPr>
      <w:r>
        <w:rPr>
          <w:rFonts w:ascii="Times New Roman"/>
          <w:b w:val="false"/>
          <w:i w:val="false"/>
          <w:color w:val="000000"/>
          <w:sz w:val="28"/>
        </w:rPr>
        <w:t xml:space="preserve">
      23. Проверочные листы составляются для однородных групп субъектов (объектов) контроля и включают требования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132 Кодекса и с соблюдением условий, определенных в </w:t>
      </w:r>
      <w:r>
        <w:rPr>
          <w:rFonts w:ascii="Times New Roman"/>
          <w:b w:val="false"/>
          <w:i w:val="false"/>
          <w:color w:val="000000"/>
          <w:sz w:val="28"/>
        </w:rPr>
        <w:t>пункте 2</w:t>
      </w:r>
      <w:r>
        <w:rPr>
          <w:rFonts w:ascii="Times New Roman"/>
          <w:b w:val="false"/>
          <w:i w:val="false"/>
          <w:color w:val="000000"/>
          <w:sz w:val="28"/>
        </w:rPr>
        <w:t xml:space="preserve"> статьи 143 Кодекса.</w:t>
      </w:r>
    </w:p>
    <w:bookmarkEnd w:id="132"/>
    <w:bookmarkStart w:name="z700" w:id="133"/>
    <w:p>
      <w:pPr>
        <w:spacing w:after="0"/>
        <w:ind w:left="0"/>
        <w:jc w:val="both"/>
      </w:pPr>
      <w:r>
        <w:rPr>
          <w:rFonts w:ascii="Times New Roman"/>
          <w:b w:val="false"/>
          <w:i w:val="false"/>
          <w:color w:val="000000"/>
          <w:sz w:val="28"/>
        </w:rPr>
        <w:t xml:space="preserve">
      24. Проверочные листы формируются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совместному приказу.</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 в редакции совместного приказа и.о. Министра просвещения РК от 26.06.2024 </w:t>
      </w:r>
      <w:r>
        <w:rPr>
          <w:rFonts w:ascii="Times New Roman"/>
          <w:b w:val="false"/>
          <w:i w:val="false"/>
          <w:color w:val="000000"/>
          <w:sz w:val="28"/>
        </w:rPr>
        <w:t>№ 158</w:t>
      </w:r>
      <w:r>
        <w:rPr>
          <w:rFonts w:ascii="Times New Roman"/>
          <w:b w:val="false"/>
          <w:i w:val="false"/>
          <w:color w:val="ff0000"/>
          <w:sz w:val="28"/>
        </w:rPr>
        <w:t xml:space="preserve"> и и.о. Министра национальной экономики РК от 26.06.2024 № 42 (вводится в действие с 01.01.2025).</w:t>
      </w:r>
      <w:r>
        <w:br/>
      </w:r>
      <w:r>
        <w:rPr>
          <w:rFonts w:ascii="Times New Roman"/>
          <w:b w:val="false"/>
          <w:i w:val="false"/>
          <w:color w:val="000000"/>
          <w:sz w:val="28"/>
        </w:rPr>
        <w:t>
</w:t>
      </w:r>
    </w:p>
    <w:bookmarkStart w:name="z701" w:id="134"/>
    <w:p>
      <w:pPr>
        <w:spacing w:after="0"/>
        <w:ind w:left="0"/>
        <w:jc w:val="both"/>
      </w:pPr>
      <w:r>
        <w:rPr>
          <w:rFonts w:ascii="Times New Roman"/>
          <w:b w:val="false"/>
          <w:i w:val="false"/>
          <w:color w:val="000000"/>
          <w:sz w:val="28"/>
        </w:rPr>
        <w:t>
      25. Для организаций образования, отнесенных к высокой степени риска, кратность проведения проверки на соответствие требованиям определяется критериями оценки степени риска, но не чаще одного раза в год.</w:t>
      </w:r>
    </w:p>
    <w:bookmarkEnd w:id="134"/>
    <w:bookmarkStart w:name="z702" w:id="135"/>
    <w:p>
      <w:pPr>
        <w:spacing w:after="0"/>
        <w:ind w:left="0"/>
        <w:jc w:val="both"/>
      </w:pPr>
      <w:r>
        <w:rPr>
          <w:rFonts w:ascii="Times New Roman"/>
          <w:b w:val="false"/>
          <w:i w:val="false"/>
          <w:color w:val="000000"/>
          <w:sz w:val="28"/>
        </w:rPr>
        <w:t>
      Для организаций образования, отнесенных к средней степени риска, кратность проведения проверок на соответствие требованиям определяется критериями оценки степени риска, но не чаще одного раза в два года.</w:t>
      </w:r>
    </w:p>
    <w:bookmarkEnd w:id="135"/>
    <w:bookmarkStart w:name="z703" w:id="136"/>
    <w:p>
      <w:pPr>
        <w:spacing w:after="0"/>
        <w:ind w:left="0"/>
        <w:jc w:val="both"/>
      </w:pPr>
      <w:r>
        <w:rPr>
          <w:rFonts w:ascii="Times New Roman"/>
          <w:b w:val="false"/>
          <w:i w:val="false"/>
          <w:color w:val="000000"/>
          <w:sz w:val="28"/>
        </w:rPr>
        <w:t>
      Для организаций образования, отнесенных к низкой степени риска, кратность проведения проверок на соответствие требованиям определяется критериями оценки степени риска, но не чаще одного раза в три года.</w:t>
      </w:r>
    </w:p>
    <w:bookmarkEnd w:id="1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05" w:id="137"/>
    <w:p>
      <w:pPr>
        <w:spacing w:after="0"/>
        <w:ind w:left="0"/>
        <w:jc w:val="left"/>
      </w:pPr>
      <w:r>
        <w:rPr>
          <w:rFonts w:ascii="Times New Roman"/>
          <w:b/>
          <w:i w:val="false"/>
          <w:color w:val="000000"/>
        </w:rPr>
        <w:t xml:space="preserve"> Степени нарушений требований субъектов (объектов) контроля организаций образования, реализующие образовательные учебные программы дошкольного воспитания и обучения</w:t>
      </w:r>
    </w:p>
    <w:bookmarkEnd w:id="137"/>
    <w:p>
      <w:pPr>
        <w:spacing w:after="0"/>
        <w:ind w:left="0"/>
        <w:jc w:val="both"/>
      </w:pPr>
      <w:r>
        <w:rPr>
          <w:rFonts w:ascii="Times New Roman"/>
          <w:b w:val="false"/>
          <w:i w:val="false"/>
          <w:color w:val="ff0000"/>
          <w:sz w:val="28"/>
        </w:rPr>
        <w:t xml:space="preserve">
      Сноска. Приложение 1 c изменением, внесенным совместным приказом и.о. Министра просвещения РК от 27.05.2024 </w:t>
      </w:r>
      <w:r>
        <w:rPr>
          <w:rFonts w:ascii="Times New Roman"/>
          <w:b w:val="false"/>
          <w:i w:val="false"/>
          <w:color w:val="ff0000"/>
          <w:sz w:val="28"/>
        </w:rPr>
        <w:t>№ 121</w:t>
      </w:r>
      <w:r>
        <w:rPr>
          <w:rFonts w:ascii="Times New Roman"/>
          <w:b w:val="false"/>
          <w:i w:val="false"/>
          <w:color w:val="ff0000"/>
          <w:sz w:val="28"/>
        </w:rPr>
        <w:t xml:space="preserve"> и Заместителя Премьер-Министра - Министра национальной экономики РК от 28.05.2024 № 26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помещений, предназначенных для проведения спортивных и музыкальных мероприятий.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медицинского обслуживания воспитанников.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дошкольных организаций не реже одного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Cоблюдение педагогами повышения (подтверждения) уровня квалификационной категории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дошкольного воспитания и обучения. Также, наличие индивидуального учебного плана и 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грубое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 реализация утвержденного организацией образования перспективного плана педагогов-специалистов, воспитателей, государственному общеобязательному стандарту, типовому учебному плану и типовой программе дошкольного воспитания и обучения, в воспитательно-образовательном процессе, согласно распорядку дня, циклограмме дошкольной организации, который включает мероприятия (прием, утренняя гимнастика, прием пищи, прогулка, дневной сон, закаливающие процедуры, уход детей домой), предусматривающий виды организованной деятельности (игровая, познавательная, коммуникативная, творческая, экспериментальная, трудовая, предметная, двигательная, изобразительная).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проведение консультаций по вопросам социально-педагогической поддержки семьи для родителей, дети которых не охвачены дошкольным воспитанием и обучением.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отслеживания уровня сформированности умений и навыков в соответствии с возрастом ребенка (индивидуальная карта развития ребенка на учебный год).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 уведомления о начале или прекращении осуществления деятельности в сфере дошкольного воспитания и обучения, талона о приеме уведомления о начале деятельности посредством государственной информационной системы разрешений и уведомлений, в том числе и в случаях изменения юридического адреса физического лица, места нахождения юридического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(документы, подтверждающие проектную мощность здания; постановление акимата об утверждении государственного образовательного заказа; списочный состав воспитанников), подтверждающих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 или прошедших педагогическую переподготовку по соответствующему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педагогическом или профессиональном образовании по соответствующему профилю или прошедших педагогическую переподготовку в соответствии с законодательством в сфере образования по соответствующему профилю;</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подвергавшиеся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руководителем или иным должностным лицом дошкольной организации по сохранности жизни и здоровья воспитанников, обучающихся и сотрудников организаций образования во время учебно-воспитательного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и воспитания, режим занятий воспитанников);</w:t>
            </w:r>
          </w:p>
          <w:p>
            <w:pPr>
              <w:spacing w:after="20"/>
              <w:ind w:left="20"/>
              <w:jc w:val="both"/>
            </w:pPr>
            <w:r>
              <w:rPr>
                <w:rFonts w:ascii="Times New Roman"/>
                <w:b w:val="false"/>
                <w:i w:val="false"/>
                <w:color w:val="000000"/>
                <w:sz w:val="20"/>
              </w:rPr>
              <w:t>
4) основания и порядок отчисления воспитанников;</w:t>
            </w:r>
          </w:p>
          <w:p>
            <w:pPr>
              <w:spacing w:after="20"/>
              <w:ind w:left="20"/>
              <w:jc w:val="both"/>
            </w:pPr>
            <w:r>
              <w:rPr>
                <w:rFonts w:ascii="Times New Roman"/>
                <w:b w:val="false"/>
                <w:i w:val="false"/>
                <w:color w:val="000000"/>
                <w:sz w:val="20"/>
              </w:rPr>
              <w:t>
5) перечень и порядок предоставления платных услуг;</w:t>
            </w:r>
          </w:p>
          <w:p>
            <w:pPr>
              <w:spacing w:after="20"/>
              <w:ind w:left="20"/>
              <w:jc w:val="both"/>
            </w:pPr>
            <w:r>
              <w:rPr>
                <w:rFonts w:ascii="Times New Roman"/>
                <w:b w:val="false"/>
                <w:i w:val="false"/>
                <w:color w:val="000000"/>
                <w:sz w:val="20"/>
              </w:rPr>
              <w:t>
6) порядок оформления отношений организации образования с воспитанниками и (или) их родителями и иными законными представителями.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 (для государственных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регулирующих взаимоотношения между дошкольной организацией и родителями или законными представителями и соблюдение их условий.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должностных инструкций работников, утвержденных организацией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сохранению места за ребенком в дошкольной организации на период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 на период введенного чрезвычайного положения (чрезвычайных ситуаций социального, природного, техногенного характера), карантина в населенном пункте (проверяется при наличии обращений) и отчисление воспитанников из дошкольных организаций при нарушений требований договора между дошкольной организацией и родителем или иным законным представителем воспитанника, пропуска воспитанником более одного месяца без уважительных причин и предупреждения администрации, наличия медицинских противопоказаний, препятствующих его пребыванию на основании справки врачебной консультационной комиссии (далее – ВКК).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 (проверяется при наличии обращений);</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 (проверяется при наличии обращений);</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4)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видеонаблюдения для государственных организаций образования в помещениях и (или) на прилегающих территориях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работы совета по педагогической этике.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норм оснащения оборудованием и мебелью организаций дошкольного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конкурса назначения на должности, освобождения от должностей педагогов государственных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национального квалификационного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Невыполнение организованной учебной деятельности, предусмотренной типовым учебным планом дошкольного воспитания и обучения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штатного расписания и тарификаций педагогов на официальных сайтах государственных дошкольных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материалов самооценки образовательной деятельности, на официальном интернет-ресурсе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либо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возрастной периодизации при комплектовании возрастных групп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07" w:id="138"/>
    <w:p>
      <w:pPr>
        <w:spacing w:after="0"/>
        <w:ind w:left="0"/>
        <w:jc w:val="left"/>
      </w:pPr>
      <w:r>
        <w:rPr>
          <w:rFonts w:ascii="Times New Roman"/>
          <w:b/>
          <w:i w:val="false"/>
          <w:color w:val="000000"/>
        </w:rPr>
        <w:t xml:space="preserve"> Степени нарушений требований субъектов (объектов) контроля организаций образования, реализующие образовательные учебные программы начального, основного среднего, общего среднего образования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Критерии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учредительных и правоустанавливающих документов организации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и педагогов организаций образования по занимаемой должности и/или по преподаваемому предмету согласно специальности, указанной в документе об образовании не реже одного раза в три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удостоверений, приказов, журналов регистрации и выдачи удостоверений о присвоении/ подтверждении прохождения педагогами в соответствии с профилем преподаваемого предмета со специальностью указанного в документе об образовании повышения (подтверждения) уровня квалификационной категории не реже одного раза в пять лет, для руководителей государственной организации образования один раз в три года.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приказов организации образования по контингенту обучающихся, алфавитной книги записи обучающихся, подтверждающих количественный состав обучающихся организации образования в разрезе классов.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классных журналов (электронных/бумажных), расписания уроков, подтверждающих выполнение инвариантного и вариативного компонентов типового учебного плана, а также соответствие недельной учебной нагрузки обучающихся в рабочих учебных планах, расписании уроков, факультативных, кружковых, групповых и индивидуальных занятий максимальному объему.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классных журналах (электронных/бумажных) текущих оценок либо текущего оценивания в баллах, четвертных и годовых оценок у обучающихся 2-11 классов, а также наличие материалов, подтверждающих проведение суммативного оценивания и анализа по итогам проведения суммативного оценивания, которое проводится по завершении определенного учебного периода (четверть, учебный год), изучения разделов/сквозных тем в соответствии с учебной программой.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или в лечебных организациях, обучающихся, которые по состоянию здоровья в течение длительного времени не могут посещать организацию образования, а также на обучение в форме экстерната и дистанционного обучения на основании разрешений.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индивидуальных учебных планов типовым учебным планам и программам по наличию образовательных областей, учебных предметов и количеству часов, для обучающихся, имеющих справки ВКК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особыми образовательными потребностями, учащихся которые долгое время не смогут посещать образовательное учреждение в связи с состоянием здоровья дома или в специальных оздоровительных организациях бесплатно, а также индивидуальной учебной программы и графика консультаций в соответствии с рабочим учебным планом для обучающихся в форме экстерната и дистанционного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образования, ориентированного на результаты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приема на конкурсной основе в специализированные организации образования и первые классы гимназий и лицеев.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и соблюдение условий договора на оказание образовательных услуг, заключенного руководителем организации образования с родителями или законными представителями обучающегося, типовая форма которого утверждается уполномоченным органом в сфере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режим занятий обучающихся);</w:t>
            </w:r>
          </w:p>
          <w:p>
            <w:pPr>
              <w:spacing w:after="20"/>
              <w:ind w:left="20"/>
              <w:jc w:val="both"/>
            </w:pPr>
            <w:r>
              <w:rPr>
                <w:rFonts w:ascii="Times New Roman"/>
                <w:b w:val="false"/>
                <w:i w:val="false"/>
                <w:color w:val="000000"/>
                <w:sz w:val="20"/>
              </w:rPr>
              <w:t>
4) система текущего контроля знаний, промежуточной и итоговой аттестации обучающихся, формы и порядок их проведения;</w:t>
            </w:r>
          </w:p>
          <w:p>
            <w:pPr>
              <w:spacing w:after="20"/>
              <w:ind w:left="20"/>
              <w:jc w:val="both"/>
            </w:pPr>
            <w:r>
              <w:rPr>
                <w:rFonts w:ascii="Times New Roman"/>
                <w:b w:val="false"/>
                <w:i w:val="false"/>
                <w:color w:val="000000"/>
                <w:sz w:val="20"/>
              </w:rPr>
              <w:t>
5) основания и порядок отчисления обучающихся;</w:t>
            </w:r>
          </w:p>
          <w:p>
            <w:pPr>
              <w:spacing w:after="20"/>
              <w:ind w:left="20"/>
              <w:jc w:val="both"/>
            </w:pPr>
            <w:r>
              <w:rPr>
                <w:rFonts w:ascii="Times New Roman"/>
                <w:b w:val="false"/>
                <w:i w:val="false"/>
                <w:color w:val="000000"/>
                <w:sz w:val="20"/>
              </w:rPr>
              <w:t>
6) перечень и порядок предоставления платных услуг;</w:t>
            </w:r>
          </w:p>
          <w:p>
            <w:pPr>
              <w:spacing w:after="20"/>
              <w:ind w:left="20"/>
              <w:jc w:val="both"/>
            </w:pPr>
            <w:r>
              <w:rPr>
                <w:rFonts w:ascii="Times New Roman"/>
                <w:b w:val="false"/>
                <w:i w:val="false"/>
                <w:color w:val="000000"/>
                <w:sz w:val="20"/>
              </w:rPr>
              <w:t>
7) порядок оформления отношений организации образования с обучающимися и (или) их родителями и иными законными представителями.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педагогических советов, записей в книгах учета и выдачи аттестатов об основном среднем и общем среднем образовании, подтверждающих объективность выдачи гражданам, прошедшим итоговую аттестацию, документов об образовании государственного образца.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текущего контроля успеваемости, обучающихся в организациях образования, реализующих образовательные учебные программы начального, основного среднего,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порядка проведения итоговой аттестации, обучающихся в организациях образования, реализующих образовательные учебные программы основного среднего 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организацию внеурочной деятельности обучающихся и различных внеклассных мероприятиях на казахском, русском и иностранном языках.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педагогом профессиональной деятельности не допускаются:</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4)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и документов, подтверждающих деятельность по организации наставничества.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организации образования и соблюдение режима рабочего времени и времени отдыха педагогов и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педагогов на материальное обеспечение, поощрение и обеспечение педагогов социальными гарантиями.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порядка проведения конкурса назначения на должности, освобождения от должностей педагогов государственных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положения о классном руководстве в организациях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планов учебно-воспитательной работы, развития школы, внутришкольного контроля, обеспечивающих качество предоставляемых образовательных услуг и выполнение учебных планов и программ в полном объеме.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результатов обучения среди обучающихся 4, 9 классов, в случае неудовлетворительного прохождения комплексного тестирования по итогам профилактического контроля без посещения.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учебного процесса с использованием дистанционных образовательных технологий (далее – ДОТ) для обучающихся в условиях ограничительных мер, в том числе карантина, чрезвычайных ситуаций социального, природного и техногенного характера на основании рекомендации уполномоченного органа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не прошедших педагогическую переподготовку в соответствии с законодательством Республики Казахстан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предметов рабочего учебного плана организации образования, которые не преподаются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 и/или информационной системы со страницами, содержащими учебно-методическую и организационно-административную информацию для обучающихся в организациях образования при организации учебного процесса по ДОТ.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государственных органов, в средствах массовой информации подтвержденных сведений о нарушениях законодательства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материалов самооценки образовательной деятельности, на официальном интернет-ресурсе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09" w:id="139"/>
    <w:p>
      <w:pPr>
        <w:spacing w:after="0"/>
        <w:ind w:left="0"/>
        <w:jc w:val="left"/>
      </w:pPr>
      <w:r>
        <w:rPr>
          <w:rFonts w:ascii="Times New Roman"/>
          <w:b/>
          <w:i w:val="false"/>
          <w:color w:val="000000"/>
        </w:rPr>
        <w:t xml:space="preserve"> Степени нарушений квалификационных требований субъектов (объектов) контроля организаций образования, реализующие образовательные учебные программы начального, основного среднего, общего среднего образования</w:t>
      </w:r>
    </w:p>
    <w:bookmarkEnd w:id="139"/>
    <w:p>
      <w:pPr>
        <w:spacing w:after="0"/>
        <w:ind w:left="0"/>
        <w:jc w:val="both"/>
      </w:pPr>
      <w:r>
        <w:rPr>
          <w:rFonts w:ascii="Times New Roman"/>
          <w:b w:val="false"/>
          <w:i w:val="false"/>
          <w:color w:val="ff0000"/>
          <w:sz w:val="28"/>
        </w:rPr>
        <w:t xml:space="preserve">
      Сноска. Приложение 3 с изменениями, внесенными совместным приказом и.о. Министра просвещения РК от 27.05.2024 </w:t>
      </w:r>
      <w:r>
        <w:rPr>
          <w:rFonts w:ascii="Times New Roman"/>
          <w:b w:val="false"/>
          <w:i w:val="false"/>
          <w:color w:val="ff0000"/>
          <w:sz w:val="28"/>
        </w:rPr>
        <w:t>№ 121</w:t>
      </w:r>
      <w:r>
        <w:rPr>
          <w:rFonts w:ascii="Times New Roman"/>
          <w:b w:val="false"/>
          <w:i w:val="false"/>
          <w:color w:val="ff0000"/>
          <w:sz w:val="28"/>
        </w:rPr>
        <w:t xml:space="preserve"> и Заместителя Премьер-Министра - Министра национальной экономики РК от 28.05.2024 № 26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спортивного зала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библиотеки.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Cоответствие фактических данных Национальной образовательной базе данных, а также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государственному общеобязательному стандарту начального, основного среднего,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соответствующему профилю или профессиональное образование с прохождением педагогической переподготовки.</w:t>
            </w:r>
          </w:p>
          <w:p>
            <w:pPr>
              <w:spacing w:after="20"/>
              <w:ind w:left="20"/>
              <w:jc w:val="both"/>
            </w:pPr>
            <w:r>
              <w:rPr>
                <w:rFonts w:ascii="Times New Roman"/>
                <w:b w:val="false"/>
                <w:i w:val="false"/>
                <w:color w:val="000000"/>
                <w:sz w:val="20"/>
              </w:rPr>
              <w:t>Доля педагогов, для которых основным местом работы является лицензиат, от общего числа педагогов не менее 90%, за исключением малокомплектных школ.</w:t>
            </w:r>
          </w:p>
          <w:p>
            <w:pPr>
              <w:spacing w:after="20"/>
              <w:ind w:left="20"/>
              <w:jc w:val="both"/>
            </w:pPr>
            <w:r>
              <w:rPr>
                <w:rFonts w:ascii="Times New Roman"/>
                <w:b w:val="false"/>
                <w:i w:val="false"/>
                <w:color w:val="000000"/>
                <w:sz w:val="20"/>
              </w:rP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w:t>
            </w:r>
          </w:p>
          <w:p>
            <w:pPr>
              <w:spacing w:after="20"/>
              <w:ind w:left="20"/>
              <w:jc w:val="both"/>
            </w:pPr>
            <w:r>
              <w:rPr>
                <w:rFonts w:ascii="Times New Roman"/>
                <w:b w:val="false"/>
                <w:i w:val="false"/>
                <w:color w:val="000000"/>
                <w:sz w:val="20"/>
              </w:rPr>
              <w:t>1) начального образования для малокомплектных и специальных школ не менее 20 %, для общеобразовательных школ не менее 25 %;</w:t>
            </w:r>
          </w:p>
          <w:p>
            <w:pPr>
              <w:spacing w:after="20"/>
              <w:ind w:left="20"/>
              <w:jc w:val="both"/>
            </w:pPr>
            <w:r>
              <w:rPr>
                <w:rFonts w:ascii="Times New Roman"/>
                <w:b w:val="false"/>
                <w:i w:val="false"/>
                <w:color w:val="000000"/>
                <w:sz w:val="20"/>
              </w:rPr>
              <w:t>2) основного среднего и общего среднего образования для малокомплектных и специальных школ не менее 25 %;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из них доля педагогов общественно-гуманитарного направления не менее 30 %;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5 лет, утвержденных уполномоченным органом в сфере образования.</w:t>
            </w:r>
          </w:p>
          <w:p>
            <w:pPr>
              <w:spacing w:after="20"/>
              <w:ind w:left="20"/>
              <w:jc w:val="both"/>
            </w:pP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квалификационных характеристик должностей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со стандартом оказания медицинской помощи в организациях среднего образования.</w:t>
            </w:r>
          </w:p>
          <w:p>
            <w:pPr>
              <w:spacing w:after="20"/>
              <w:ind w:left="20"/>
              <w:jc w:val="both"/>
            </w:pPr>
            <w:r>
              <w:rPr>
                <w:rFonts w:ascii="Times New Roman"/>
                <w:b w:val="false"/>
                <w:i w:val="false"/>
                <w:color w:val="000000"/>
                <w:sz w:val="20"/>
              </w:rP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по формированию, использованию и сохранению фонда библиотек и перечнем учебников, учебно-методических комплексов, определенными уполномоченным органом в области образования. Наличие комплекта учебников на одного ученика в соответствии с рабочим учебным планом на предполагаемый контингент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определенными уполномоченным органом в области здравоохранения. Наличие договора на обеспечение обучающихся питанием.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определенными уполномоченным органом в области здравоохранения, государственным нормативам в области архитектуры, градостроительства и строительств и требованиям пожарной безопасности, установленным уполномоченным органом в сфере чрезвычайных ситуаций.</w:t>
            </w:r>
          </w:p>
          <w:p>
            <w:pPr>
              <w:spacing w:after="20"/>
              <w:ind w:left="20"/>
              <w:jc w:val="both"/>
            </w:pPr>
            <w:r>
              <w:rPr>
                <w:rFonts w:ascii="Times New Roman"/>
                <w:b w:val="false"/>
                <w:i w:val="false"/>
                <w:color w:val="000000"/>
                <w:sz w:val="20"/>
              </w:rPr>
              <w:t>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предметными кабинетами, лабораториями (для малокомплектных школ, специальных школ, школ при учебно-оздоровительных центрах достаточно наличие рекомендуемого учебно-лабораторного оборудования по предметам физика, химия, биология), спортивными залами; наличие доменного имени третьего уровня в зоне edu.kz; наличие оборудования и мебели; наличие оборудованных шкафов для индивидуального использования; организация питьевого режима в соответствии с требованиями санитарных правил, определенных уполномоченным органом в области здравоохранения; наличие в здании санитарных узлов (унитазы, умывальные раковины), соответствующих санитарным правилам, определенными уполномоченным органом в области здравоохранения; 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Для организаций образования наличие видеонаблюдения в помещениях и (или) на прилегающих территориях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нормам, утвержденным уполномоченным органом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государственных органов, в средствах массовой информации подтвержденных сведений о нарушениях законодательства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материалов самооценки образовательной деятельности, на официальном интернет-ресурсе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Допущение трехсменного обучения.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11" w:id="140"/>
    <w:p>
      <w:pPr>
        <w:spacing w:after="0"/>
        <w:ind w:left="0"/>
        <w:jc w:val="left"/>
      </w:pPr>
      <w:r>
        <w:rPr>
          <w:rFonts w:ascii="Times New Roman"/>
          <w:b/>
          <w:i w:val="false"/>
          <w:color w:val="000000"/>
        </w:rPr>
        <w:t xml:space="preserve"> Степени нарушений требований субъектов (объектов) контроля организаций образования, реализующие образовательные программы технического и профессионального, послесреднего образования</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квалификационной категории, подтверждающих прохождение педагогами повышения (подтверждения) уровня квалификационной категории не реже одного раза в пять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и руководящих кадров организаций образования не реже одного раза в три года, объемом не менее 36 часов.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запрета в образовательном процессе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и законодательству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гарантии на компенсацию расходов на содержание граждан Республики Казахстан, нуждающихся в социальной помощи, в период получения ими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режим занятий обучающихся);</w:t>
            </w:r>
          </w:p>
          <w:p>
            <w:pPr>
              <w:spacing w:after="20"/>
              <w:ind w:left="20"/>
              <w:jc w:val="both"/>
            </w:pPr>
            <w:r>
              <w:rPr>
                <w:rFonts w:ascii="Times New Roman"/>
                <w:b w:val="false"/>
                <w:i w:val="false"/>
                <w:color w:val="000000"/>
                <w:sz w:val="20"/>
              </w:rPr>
              <w:t>
4) система текущего контроля знаний, промежуточной и итоговой аттестации обучающихся, формы и порядок их проведения;</w:t>
            </w:r>
          </w:p>
          <w:p>
            <w:pPr>
              <w:spacing w:after="20"/>
              <w:ind w:left="20"/>
              <w:jc w:val="both"/>
            </w:pPr>
            <w:r>
              <w:rPr>
                <w:rFonts w:ascii="Times New Roman"/>
                <w:b w:val="false"/>
                <w:i w:val="false"/>
                <w:color w:val="000000"/>
                <w:sz w:val="20"/>
              </w:rPr>
              <w:t>
5) основания и порядок отчисления обучающихся;</w:t>
            </w:r>
          </w:p>
          <w:p>
            <w:pPr>
              <w:spacing w:after="20"/>
              <w:ind w:left="20"/>
              <w:jc w:val="both"/>
            </w:pPr>
            <w:r>
              <w:rPr>
                <w:rFonts w:ascii="Times New Roman"/>
                <w:b w:val="false"/>
                <w:i w:val="false"/>
                <w:color w:val="000000"/>
                <w:sz w:val="20"/>
              </w:rPr>
              <w:t>
6) перечень и порядок предоставления платных услуг;</w:t>
            </w:r>
          </w:p>
          <w:p>
            <w:pPr>
              <w:spacing w:after="20"/>
              <w:ind w:left="20"/>
              <w:jc w:val="both"/>
            </w:pPr>
            <w:r>
              <w:rPr>
                <w:rFonts w:ascii="Times New Roman"/>
                <w:b w:val="false"/>
                <w:i w:val="false"/>
                <w:color w:val="000000"/>
                <w:sz w:val="20"/>
              </w:rPr>
              <w:t>
7) порядок оформления отношений организации образования с обучающимися и (или) их родителями и иными законными представителями.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организациями технического и профессионального, послесреднего образования (далее – ТиППО) образовательных программ с участием работодателей на основе требований ГОСО, профессиональных стандартов (при наличии), профессиональных стандартов WorldSkills (при наличии);</w:t>
            </w:r>
          </w:p>
          <w:p>
            <w:pPr>
              <w:spacing w:after="20"/>
              <w:ind w:left="20"/>
              <w:jc w:val="both"/>
            </w:pPr>
            <w:r>
              <w:rPr>
                <w:rFonts w:ascii="Times New Roman"/>
                <w:b w:val="false"/>
                <w:i w:val="false"/>
                <w:color w:val="000000"/>
                <w:sz w:val="20"/>
              </w:rPr>
              <w:t>
Соответствие перечня и объема обязательных общеобразовательных дисциплин, а также дисциплин углубленного и стандартного уровней обучения с учетом профиля специальности по направлениям: общественно-гуманитарное, естественно-математическое (для организаций технического и профессионального образования);</w:t>
            </w:r>
          </w:p>
          <w:p>
            <w:pPr>
              <w:spacing w:after="20"/>
              <w:ind w:left="20"/>
              <w:jc w:val="both"/>
            </w:pPr>
            <w:r>
              <w:rPr>
                <w:rFonts w:ascii="Times New Roman"/>
                <w:b w:val="false"/>
                <w:i w:val="false"/>
                <w:color w:val="000000"/>
                <w:sz w:val="20"/>
              </w:rPr>
              <w:t>
Наличие в образовательных программах общегуманитарных, социально-экономических дисциплин или базовых модулей, а также профессиональных модулей или общепрофессиональных, специальных дисциплин (за исключением военных специальностей).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данных журналов учета производственного обучения для организаций технического и профессионального, послесреднего образования рабочим учебным планам и рабочим учебным программам, утвержденным и согласованным календарных графикам прохождения профессиональной практики и учебных программ с организациями, определенными организацией образования в качестве баз практик.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рабочих учебных планах вечерней и заочной форм обучения требования к объему учебного времени обязательных учебных занятий в соотношении 70 % и 30 % от соответствующего объема учебного времени, предусмотренного для очной формы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теоретического и производственного обучения и табелей учета выполнения учебных программ в учебных часах.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расписании занятий соответствия продолжительности академического часа для всех видов аудиторных занятий в 45 минут, допускаются спаренные занятия.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раз в течение учебного года каникул для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 приказов, подтверждающих проведение специальных или творческих экзаменов по программам, утвержденным организацией образования, для лиц, поступающих на обучение в организации образования по специальностям искусства и культуры.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конкурса среди лиц, поступающих на базе основного среднего образования, по госзаказу проводится с 19 по 22 августа календарного года, на платной основе – с 26 по 28 августа календарного года на базе общего среднего образования, на базе ТиППО – с 22 по 25 августа календарного года, на платной основе – с 26 по 28 августа календарного года, поступающих на специальности искусства и культуры – с 29 июля по 2 августа календарного года.</w:t>
            </w:r>
          </w:p>
          <w:p>
            <w:pPr>
              <w:spacing w:after="20"/>
              <w:ind w:left="20"/>
              <w:jc w:val="both"/>
            </w:pPr>
            <w:r>
              <w:rPr>
                <w:rFonts w:ascii="Times New Roman"/>
                <w:b w:val="false"/>
                <w:i w:val="false"/>
                <w:color w:val="000000"/>
                <w:sz w:val="20"/>
              </w:rPr>
              <w:t>
Соблюдение сроков специальных и/или творческих экзаменов, а также психометрическое тестирование для лиц, поступающих на педагогические, медицинские специальности, проводимых по 18 августа календарного года для поступающих на базе основного среднего образования, по 21 августа календарного года для поступающих на базе общего среднего образования, на специальности, требующие творческой подготовки, с 21 по 28 июля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перечня профильных предметов по специальностям технического и профессионального, послесреднего образования согласно приложению 5 к Типовым правилам приема на обучение в организации образования, реализующие образовательные программы технического и профессионального, послесреднего образования. </w:t>
            </w:r>
          </w:p>
          <w:p>
            <w:pPr>
              <w:spacing w:after="20"/>
              <w:ind w:left="20"/>
              <w:jc w:val="both"/>
            </w:pPr>
            <w:r>
              <w:rPr>
                <w:rFonts w:ascii="Times New Roman"/>
                <w:b w:val="false"/>
                <w:i w:val="false"/>
                <w:color w:val="000000"/>
                <w:sz w:val="20"/>
              </w:rPr>
              <w:t>
Соответствие определения среднего конкурсного балла как среднее значение сумм оценок за предметы/дисциплины, оценок специальных и /или творческих экзаменов в соответствии с приложениями 4,5 к Типовым правилам приема на обучение в организации образования, реализующие образовательные программы технического и профессионального, послесреднего образования к общему их количеству.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апелляционной комиссии, подтверждающих соблюдение порядка приема и рассмотрения заявлений на апелляцию.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зачисления </w:t>
            </w:r>
          </w:p>
          <w:p>
            <w:pPr>
              <w:spacing w:after="20"/>
              <w:ind w:left="20"/>
              <w:jc w:val="both"/>
            </w:pPr>
            <w:r>
              <w:rPr>
                <w:rFonts w:ascii="Times New Roman"/>
                <w:b w:val="false"/>
                <w:i w:val="false"/>
                <w:color w:val="000000"/>
                <w:sz w:val="20"/>
              </w:rPr>
              <w:t>
в состав обучающихся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прикладного бакалавра, проводится приказом руководителя организации ТиППО на основании протокола заседания приемной комиссии:</w:t>
            </w:r>
          </w:p>
          <w:p>
            <w:pPr>
              <w:spacing w:after="20"/>
              <w:ind w:left="20"/>
              <w:jc w:val="both"/>
            </w:pPr>
            <w:r>
              <w:rPr>
                <w:rFonts w:ascii="Times New Roman"/>
                <w:b w:val="false"/>
                <w:i w:val="false"/>
                <w:color w:val="000000"/>
                <w:sz w:val="20"/>
              </w:rPr>
              <w:t>
1) на очную форму обучения – по 31 августа календарного года;</w:t>
            </w:r>
          </w:p>
          <w:p>
            <w:pPr>
              <w:spacing w:after="20"/>
              <w:ind w:left="20"/>
              <w:jc w:val="both"/>
            </w:pPr>
            <w:r>
              <w:rPr>
                <w:rFonts w:ascii="Times New Roman"/>
                <w:b w:val="false"/>
                <w:i w:val="false"/>
                <w:color w:val="000000"/>
                <w:sz w:val="20"/>
              </w:rPr>
              <w:t>
2) на вечернюю и заочную формы обучения – по 30 сентября календарного года;</w:t>
            </w:r>
          </w:p>
          <w:p>
            <w:pPr>
              <w:spacing w:after="20"/>
              <w:ind w:left="20"/>
              <w:jc w:val="both"/>
            </w:pPr>
            <w:r>
              <w:rPr>
                <w:rFonts w:ascii="Times New Roman"/>
                <w:b w:val="false"/>
                <w:i w:val="false"/>
                <w:color w:val="000000"/>
                <w:sz w:val="20"/>
              </w:rPr>
              <w:t>
3) в организации ТиППО, находящиеся в компетенции уполномоченного органа в области культуры и спорта, по 10 августа календарного года;</w:t>
            </w:r>
          </w:p>
          <w:p>
            <w:pPr>
              <w:spacing w:after="20"/>
              <w:ind w:left="20"/>
              <w:jc w:val="both"/>
            </w:pPr>
            <w:r>
              <w:rPr>
                <w:rFonts w:ascii="Times New Roman"/>
                <w:b w:val="false"/>
                <w:i w:val="false"/>
                <w:color w:val="000000"/>
                <w:sz w:val="20"/>
              </w:rPr>
              <w:t>
4) по заявкам предприятий (организаций, учреждений) до 18 августа календарного года;</w:t>
            </w:r>
          </w:p>
          <w:p>
            <w:pPr>
              <w:spacing w:after="20"/>
              <w:ind w:left="20"/>
              <w:jc w:val="both"/>
            </w:pPr>
            <w:r>
              <w:rPr>
                <w:rFonts w:ascii="Times New Roman"/>
                <w:b w:val="false"/>
                <w:i w:val="false"/>
                <w:color w:val="000000"/>
                <w:sz w:val="20"/>
              </w:rPr>
              <w:t>
в состав обучающихся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w:t>
            </w:r>
          </w:p>
          <w:p>
            <w:pPr>
              <w:spacing w:after="20"/>
              <w:ind w:left="20"/>
              <w:jc w:val="both"/>
            </w:pPr>
            <w:r>
              <w:rPr>
                <w:rFonts w:ascii="Times New Roman"/>
                <w:b w:val="false"/>
                <w:i w:val="false"/>
                <w:color w:val="000000"/>
                <w:sz w:val="20"/>
              </w:rPr>
              <w:t>
1) на очную форму обучения – по 31 августа календарного года по результатам собеседования;</w:t>
            </w:r>
          </w:p>
          <w:p>
            <w:pPr>
              <w:spacing w:after="20"/>
              <w:ind w:left="20"/>
              <w:jc w:val="both"/>
            </w:pPr>
            <w:r>
              <w:rPr>
                <w:rFonts w:ascii="Times New Roman"/>
                <w:b w:val="false"/>
                <w:i w:val="false"/>
                <w:color w:val="000000"/>
                <w:sz w:val="20"/>
              </w:rPr>
              <w:t>
2) на вечернюю форму обучения– по 30 сентября календарного года на основе отбора с учетом оценок по профильным предметам, указанных в документах об основном среднем или общем среднем образовании, результатов собеседования.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p>
          <w:p>
            <w:pPr>
              <w:spacing w:after="20"/>
              <w:ind w:left="20"/>
              <w:jc w:val="both"/>
            </w:pPr>
            <w:r>
              <w:rPr>
                <w:rFonts w:ascii="Times New Roman"/>
                <w:b w:val="false"/>
                <w:i w:val="false"/>
                <w:color w:val="000000"/>
                <w:sz w:val="20"/>
              </w:rPr>
              <w:t>
1) заявление или обращение на веб портал "электронное правительство" обучающегося (или иных законных представителей)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
2) рассмотрение коллегиального органа заявление обучающегося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
3) приказ о переводе обучающегося на дальнейшее обучение по государственному образовательному заказу на основании решения коллегиального органа.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обучающегося осуществляется:</w:t>
            </w:r>
          </w:p>
          <w:p>
            <w:pPr>
              <w:spacing w:after="20"/>
              <w:ind w:left="20"/>
              <w:jc w:val="both"/>
            </w:pPr>
            <w:r>
              <w:rPr>
                <w:rFonts w:ascii="Times New Roman"/>
                <w:b w:val="false"/>
                <w:i w:val="false"/>
                <w:color w:val="000000"/>
                <w:sz w:val="20"/>
              </w:rPr>
              <w:t>
Из одной организации образования в другую при наличии:</w:t>
            </w:r>
          </w:p>
          <w:p>
            <w:pPr>
              <w:spacing w:after="20"/>
              <w:ind w:left="20"/>
              <w:jc w:val="both"/>
            </w:pPr>
            <w:r>
              <w:rPr>
                <w:rFonts w:ascii="Times New Roman"/>
                <w:b w:val="false"/>
                <w:i w:val="false"/>
                <w:color w:val="000000"/>
                <w:sz w:val="20"/>
              </w:rPr>
              <w:t>
1) заявления о переводе обучающегося (законного представителя);</w:t>
            </w:r>
          </w:p>
          <w:p>
            <w:pPr>
              <w:spacing w:after="20"/>
              <w:ind w:left="20"/>
              <w:jc w:val="both"/>
            </w:pPr>
            <w:r>
              <w:rPr>
                <w:rFonts w:ascii="Times New Roman"/>
                <w:b w:val="false"/>
                <w:i w:val="false"/>
                <w:color w:val="000000"/>
                <w:sz w:val="20"/>
              </w:rPr>
              <w:t>
2) копии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 при наличии:</w:t>
            </w:r>
          </w:p>
          <w:p>
            <w:pPr>
              <w:spacing w:after="20"/>
              <w:ind w:left="20"/>
              <w:jc w:val="both"/>
            </w:pPr>
            <w:r>
              <w:rPr>
                <w:rFonts w:ascii="Times New Roman"/>
                <w:b w:val="false"/>
                <w:i w:val="false"/>
                <w:color w:val="000000"/>
                <w:sz w:val="20"/>
              </w:rPr>
              <w:t>
1) заявления о переводе (или иных законных представителей);</w:t>
            </w:r>
          </w:p>
          <w:p>
            <w:pPr>
              <w:spacing w:after="20"/>
              <w:ind w:left="20"/>
              <w:jc w:val="both"/>
            </w:pPr>
            <w:r>
              <w:rPr>
                <w:rFonts w:ascii="Times New Roman"/>
                <w:b w:val="false"/>
                <w:i w:val="false"/>
                <w:color w:val="000000"/>
                <w:sz w:val="20"/>
              </w:rPr>
              <w:t>
2) талона о прибытии в другую организацию образования.</w:t>
            </w:r>
          </w:p>
          <w:p>
            <w:pPr>
              <w:spacing w:after="20"/>
              <w:ind w:left="20"/>
              <w:jc w:val="both"/>
            </w:pPr>
            <w:r>
              <w:rPr>
                <w:rFonts w:ascii="Times New Roman"/>
                <w:b w:val="false"/>
                <w:i w:val="false"/>
                <w:color w:val="000000"/>
                <w:sz w:val="20"/>
              </w:rPr>
              <w:t>
Наличие приказов руководителя организации образования (при решении вопроса о переводе обучающихся):</w:t>
            </w:r>
          </w:p>
          <w:p>
            <w:pPr>
              <w:spacing w:after="20"/>
              <w:ind w:left="20"/>
              <w:jc w:val="both"/>
            </w:pPr>
            <w:r>
              <w:rPr>
                <w:rFonts w:ascii="Times New Roman"/>
                <w:b w:val="false"/>
                <w:i w:val="false"/>
                <w:color w:val="000000"/>
                <w:sz w:val="20"/>
              </w:rPr>
              <w:t>
1) о его допуске к учебным занятиям;</w:t>
            </w:r>
          </w:p>
          <w:p>
            <w:pPr>
              <w:spacing w:after="20"/>
              <w:ind w:left="20"/>
              <w:jc w:val="both"/>
            </w:pPr>
            <w:r>
              <w:rPr>
                <w:rFonts w:ascii="Times New Roman"/>
                <w:b w:val="false"/>
                <w:i w:val="false"/>
                <w:color w:val="000000"/>
                <w:sz w:val="20"/>
              </w:rPr>
              <w:t>
2) сдаче разницы в учебном плане;</w:t>
            </w:r>
          </w:p>
          <w:p>
            <w:pPr>
              <w:spacing w:after="20"/>
              <w:ind w:left="20"/>
              <w:jc w:val="both"/>
            </w:pPr>
            <w:r>
              <w:rPr>
                <w:rFonts w:ascii="Times New Roman"/>
                <w:b w:val="false"/>
                <w:i w:val="false"/>
                <w:color w:val="000000"/>
                <w:sz w:val="20"/>
              </w:rPr>
              <w:t>
3) о зачислении в число обучающихся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восстановления:</w:t>
            </w:r>
          </w:p>
          <w:p>
            <w:pPr>
              <w:spacing w:after="20"/>
              <w:ind w:left="20"/>
              <w:jc w:val="both"/>
            </w:pPr>
            <w:r>
              <w:rPr>
                <w:rFonts w:ascii="Times New Roman"/>
                <w:b w:val="false"/>
                <w:i w:val="false"/>
                <w:color w:val="000000"/>
                <w:sz w:val="20"/>
              </w:rPr>
              <w:t xml:space="preserve">
Лица, обучавшиеся ранее в организациях образования, восстанавливаются в прежнюю организацию образования при обязательном условии: </w:t>
            </w:r>
          </w:p>
          <w:p>
            <w:pPr>
              <w:spacing w:after="20"/>
              <w:ind w:left="20"/>
              <w:jc w:val="both"/>
            </w:pPr>
            <w:r>
              <w:rPr>
                <w:rFonts w:ascii="Times New Roman"/>
                <w:b w:val="false"/>
                <w:i w:val="false"/>
                <w:color w:val="000000"/>
                <w:sz w:val="20"/>
              </w:rPr>
              <w:t>
наличия заявления обучающегося;</w:t>
            </w:r>
          </w:p>
          <w:p>
            <w:pPr>
              <w:spacing w:after="20"/>
              <w:ind w:left="20"/>
              <w:jc w:val="both"/>
            </w:pPr>
            <w:r>
              <w:rPr>
                <w:rFonts w:ascii="Times New Roman"/>
                <w:b w:val="false"/>
                <w:i w:val="false"/>
                <w:color w:val="000000"/>
                <w:sz w:val="20"/>
              </w:rPr>
              <w:t>
завершения обучающимся одного семестра (восстановление на первый курс обучающихся осуществляется по завершении первого семестра).</w:t>
            </w:r>
          </w:p>
          <w:p>
            <w:pPr>
              <w:spacing w:after="20"/>
              <w:ind w:left="20"/>
              <w:jc w:val="both"/>
            </w:pPr>
            <w:r>
              <w:rPr>
                <w:rFonts w:ascii="Times New Roman"/>
                <w:b w:val="false"/>
                <w:i w:val="false"/>
                <w:color w:val="000000"/>
                <w:sz w:val="20"/>
              </w:rPr>
              <w:t>
Восстановление ранее обучавшихся в других организациях образования допускается при наличии:</w:t>
            </w:r>
          </w:p>
          <w:p>
            <w:pPr>
              <w:spacing w:after="20"/>
              <w:ind w:left="20"/>
              <w:jc w:val="both"/>
            </w:pPr>
            <w:r>
              <w:rPr>
                <w:rFonts w:ascii="Times New Roman"/>
                <w:b w:val="false"/>
                <w:i w:val="false"/>
                <w:color w:val="000000"/>
                <w:sz w:val="20"/>
              </w:rPr>
              <w:t>
соответствующих учебных групп обучения по курсам и специальностям при сдаче имеющейся академической разницы учебных дисциплин/модулей/кредитов и (или) результатов обучения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дисциплин/модулей/кредитов и (или) результатов обучения);</w:t>
            </w:r>
          </w:p>
          <w:p>
            <w:pPr>
              <w:spacing w:after="20"/>
              <w:ind w:left="20"/>
              <w:jc w:val="both"/>
            </w:pPr>
            <w:r>
              <w:rPr>
                <w:rFonts w:ascii="Times New Roman"/>
                <w:b w:val="false"/>
                <w:i w:val="false"/>
                <w:color w:val="000000"/>
                <w:sz w:val="20"/>
              </w:rPr>
              <w:t>
приказа руководителя организации образования об утверждении порядка и сроков ликвидации разницы в дисциплинах/модулях/кредитах и (или) результатах обучения учебных планов;</w:t>
            </w:r>
          </w:p>
          <w:p>
            <w:pPr>
              <w:spacing w:after="20"/>
              <w:ind w:left="20"/>
              <w:jc w:val="both"/>
            </w:pPr>
            <w:r>
              <w:rPr>
                <w:rFonts w:ascii="Times New Roman"/>
                <w:b w:val="false"/>
                <w:i w:val="false"/>
                <w:color w:val="000000"/>
                <w:sz w:val="20"/>
              </w:rPr>
              <w:t>
личного дела обучающегося;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 с указанием специальности, курса и группы.</w:t>
            </w:r>
          </w:p>
          <w:p>
            <w:pPr>
              <w:spacing w:after="20"/>
              <w:ind w:left="20"/>
              <w:jc w:val="both"/>
            </w:pPr>
            <w:r>
              <w:rPr>
                <w:rFonts w:ascii="Times New Roman"/>
                <w:b w:val="false"/>
                <w:i w:val="false"/>
                <w:color w:val="000000"/>
                <w:sz w:val="20"/>
              </w:rPr>
              <w:t>
Восстановление обучающихся на платной основе (отчисленных в течение семестра за неоплату обучения в организации образования) допускается при наличии:</w:t>
            </w:r>
          </w:p>
          <w:p>
            <w:pPr>
              <w:spacing w:after="20"/>
              <w:ind w:left="20"/>
              <w:jc w:val="both"/>
            </w:pPr>
            <w:r>
              <w:rPr>
                <w:rFonts w:ascii="Times New Roman"/>
                <w:b w:val="false"/>
                <w:i w:val="false"/>
                <w:color w:val="000000"/>
                <w:sz w:val="20"/>
              </w:rPr>
              <w:t>
заявления обучающегося;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w:t>
            </w:r>
          </w:p>
          <w:p>
            <w:pPr>
              <w:spacing w:after="20"/>
              <w:ind w:left="20"/>
              <w:jc w:val="both"/>
            </w:pPr>
            <w:r>
              <w:rPr>
                <w:rFonts w:ascii="Times New Roman"/>
                <w:b w:val="false"/>
                <w:i w:val="false"/>
                <w:color w:val="000000"/>
                <w:sz w:val="20"/>
              </w:rPr>
              <w:t>
Восстановление из зарубежной организации образования в организации образования Республики Казахстан допускается при наличии:</w:t>
            </w:r>
          </w:p>
          <w:p>
            <w:pPr>
              <w:spacing w:after="20"/>
              <w:ind w:left="20"/>
              <w:jc w:val="both"/>
            </w:pPr>
            <w:r>
              <w:rPr>
                <w:rFonts w:ascii="Times New Roman"/>
                <w:b w:val="false"/>
                <w:i w:val="false"/>
                <w:color w:val="000000"/>
                <w:sz w:val="20"/>
              </w:rPr>
              <w:t>
документа об освоенных учебных программах (академическая справка или транскрипт);</w:t>
            </w:r>
          </w:p>
          <w:p>
            <w:pPr>
              <w:spacing w:after="20"/>
              <w:ind w:left="20"/>
              <w:jc w:val="both"/>
            </w:pPr>
            <w:r>
              <w:rPr>
                <w:rFonts w:ascii="Times New Roman"/>
                <w:b w:val="false"/>
                <w:i w:val="false"/>
                <w:color w:val="000000"/>
                <w:sz w:val="20"/>
              </w:rPr>
              <w:t xml:space="preserve">
документа о завершении предыдущего уровня образования, который проходит процедуру признания в Республике Казахстан; </w:t>
            </w:r>
          </w:p>
          <w:p>
            <w:pPr>
              <w:spacing w:after="20"/>
              <w:ind w:left="20"/>
              <w:jc w:val="both"/>
            </w:pPr>
            <w:r>
              <w:rPr>
                <w:rFonts w:ascii="Times New Roman"/>
                <w:b w:val="false"/>
                <w:i w:val="false"/>
                <w:color w:val="000000"/>
                <w:sz w:val="20"/>
              </w:rPr>
              <w:t>
результатов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определения академической разницы по количеству дисциплин/модулей/кредитов и (или) результатах обучения при переводе обучающихся из одной организации образования в другую, с одной формы обучения на другую, с одного языкового отделения на другое, с одной специальности на другую, с платной основы на обучение по государственному образовательному заказу.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предоставления академических отпусков обучающимся обеспечивается по основаниям при наличии:</w:t>
            </w:r>
          </w:p>
          <w:p>
            <w:pPr>
              <w:spacing w:after="20"/>
              <w:ind w:left="20"/>
              <w:jc w:val="both"/>
            </w:pPr>
            <w:r>
              <w:rPr>
                <w:rFonts w:ascii="Times New Roman"/>
                <w:b w:val="false"/>
                <w:i w:val="false"/>
                <w:color w:val="000000"/>
                <w:sz w:val="20"/>
              </w:rPr>
              <w:t>
1) заключения ВКК при амбулаторно-поликлинической организации продолжительностью сроком от 6 до 12 месяцев по болезни;</w:t>
            </w:r>
          </w:p>
          <w:p>
            <w:pPr>
              <w:spacing w:after="20"/>
              <w:ind w:left="20"/>
              <w:jc w:val="both"/>
            </w:pPr>
            <w:r>
              <w:rPr>
                <w:rFonts w:ascii="Times New Roman"/>
                <w:b w:val="false"/>
                <w:i w:val="false"/>
                <w:color w:val="000000"/>
                <w:sz w:val="20"/>
              </w:rPr>
              <w:t>
2) решения Централизованной врачебно-консультативной комиссии противотуберкулезной организации в случае болезни туберкулезом продолжительностью сроком не более 36 месяцев;</w:t>
            </w:r>
          </w:p>
          <w:p>
            <w:pPr>
              <w:spacing w:after="20"/>
              <w:ind w:left="20"/>
              <w:jc w:val="both"/>
            </w:pPr>
            <w:r>
              <w:rPr>
                <w:rFonts w:ascii="Times New Roman"/>
                <w:b w:val="false"/>
                <w:i w:val="false"/>
                <w:color w:val="000000"/>
                <w:sz w:val="20"/>
              </w:rPr>
              <w:t>
3) повестки о призыве на воинскую службу;</w:t>
            </w:r>
          </w:p>
          <w:p>
            <w:pPr>
              <w:spacing w:after="20"/>
              <w:ind w:left="20"/>
              <w:jc w:val="both"/>
            </w:pPr>
            <w:r>
              <w:rPr>
                <w:rFonts w:ascii="Times New Roman"/>
                <w:b w:val="false"/>
                <w:i w:val="false"/>
                <w:color w:val="000000"/>
                <w:sz w:val="20"/>
              </w:rPr>
              <w:t>
4) рождения, усыновления или удочерения ребенка до достижения им возраста трех лет.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 обеспечивается при наличии:</w:t>
            </w:r>
          </w:p>
          <w:p>
            <w:pPr>
              <w:spacing w:after="20"/>
              <w:ind w:left="20"/>
              <w:jc w:val="both"/>
            </w:pPr>
            <w:r>
              <w:rPr>
                <w:rFonts w:ascii="Times New Roman"/>
                <w:b w:val="false"/>
                <w:i w:val="false"/>
                <w:color w:val="000000"/>
                <w:sz w:val="20"/>
              </w:rPr>
              <w:t>
экзаменационных ведомостей промежуточной аттестации;</w:t>
            </w:r>
          </w:p>
          <w:p>
            <w:pPr>
              <w:spacing w:after="20"/>
              <w:ind w:left="20"/>
              <w:jc w:val="both"/>
            </w:pPr>
            <w:r>
              <w:rPr>
                <w:rFonts w:ascii="Times New Roman"/>
                <w:b w:val="false"/>
                <w:i w:val="false"/>
                <w:color w:val="000000"/>
                <w:sz w:val="20"/>
              </w:rPr>
              <w:t>
приказов о допуске обучающихся к промежуточной аттестации с соблюдением следующих требований: полностью выполнивших все практические, лабораторные, расчетно-графические и курсовые работы (проекты), зачеты согласно типовым учебным программам по каждой дисциплине; не имеющих неудовлетворительных оценок по итогам текущего учета знаний; допуск с разрешения руководителя организации образования получают обучающиеся, имеющие по 1-2 дисциплинам неудовлетворительные оценки; допуск решением педагогического совета получают обучающиеся, имеющие более двух неудовлетворительных оценок;</w:t>
            </w:r>
          </w:p>
          <w:p>
            <w:pPr>
              <w:spacing w:after="20"/>
              <w:ind w:left="20"/>
              <w:jc w:val="both"/>
            </w:pPr>
            <w:r>
              <w:rPr>
                <w:rFonts w:ascii="Times New Roman"/>
                <w:b w:val="false"/>
                <w:i w:val="false"/>
                <w:color w:val="000000"/>
                <w:sz w:val="20"/>
              </w:rPr>
              <w:t>
приказа руководителя организации образования о допуске к промежуточной аттестации обучающихся, не прошедших промежуточную аттестацию по болезни или по другим уважительным причинам, с определением индивидуальных сроков сдачи;</w:t>
            </w:r>
          </w:p>
          <w:p>
            <w:pPr>
              <w:spacing w:after="20"/>
              <w:ind w:left="20"/>
              <w:jc w:val="both"/>
            </w:pPr>
            <w:r>
              <w:rPr>
                <w:rFonts w:ascii="Times New Roman"/>
                <w:b w:val="false"/>
                <w:i w:val="false"/>
                <w:color w:val="000000"/>
                <w:sz w:val="20"/>
              </w:rPr>
              <w:t>
решения педагогического совета и приказа руководителя организации образования об отчислении обучающихся, имеющих по результатам промежуточной аттестации более трех неудовлетворительных оценок;</w:t>
            </w:r>
          </w:p>
          <w:p>
            <w:pPr>
              <w:spacing w:after="20"/>
              <w:ind w:left="20"/>
              <w:jc w:val="both"/>
            </w:pPr>
            <w:r>
              <w:rPr>
                <w:rFonts w:ascii="Times New Roman"/>
                <w:b w:val="false"/>
                <w:i w:val="false"/>
                <w:color w:val="000000"/>
                <w:sz w:val="20"/>
              </w:rPr>
              <w:t>
журнала регистрации выдачи обучающемуся справки установленного образца;</w:t>
            </w:r>
          </w:p>
          <w:p>
            <w:pPr>
              <w:spacing w:after="20"/>
              <w:ind w:left="20"/>
              <w:jc w:val="both"/>
            </w:pPr>
            <w:r>
              <w:rPr>
                <w:rFonts w:ascii="Times New Roman"/>
                <w:b w:val="false"/>
                <w:i w:val="false"/>
                <w:color w:val="000000"/>
                <w:sz w:val="20"/>
              </w:rPr>
              <w:t>
приказа руководителя организации образования о переводе на следующий курс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 обеспечивается при наличии:</w:t>
            </w:r>
          </w:p>
          <w:p>
            <w:pPr>
              <w:spacing w:after="20"/>
              <w:ind w:left="20"/>
              <w:jc w:val="both"/>
            </w:pPr>
            <w:r>
              <w:rPr>
                <w:rFonts w:ascii="Times New Roman"/>
                <w:b w:val="false"/>
                <w:i w:val="false"/>
                <w:color w:val="000000"/>
                <w:sz w:val="20"/>
              </w:rPr>
              <w:t>
протоколов заседаний комиссий по проведению итоговой аттестации обучающихся, протоколов заседания комиссии по проведению итоговой аттестации обучающихся о сдаче экзаменов итоговой аттестации (индивидуальный); протоколов заседания комиссии по проведению итоговой аттестации обучающихся о присвоении квалификации (сводный); протоколов заседания комиссии по проведению итоговой аттестации по рассмотрению выпускной работы (дипломного проекта (работы) обучающегося;</w:t>
            </w:r>
          </w:p>
          <w:p>
            <w:pPr>
              <w:spacing w:after="20"/>
              <w:ind w:left="20"/>
              <w:jc w:val="both"/>
            </w:pPr>
            <w:r>
              <w:rPr>
                <w:rFonts w:ascii="Times New Roman"/>
                <w:b w:val="false"/>
                <w:i w:val="false"/>
                <w:color w:val="000000"/>
                <w:sz w:val="20"/>
              </w:rPr>
              <w:t>
решения аттестационной комиссии о допуске к повторной пересдаче итоговой аттестации лиц, получивших оценку "неудовлетворительно" при защите дипломного проекта или сдаче итогового экзамена, с определением сроков повторного итогового экзамена по дисциплине и (или) модулю, по которой была получена неудовлетворительная оценка;</w:t>
            </w:r>
          </w:p>
          <w:p>
            <w:pPr>
              <w:spacing w:after="20"/>
              <w:ind w:left="20"/>
              <w:jc w:val="both"/>
            </w:pPr>
            <w:r>
              <w:rPr>
                <w:rFonts w:ascii="Times New Roman"/>
                <w:b w:val="false"/>
                <w:i w:val="false"/>
                <w:color w:val="000000"/>
                <w:sz w:val="20"/>
              </w:rPr>
              <w:t>
справки установленного образца об окончании полного курса обучения по специальности (профессии) обучающемуся, получившему оценку "неудовлетворительно" при повторной защите дипломного проекта или cдаче итоговых экзаменов;</w:t>
            </w:r>
          </w:p>
          <w:p>
            <w:pPr>
              <w:spacing w:after="20"/>
              <w:ind w:left="20"/>
              <w:jc w:val="both"/>
            </w:pPr>
            <w:r>
              <w:rPr>
                <w:rFonts w:ascii="Times New Roman"/>
                <w:b w:val="false"/>
                <w:i w:val="false"/>
                <w:color w:val="000000"/>
                <w:sz w:val="20"/>
              </w:rPr>
              <w:t>
приказа руководителя организации образования о допуске к прохождению итоговой аттестации обучающихся, не явившихся на защиту дипломного проекта (работы) или сдачу итогового экзамена по уважительной причине, подтвержденной соответствующими документами, с определением сроков прохождения итоговой аттестации;</w:t>
            </w:r>
          </w:p>
          <w:p>
            <w:pPr>
              <w:spacing w:after="20"/>
              <w:ind w:left="20"/>
              <w:jc w:val="both"/>
            </w:pPr>
            <w:r>
              <w:rPr>
                <w:rFonts w:ascii="Times New Roman"/>
                <w:b w:val="false"/>
                <w:i w:val="false"/>
                <w:color w:val="000000"/>
                <w:sz w:val="20"/>
              </w:rPr>
              <w:t>
книг выдачи дипломов для организаций технического и профессионального, послесреднего образования по завершению полного курса обучения, а также наличие документов, подтверждающих объективность выдачи диплома с отличием обучающимся, сдавшим экзамены с оценками "отлично" не менее, чем по 75 % всех дисциплин учебного плана, а по остальным дисциплинам – с оценками "хорошо", и защитившим дипломный проект (работу) с оценками "отлично".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педагогом профессиональной деятельности не допускаются:</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4)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предметов, дисциплин рабочего учебного плана организации образования, которые не преподаются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государственных органов, в средствах массовой информации подтвержденных сведений о нарушениях законодательства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Неразмещение материалов самооценки образовательной деятельности, на официальном интернет-ресурсе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заявлений или обращений на веб-портал "электронного правительства" лиц о приеме на обучение в организации образования по:</w:t>
            </w:r>
          </w:p>
          <w:p>
            <w:pPr>
              <w:spacing w:after="20"/>
              <w:ind w:left="20"/>
              <w:jc w:val="both"/>
            </w:pPr>
            <w:r>
              <w:rPr>
                <w:rFonts w:ascii="Times New Roman"/>
                <w:b w:val="false"/>
                <w:i w:val="false"/>
                <w:color w:val="000000"/>
                <w:sz w:val="20"/>
              </w:rPr>
              <w:t>
1)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а также для поступления в духовные (религиозные) организации образования, организации образования в исправительных учреждениях уголовно-исполнительной системы – с 25 июня по 25 августа календарного года, на вечернюю форму обучения – с 25 июня по 20 сентября календарного года;</w:t>
            </w:r>
          </w:p>
          <w:p>
            <w:pPr>
              <w:spacing w:after="20"/>
              <w:ind w:left="20"/>
              <w:jc w:val="both"/>
            </w:pPr>
            <w:r>
              <w:rPr>
                <w:rFonts w:ascii="Times New Roman"/>
                <w:b w:val="false"/>
                <w:i w:val="false"/>
                <w:color w:val="000000"/>
                <w:sz w:val="20"/>
              </w:rPr>
              <w:t>
2)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18 августа календарного года на базе основного среднего образования, с 25 июня по 20 августа календарного года на базе общего среднего, технического и профессионального, послесреднего образования, на платной основе – с 25 июня по 25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медицинским специальностям – с 25 июня по 15 августа календарного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 (одного) и более подтвержденных жалоб и обращений от физических и (или) юридических лиц, права которых нарушены.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13" w:id="141"/>
    <w:p>
      <w:pPr>
        <w:spacing w:after="0"/>
        <w:ind w:left="0"/>
        <w:jc w:val="left"/>
      </w:pPr>
      <w:r>
        <w:rPr>
          <w:rFonts w:ascii="Times New Roman"/>
          <w:b/>
          <w:i w:val="false"/>
          <w:color w:val="000000"/>
        </w:rPr>
        <w:t xml:space="preserve"> Степени нарушений квалификационных требований субъектов (объектов) контроля организаций образования, реализующие образовательные программы техническое и профессиональное, послесреднее образование</w:t>
      </w:r>
    </w:p>
    <w:bookmarkEnd w:id="141"/>
    <w:p>
      <w:pPr>
        <w:spacing w:after="0"/>
        <w:ind w:left="0"/>
        <w:jc w:val="both"/>
      </w:pPr>
      <w:r>
        <w:rPr>
          <w:rFonts w:ascii="Times New Roman"/>
          <w:b w:val="false"/>
          <w:i w:val="false"/>
          <w:color w:val="ff0000"/>
          <w:sz w:val="28"/>
        </w:rPr>
        <w:t xml:space="preserve">
      Сноска. Приложение 5 с изменениями, внесенными совместным приказом и.о. Министра просвещения РК от 27.05.2024 </w:t>
      </w:r>
      <w:r>
        <w:rPr>
          <w:rFonts w:ascii="Times New Roman"/>
          <w:b w:val="false"/>
          <w:i w:val="false"/>
          <w:color w:val="ff0000"/>
          <w:sz w:val="28"/>
        </w:rPr>
        <w:t>№ 121</w:t>
      </w:r>
      <w:r>
        <w:rPr>
          <w:rFonts w:ascii="Times New Roman"/>
          <w:b w:val="false"/>
          <w:i w:val="false"/>
          <w:color w:val="ff0000"/>
          <w:sz w:val="28"/>
        </w:rPr>
        <w:t xml:space="preserve"> и Заместителя Премьер-Министра - Министра национальной экономики РК от 28.05.2024 № 26 (вводится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не прошедших педагогическую переподготовку в соответствии с законодательством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компьютерных классов, используемых в учебном процессе и подключенных к сети Интернет.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спортивного зала.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интерактивного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библиотеки.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кабинетов общеобразовательных дисциплин и специальных дисциплин с учетом подготавливаемой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необходимых лабораторий, мастерских, учебных полигонов, учебных хозяйств с учетом подготавливаемой специальности.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внесенной в реестр образовательных программ уполномоченного органа в области образования, соответствующей Государственному общеобязательному стандарту технического и профессионального, послесреднего образования, профессиональному стандарту (при наличии).</w:t>
            </w:r>
          </w:p>
          <w:p>
            <w:pPr>
              <w:spacing w:after="20"/>
              <w:ind w:left="20"/>
              <w:jc w:val="both"/>
            </w:pPr>
            <w:r>
              <w:rPr>
                <w:rFonts w:ascii="Times New Roman"/>
                <w:b w:val="false"/>
                <w:i w:val="false"/>
                <w:color w:val="000000"/>
                <w:sz w:val="20"/>
              </w:rPr>
              <w:t>Для медицинских и фармацевтических специальностей соответствие Государственному общеобязательному стандарту технического и профессионального образования в области здравоохранения, типовым учебным планам (при наличии),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Для подготовки специалистов в области образования наличие образовательной программы, внесенной в реестр образовательных программ уполномоченного органа в области образования, в соответствии с профессиональным стандартом "Педагог", типовыми учебными планами, программами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образования.</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соответствие образовательной программы, включающей общеобразовательные и религиозные дисциплины, согласованные с уполномоченным органом в сфере религиозной деятельности.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и (или) модулями рабочего учебного плана по подготавливаемой специальности, в том числе соответствие образования педагогов профилю преподаваемых дисциплин и (или) модулей, или прошедших педагогическую переподготовку в соответствии с законодательством в области образования, а также мастеров производственного обучения, прошедших стажировку в организациях и/или на производстве объемом не менее 36 часов за последние 3 года по профилю.</w:t>
            </w:r>
          </w:p>
          <w:p>
            <w:pPr>
              <w:spacing w:after="20"/>
              <w:ind w:left="20"/>
              <w:jc w:val="both"/>
            </w:pPr>
            <w:r>
              <w:rPr>
                <w:rFonts w:ascii="Times New Roman"/>
                <w:b w:val="false"/>
                <w:i w:val="false"/>
                <w:color w:val="000000"/>
                <w:sz w:val="20"/>
              </w:rPr>
              <w:t>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подготавливаемой специальности не менее 70 %,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подготавливаемой специальности – не менее 50 %.</w:t>
            </w:r>
          </w:p>
          <w:p>
            <w:pPr>
              <w:spacing w:after="20"/>
              <w:ind w:left="20"/>
              <w:jc w:val="both"/>
            </w:pPr>
            <w:r>
              <w:rPr>
                <w:rFonts w:ascii="Times New Roman"/>
                <w:b w:val="false"/>
                <w:i w:val="false"/>
                <w:color w:val="000000"/>
                <w:sz w:val="20"/>
              </w:rPr>
              <w:t>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подготавливаемой специальности – не менее 50 %.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педагогов-экспертов, педагогов-исследователей, педагогов-мастеров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подготавливаемой специальности, для которых основным местом работы является лицензиат – не менее 30 %; - не менее 40 % в организациях послесреднего образования.</w:t>
            </w:r>
          </w:p>
          <w:p>
            <w:pPr>
              <w:spacing w:after="20"/>
              <w:ind w:left="20"/>
              <w:jc w:val="both"/>
            </w:pPr>
            <w:r>
              <w:rPr>
                <w:rFonts w:ascii="Times New Roman"/>
                <w:b w:val="false"/>
                <w:i w:val="false"/>
                <w:color w:val="000000"/>
                <w:sz w:val="20"/>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36 часов за последние 3 года, от числа педагогов по подготавливаемой специальности, для которых основным местом работы является лицензиат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пяти лет от числа педагогов по подготавливаемой специальности – не менее 50 %.</w:t>
            </w:r>
          </w:p>
          <w:p>
            <w:pPr>
              <w:spacing w:after="20"/>
              <w:ind w:left="20"/>
              <w:jc w:val="both"/>
            </w:pPr>
            <w:r>
              <w:rPr>
                <w:rFonts w:ascii="Times New Roman"/>
                <w:b w:val="false"/>
                <w:i w:val="false"/>
                <w:color w:val="000000"/>
                <w:sz w:val="20"/>
              </w:rPr>
              <w:t>Для организаций послесреднего образования доля педагогов и мастеров производственного обучения, имеющих степень магистра, доктора философии (PhD), доктора по профилю, ученую степень доктора наук, кандидата наук, доктора философии (PhD) от общего числа педагогов по подготавливаемой специальности – не менее 10 %.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подготавливаемой специальности в соответствии с Государственным общеобязательным стандартом технического и профессионального, послесреднего образования в формате печатных и электронных изданий.</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образовательной программой.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по подготавливаемой специальности учебно-лабораторным оборудованием и техническими средствами обучения, а также компьютерными классами, компьютерами, подключенными к сети интернет, соответствующими нормам оснащения оборудованием и мебелью организаций технического и профессионального образования.</w:t>
            </w:r>
          </w:p>
          <w:p>
            <w:pPr>
              <w:spacing w:after="20"/>
              <w:ind w:left="20"/>
              <w:jc w:val="both"/>
            </w:pPr>
            <w:r>
              <w:rPr>
                <w:rFonts w:ascii="Times New Roman"/>
                <w:b w:val="false"/>
                <w:i w:val="false"/>
                <w:color w:val="000000"/>
                <w:sz w:val="20"/>
              </w:rPr>
              <w:t>Для организаций образования в области здравоохранения наличие в структуре организации образования симуляционного кабинета (центра).</w:t>
            </w:r>
          </w:p>
          <w:p>
            <w:pPr>
              <w:spacing w:after="20"/>
              <w:ind w:left="20"/>
              <w:jc w:val="both"/>
            </w:pPr>
            <w:r>
              <w:rPr>
                <w:rFonts w:ascii="Times New Roman"/>
                <w:b w:val="false"/>
                <w:i w:val="false"/>
                <w:color w:val="000000"/>
                <w:sz w:val="20"/>
              </w:rPr>
              <w:t>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организациями высшего и послевузовского образования о взаимодействии по совместному использованию учебно-материальной базы военных кафедр.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по подготавливаемой специальности, охватывающих полный период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обслуживания обучающихся на основании лицензии на медицинскую деятельность.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нормам и требованиям пожарной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 Наличие доменного имени третьего уровня в зоне edu.kz.</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(обеспечение общежитиями, и/или хостелами, и/или гостиницами, соответствующими требованиям Санитарных правил, определенных уполномоченным органом в области здравоохранения) нуждающихся обучающихся в соответствии с правилами, определенными уполномоченным органом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квалификаций технического и профессионального, послесреднего образования, наличие лицензии и (или) приложения к лицензии не менее чем по 5 специальностям в области образования, за исключением организаций образования в области культуры и спорта, организаций образования, подведомственных Министерству обороны Республики Казахстан, организаций образования, обеспечивающих трудоустройство – не менее 90 % выпускников по специальности в течение года выпуска.</w:t>
            </w:r>
          </w:p>
          <w:p>
            <w:pPr>
              <w:spacing w:after="20"/>
              <w:ind w:left="20"/>
              <w:jc w:val="both"/>
            </w:pPr>
            <w:r>
              <w:rPr>
                <w:rFonts w:ascii="Times New Roman"/>
                <w:b w:val="false"/>
                <w:i w:val="false"/>
                <w:color w:val="000000"/>
                <w:sz w:val="20"/>
              </w:rPr>
              <w:t>Для подготовки специалистов в области здравоохранения, указанных в Классификаторе специальностей и квалификаций технического и профессионального образования,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в области здравоохранения не менее 90 % в течение года выпуска.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специальностям, при этом доля трудоустроенных и занятых от общего числа выпускников по специальности в течение года выпуска – не менее 75 %.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подготавливаемой специальности не реже чем 1 раз в 3 года, за исключением вновь открывающихся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государственных органов, в средствах массовой информации подтвержденных сведений о нарушениях законодательства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15" w:id="142"/>
    <w:p>
      <w:pPr>
        <w:spacing w:after="0"/>
        <w:ind w:left="0"/>
        <w:jc w:val="left"/>
      </w:pPr>
      <w:r>
        <w:rPr>
          <w:rFonts w:ascii="Times New Roman"/>
          <w:b/>
          <w:i w:val="false"/>
          <w:color w:val="000000"/>
        </w:rPr>
        <w:t xml:space="preserve"> Степени нарушений требований субъектов (объектов) контроля организаций образования, реализующие образовательные программы дополнительного образования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Необеспечение автоматизированного обмена информацией и отсутствие актуализации данных с информационной системой уполномоченного органа в области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дополнительного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организации дополнительного образования виду организаций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w:t>
            </w:r>
          </w:p>
          <w:p>
            <w:pPr>
              <w:spacing w:after="20"/>
              <w:ind w:left="20"/>
              <w:jc w:val="both"/>
            </w:pPr>
            <w:r>
              <w:rPr>
                <w:rFonts w:ascii="Times New Roman"/>
                <w:b w:val="false"/>
                <w:i w:val="false"/>
                <w:color w:val="000000"/>
                <w:sz w:val="20"/>
              </w:rPr>
              <w:t>
4) основания и порядок отчисления детей;</w:t>
            </w:r>
          </w:p>
          <w:p>
            <w:pPr>
              <w:spacing w:after="20"/>
              <w:ind w:left="20"/>
              <w:jc w:val="both"/>
            </w:pPr>
            <w:r>
              <w:rPr>
                <w:rFonts w:ascii="Times New Roman"/>
                <w:b w:val="false"/>
                <w:i w:val="false"/>
                <w:color w:val="000000"/>
                <w:sz w:val="20"/>
              </w:rPr>
              <w:t>
5) перечень и порядок предоставления платных услуг;</w:t>
            </w:r>
          </w:p>
          <w:p>
            <w:pPr>
              <w:spacing w:after="20"/>
              <w:ind w:left="20"/>
              <w:jc w:val="both"/>
            </w:pPr>
            <w:r>
              <w:rPr>
                <w:rFonts w:ascii="Times New Roman"/>
                <w:b w:val="false"/>
                <w:i w:val="false"/>
                <w:color w:val="000000"/>
                <w:sz w:val="20"/>
              </w:rPr>
              <w:t>
6) порядок оформления отношений организации образования с детьми и (или) их родителями и иными законными представителями.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дополнительного образования планов работ и протоколов заседаний педагогического совета, методического совета и совета по педагогической этике, материалов, подтверждающих их деятельность.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подтверждающих выставление оценок и выдачу свидетельств о присвоении квалификации при проведении профильной подготовки детей (художественные, музыкальные и школы искусств).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области образования при установлении связей с зарубежными и международными организациями образования, фондами, участии в международных программах, вступлении в международные неправительственные организации (ассоциации) в области образования, культуры, спорта и туризма, заключении договоров о сотрудничестве в порядке, установленном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осуществлении педагогом профессиональной деятельности не допускаются:</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4)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зачисления в организации дополнительного образования для детей по предоставлению им дополнительного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родителей (законных представителей) детей с порядком проведения и содержанием учебно-воспитательного процесса, и уставом при приеме детей организация дополнительного образования для детей.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методической, социально-педагогической и психологической службы.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учебно-воспитательного процесса в детских музыкальных школах, детских художественных школах и школах искусств в соответствии с типовыми учебными планами и образовательными программами.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образовательных программ дополнительного образования в детских музыкальных школах, детских художественных школах и школах искусств и проведение итоговой государственной аттестацией.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конкурса назначения на должности, освобождения от должностей педагогов государственных организаций образования (проверяется при наличии обращений) государственной организации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дополнительного образования типовым штатам работников организаций дополнительного образования и перечню должностей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факта допуска к работе в организации образования лиц, не имеющих специального педагогического или профессионального образования по соответствующему профилю или не прошедших педагогическую переподготовку в соответствии с законодательством Республики Казахстан в сфере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предметов рабочего учебного плана организации дополнительного образования, которые не преподаются из-за отсутствия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дополнительного образования по сохранности здоровья воспитанников, обучающихся и работников организаций образования во время учебного и воспитательного процесса.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Непредставление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недостоверной информации в рамках образовательного мониторинга по формам административных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дополнительного образования должностных обязанностей и норм педагогической этики.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6-1</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48" w:id="143"/>
    <w:p>
      <w:pPr>
        <w:spacing w:after="0"/>
        <w:ind w:left="0"/>
        <w:jc w:val="left"/>
      </w:pPr>
      <w:r>
        <w:rPr>
          <w:rFonts w:ascii="Times New Roman"/>
          <w:b/>
          <w:i w:val="false"/>
          <w:color w:val="000000"/>
        </w:rPr>
        <w:t xml:space="preserve"> Степени нарушений требований субъектов (объектов) контроля организаций образования, предоставляющие образовательно-оздоровительные услуги несовершеннолетним</w:t>
      </w:r>
    </w:p>
    <w:bookmarkEnd w:id="143"/>
    <w:p>
      <w:pPr>
        <w:spacing w:after="0"/>
        <w:ind w:left="0"/>
        <w:jc w:val="both"/>
      </w:pPr>
      <w:r>
        <w:rPr>
          <w:rFonts w:ascii="Times New Roman"/>
          <w:b w:val="false"/>
          <w:i w:val="false"/>
          <w:color w:val="ff0000"/>
          <w:sz w:val="28"/>
        </w:rPr>
        <w:t xml:space="preserve">
      Сноска. Критерии дополнены приложением 6-1 в соответствии с совместным приказом и.о. Министра просвещения РК от 26.06.2024 </w:t>
      </w:r>
      <w:r>
        <w:rPr>
          <w:rFonts w:ascii="Times New Roman"/>
          <w:b w:val="false"/>
          <w:i w:val="false"/>
          <w:color w:val="ff0000"/>
          <w:sz w:val="28"/>
        </w:rPr>
        <w:t>№ 158</w:t>
      </w:r>
      <w:r>
        <w:rPr>
          <w:rFonts w:ascii="Times New Roman"/>
          <w:b w:val="false"/>
          <w:i w:val="false"/>
          <w:color w:val="ff0000"/>
          <w:sz w:val="28"/>
        </w:rPr>
        <w:t xml:space="preserve"> и и.о. Министра национальной экономики РК от 26.06.2024 № 42 (вводится в действие с 01.01.2025).</w:t>
      </w:r>
    </w:p>
    <w:p>
      <w:pPr>
        <w:spacing w:after="0"/>
        <w:ind w:left="0"/>
        <w:jc w:val="both"/>
      </w:pPr>
      <w:r>
        <w:rPr>
          <w:rFonts w:ascii="Times New Roman"/>
          <w:b w:val="false"/>
          <w:i w:val="false"/>
          <w:color w:val="000000"/>
          <w:sz w:val="28"/>
        </w:rPr>
        <w:t xml:space="preserve">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44"/>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4"/>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нарушения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14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государственному общеобязательному стандарту начального, основного среднего и общего среднего 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4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p>
          <w:p>
            <w:pPr>
              <w:spacing w:after="20"/>
              <w:ind w:left="20"/>
              <w:jc w:val="both"/>
            </w:pPr>
            <w:r>
              <w:rPr>
                <w:rFonts w:ascii="Times New Roman"/>
                <w:b w:val="false"/>
                <w:i w:val="false"/>
                <w:color w:val="000000"/>
                <w:sz w:val="20"/>
              </w:rPr>
              <w:t>Доля педагогов, для которых основным местом работы является лицензиат, от общего числа педагогов не менее 50 %.</w:t>
            </w:r>
          </w:p>
          <w:p>
            <w:pPr>
              <w:spacing w:after="20"/>
              <w:ind w:left="20"/>
              <w:jc w:val="both"/>
            </w:pPr>
            <w:r>
              <w:rPr>
                <w:rFonts w:ascii="Times New Roman"/>
                <w:b w:val="false"/>
                <w:i w:val="false"/>
                <w:color w:val="000000"/>
                <w:sz w:val="20"/>
              </w:rP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не менее 25 %.</w:t>
            </w:r>
          </w:p>
          <w:p>
            <w:pPr>
              <w:spacing w:after="20"/>
              <w:ind w:left="20"/>
              <w:jc w:val="both"/>
            </w:pP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типовых квалификационных характеристик должностей педагогов.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4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и перечнем учебников, утвержденных уполномоченным органом в сфере образования.</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48"/>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с правом оказания медицинских услуг детскому населению в соответствии с законодательством Республики Казахстан в сфере здравоохранения.</w:t>
            </w:r>
          </w:p>
          <w:p>
            <w:pPr>
              <w:spacing w:after="20"/>
              <w:ind w:left="20"/>
              <w:jc w:val="both"/>
            </w:pPr>
            <w:r>
              <w:rPr>
                <w:rFonts w:ascii="Times New Roman"/>
                <w:b w:val="false"/>
                <w:i w:val="false"/>
                <w:color w:val="000000"/>
                <w:sz w:val="20"/>
              </w:rPr>
              <w:t>Наличие штатных медицинских сотрудников согласно правил, утвержденных уполномоченным органом в сфере здравоохранения.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49"/>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в соответствии с санитарными правилами, утвержденными уполномоченным органом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50"/>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уполномоченным органом в сфере санитарно-эпидемиологического благополучия населения и требованиям пожарной безопасности, утвержденным уполномоченным органом в сфере чрезвычайных ситуаций.</w:t>
            </w:r>
          </w:p>
          <w:p>
            <w:pPr>
              <w:spacing w:after="20"/>
              <w:ind w:left="20"/>
              <w:jc w:val="both"/>
            </w:pPr>
            <w:r>
              <w:rPr>
                <w:rFonts w:ascii="Times New Roman"/>
                <w:b w:val="false"/>
                <w:i w:val="false"/>
                <w:color w:val="000000"/>
                <w:sz w:val="20"/>
              </w:rPr>
              <w:t>Наличие закрытых плавательных бассейнов/ванн/ пляжей, детских игровых и спортивных площадок согласно санитарно-эпидемиологических требований к детским оздоровительным и санаторным объектам,</w:t>
            </w:r>
          </w:p>
          <w:p>
            <w:pPr>
              <w:spacing w:after="20"/>
              <w:ind w:left="20"/>
              <w:jc w:val="both"/>
            </w:pPr>
            <w:r>
              <w:rPr>
                <w:rFonts w:ascii="Times New Roman"/>
                <w:b w:val="false"/>
                <w:i w:val="false"/>
                <w:color w:val="000000"/>
                <w:sz w:val="20"/>
              </w:rPr>
              <w:t xml:space="preserve">а также наличие в штате спортивного инструктора ЛФК по плаванию согласно типовым штатам работников государственных организаций образования.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51"/>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предметными кабинетами, лабораториями (для образовательно-оздоровительных организациях образования достаточно наличие рекомендуемого учебно-лабораторного оборудования по предметам физика, химия, биология), спортивными залами; наличие доменного имени третьего уровня в зоне edu.kz; наличие оборудования и мебели; организация питьевого режима в соответствии с требованиями санитарных правил, наличие в здании санитарных узлов (унитазы, умывальные раковины), соответствующих санитарным правилам;</w:t>
            </w:r>
          </w:p>
          <w:p>
            <w:pPr>
              <w:spacing w:after="20"/>
              <w:ind w:left="20"/>
              <w:jc w:val="both"/>
            </w:pPr>
            <w:r>
              <w:rPr>
                <w:rFonts w:ascii="Times New Roman"/>
                <w:b w:val="false"/>
                <w:i w:val="false"/>
                <w:color w:val="000000"/>
                <w:sz w:val="20"/>
              </w:rPr>
              <w:t>минимальная скорость интернета не менее 20 Мбит/сек до 400 обучающихся</w:t>
            </w:r>
          </w:p>
          <w:p>
            <w:pPr>
              <w:spacing w:after="20"/>
              <w:ind w:left="20"/>
              <w:jc w:val="both"/>
            </w:pPr>
            <w:r>
              <w:rPr>
                <w:rFonts w:ascii="Times New Roman"/>
                <w:b w:val="false"/>
                <w:i w:val="false"/>
                <w:color w:val="000000"/>
                <w:sz w:val="20"/>
              </w:rPr>
              <w:t>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Наличие субъектов охранной деятельности, тревожной кнопки, пропускного режима и видеонаблюдения в помещениях и (или) на прилегающих территориях организации.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52"/>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w:t>
            </w:r>
          </w:p>
          <w:p>
            <w:pPr>
              <w:spacing w:after="20"/>
              <w:ind w:left="20"/>
              <w:jc w:val="both"/>
            </w:pPr>
            <w:r>
              <w:rPr>
                <w:rFonts w:ascii="Times New Roman"/>
                <w:b w:val="false"/>
                <w:i w:val="false"/>
                <w:color w:val="000000"/>
                <w:sz w:val="20"/>
              </w:rPr>
              <w:t>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153"/>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и информационной системы управления образованием с актуальными базами данных, соответствующих административным данным НОБД.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54"/>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проживания для детей в соответствии с санитарными правилами, утвержденными уполномоченным органом в сфере санитарно-эпидемиологического благополучия населения.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грубое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55"/>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автотранспорта для перевозки детей и водителя, осуществляющего перевозку детей, соответствующих требованиям правил, утвержденных уполномоченным органом в области автомобильного транспорта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значительное</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17" w:id="156"/>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за системой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учебные программы дошкольного воспитания и обучения</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регистрации в государственном электронном реестре разрешений и уведомлений, в том числе и в случае изменения юридического адреса физического лица, места нахождения юридического лица, адреса осуществления деятельности или действий, указанных в уведомлениях, а также регистрационных данных, информация о которых является обязательной для заполнения в уведомлениях.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Превышение норм наполняемости воспитанников в группах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Несоответствие возраста воспитанников и условий их содержания виду дошкольной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возрастной периодизации при комплектовании возрастных групп (за исключением разновозрастных групп).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Неустранение нарушений или не предоставление в установленный срок отчета по результатам анализа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19" w:id="157"/>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за системой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учебные программы начального, основного среднего, общего среднего образования</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Несоблюдение порядка комплектования классов, в том числе нарушение норм наполняемости в классе.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первых либо выпускных классов, совмещенных с другими классами.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предыдущих проверок и профилактического контроля с посещением субъектов (объектов)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Неустранение нарушений или не предоставление в установленный срок отчета по результатам анализа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обучающихся выпускных классов (4, 9), набравших менее 50 % правильных ответов от общего количества вопросов по предметам мониторинга образовательных достижений обучающихся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предметного кабинета (физики, химии, биологии, информатики), интерактивных досок и учебных мастерских (для основного среднего и общего среднего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21" w:id="158"/>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за системой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образовательных программ технического и профессионального, послесреднего образования</w:t>
      </w:r>
    </w:p>
    <w:bookmarkEnd w:id="158"/>
    <w:p>
      <w:pPr>
        <w:spacing w:after="0"/>
        <w:ind w:left="0"/>
        <w:jc w:val="both"/>
      </w:pPr>
      <w:r>
        <w:rPr>
          <w:rFonts w:ascii="Times New Roman"/>
          <w:b w:val="false"/>
          <w:i w:val="false"/>
          <w:color w:val="ff0000"/>
          <w:sz w:val="28"/>
        </w:rPr>
        <w:t xml:space="preserve">
      Сноска. Перечень с изменениями, внесенными совместным приказом и.о. Министра просвещения РК от 26.06.2024 </w:t>
      </w:r>
      <w:r>
        <w:rPr>
          <w:rFonts w:ascii="Times New Roman"/>
          <w:b w:val="false"/>
          <w:i w:val="false"/>
          <w:color w:val="ff0000"/>
          <w:sz w:val="28"/>
        </w:rPr>
        <w:t>№ 158</w:t>
      </w:r>
      <w:r>
        <w:rPr>
          <w:rFonts w:ascii="Times New Roman"/>
          <w:b w:val="false"/>
          <w:i w:val="false"/>
          <w:color w:val="ff0000"/>
          <w:sz w:val="28"/>
        </w:rPr>
        <w:t xml:space="preserve"> и и.о. Министра национальной экономики РК от 26.06.2024 № 42 (вводятся в действие по истечении шестидесяти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профилактического контроля с посещением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Неустранение нарушений или не предоставление в установленный срок отчета по результатам анализа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профилактического контроля без посещения субъекта (объекта) контроля (итоговые документы, выданные по итогам профилактического контроля без посещения субъекта (объекта) контроля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предыдущих проверок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Результаты предыдущих проверок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статьей 34</w:t>
            </w:r>
            <w:r>
              <w:rPr>
                <w:rFonts w:ascii="Times New Roman"/>
                <w:b w:val="false"/>
                <w:i w:val="false"/>
                <w:color w:val="000000"/>
                <w:sz w:val="20"/>
              </w:rPr>
              <w:t xml:space="preserve"> Закона "О разрешениях и уведомлениях"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Критериям оценки</w:t>
            </w:r>
            <w:r>
              <w:br/>
            </w:r>
            <w:r>
              <w:rPr>
                <w:rFonts w:ascii="Times New Roman"/>
                <w:b w:val="false"/>
                <w:i w:val="false"/>
                <w:color w:val="000000"/>
                <w:sz w:val="20"/>
              </w:rPr>
              <w:t>и управления рисками</w:t>
            </w:r>
            <w:r>
              <w:br/>
            </w:r>
            <w:r>
              <w:rPr>
                <w:rFonts w:ascii="Times New Roman"/>
                <w:b w:val="false"/>
                <w:i w:val="false"/>
                <w:color w:val="000000"/>
                <w:sz w:val="20"/>
              </w:rPr>
              <w:t>за системой образования</w:t>
            </w:r>
            <w:r>
              <w:br/>
            </w:r>
            <w:r>
              <w:rPr>
                <w:rFonts w:ascii="Times New Roman"/>
                <w:b w:val="false"/>
                <w:i w:val="false"/>
                <w:color w:val="000000"/>
                <w:sz w:val="20"/>
              </w:rPr>
              <w:t>в части дошкольного воспитания</w:t>
            </w:r>
            <w:r>
              <w:br/>
            </w:r>
            <w:r>
              <w:rPr>
                <w:rFonts w:ascii="Times New Roman"/>
                <w:b w:val="false"/>
                <w:i w:val="false"/>
                <w:color w:val="000000"/>
                <w:sz w:val="20"/>
              </w:rPr>
              <w:t>и обучения, начального,</w:t>
            </w:r>
            <w:r>
              <w:br/>
            </w:r>
            <w:r>
              <w:rPr>
                <w:rFonts w:ascii="Times New Roman"/>
                <w:b w:val="false"/>
                <w:i w:val="false"/>
                <w:color w:val="000000"/>
                <w:sz w:val="20"/>
              </w:rPr>
              <w:t>основного среднего, общего</w:t>
            </w:r>
            <w:r>
              <w:br/>
            </w:r>
            <w:r>
              <w:rPr>
                <w:rFonts w:ascii="Times New Roman"/>
                <w:b w:val="false"/>
                <w:i w:val="false"/>
                <w:color w:val="000000"/>
                <w:sz w:val="20"/>
              </w:rPr>
              <w:t>среднего, технического</w:t>
            </w:r>
            <w:r>
              <w:br/>
            </w:r>
            <w:r>
              <w:rPr>
                <w:rFonts w:ascii="Times New Roman"/>
                <w:b w:val="false"/>
                <w:i w:val="false"/>
                <w:color w:val="000000"/>
                <w:sz w:val="20"/>
              </w:rPr>
              <w:t>и профессионального,</w:t>
            </w:r>
            <w:r>
              <w:br/>
            </w:r>
            <w:r>
              <w:rPr>
                <w:rFonts w:ascii="Times New Roman"/>
                <w:b w:val="false"/>
                <w:i w:val="false"/>
                <w:color w:val="000000"/>
                <w:sz w:val="20"/>
              </w:rPr>
              <w:t>послесреднего и</w:t>
            </w:r>
            <w:r>
              <w:br/>
            </w:r>
            <w:r>
              <w:rPr>
                <w:rFonts w:ascii="Times New Roman"/>
                <w:b w:val="false"/>
                <w:i w:val="false"/>
                <w:color w:val="000000"/>
                <w:sz w:val="20"/>
              </w:rPr>
              <w:t>дополнительного образования</w:t>
            </w:r>
          </w:p>
        </w:tc>
      </w:tr>
    </w:tbl>
    <w:bookmarkStart w:name="z798" w:id="159"/>
    <w:p>
      <w:pPr>
        <w:spacing w:after="0"/>
        <w:ind w:left="0"/>
        <w:jc w:val="left"/>
      </w:pPr>
      <w:r>
        <w:rPr>
          <w:rFonts w:ascii="Times New Roman"/>
          <w:b/>
          <w:i w:val="false"/>
          <w:color w:val="000000"/>
        </w:rPr>
        <w:t xml:space="preserve"> Перечень субъективных критериев для определения степени риска по субъективным критериям за системой образования в соответствии со статьей 138 Предпринимательского кодекса Республики Казахстан в отношении организаций образования, предоставляющих образовательно-оздоровительные услуги несовершеннолетним</w:t>
      </w:r>
    </w:p>
    <w:bookmarkEnd w:id="159"/>
    <w:p>
      <w:pPr>
        <w:spacing w:after="0"/>
        <w:ind w:left="0"/>
        <w:jc w:val="both"/>
      </w:pPr>
      <w:r>
        <w:rPr>
          <w:rFonts w:ascii="Times New Roman"/>
          <w:b w:val="false"/>
          <w:i w:val="false"/>
          <w:color w:val="ff0000"/>
          <w:sz w:val="28"/>
        </w:rPr>
        <w:t xml:space="preserve">
      Сноска. Критерии дополнены приложением 10 в соответствии с совместным приказом и.о. Министра просвещения РК от 26.06.2024 </w:t>
      </w:r>
      <w:r>
        <w:rPr>
          <w:rFonts w:ascii="Times New Roman"/>
          <w:b w:val="false"/>
          <w:i w:val="false"/>
          <w:color w:val="ff0000"/>
          <w:sz w:val="28"/>
        </w:rPr>
        <w:t>№ 158</w:t>
      </w:r>
      <w:r>
        <w:rPr>
          <w:rFonts w:ascii="Times New Roman"/>
          <w:b w:val="false"/>
          <w:i w:val="false"/>
          <w:color w:val="ff0000"/>
          <w:sz w:val="28"/>
        </w:rPr>
        <w:t xml:space="preserve"> и и.о. Министра национальной экономики РК от 26.06.2024 № 42 (вводится в действие с 01.01.2025).</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160"/>
          <w:p>
            <w:pPr>
              <w:spacing w:after="20"/>
              <w:ind w:left="20"/>
              <w:jc w:val="both"/>
            </w:pPr>
            <w:r>
              <w:rPr>
                <w:rFonts w:ascii="Times New Roman"/>
                <w:b w:val="false"/>
                <w:i w:val="false"/>
                <w:color w:val="000000"/>
                <w:sz w:val="20"/>
              </w:rPr>
              <w:t>
</w:t>
            </w:r>
            <w:r>
              <w:rPr>
                <w:rFonts w:ascii="Times New Roman"/>
                <w:b w:val="false"/>
                <w:i w:val="false"/>
                <w:color w:val="000000"/>
                <w:sz w:val="20"/>
              </w:rPr>
              <w:t>№ п/п</w:t>
            </w:r>
          </w:p>
          <w:bookmarkEnd w:id="16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информации по показателю субъективного критерия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по значимости, балл (в сумме не должен превышать 100 баллов), w</w:t>
            </w:r>
            <w:r>
              <w:rPr>
                <w:rFonts w:ascii="Times New Roman"/>
                <w:b w:val="false"/>
                <w:i w:val="false"/>
                <w:color w:val="000000"/>
                <w:vertAlign w:val="subscript"/>
              </w:rPr>
              <w:t>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/значения,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1/значение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условие 2/значение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6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проверок на соответствие требованиям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16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62"/>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лицензии на образовательную деятельность и (или) приложения к лицензии по осуществляемому уровню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163"/>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6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предметного кабинета (физики, химии, биологии, информатики), интерактивных досок и учебных мастерских (для основного среднего и общего среднего образования).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164"/>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 перерегистрации лицензиата, изменения его наименования или юридического адреса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165"/>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6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 реорганизации юридического лица-лицензиата в соответствии с порядком, определенным </w:t>
            </w:r>
            <w:r>
              <w:rPr>
                <w:rFonts w:ascii="Times New Roman"/>
                <w:b w:val="false"/>
                <w:i w:val="false"/>
                <w:color w:val="000000"/>
                <w:sz w:val="20"/>
              </w:rPr>
              <w:t xml:space="preserve">статьей 34 </w:t>
            </w:r>
            <w:r>
              <w:rPr>
                <w:rFonts w:ascii="Times New Roman"/>
                <w:b w:val="false"/>
                <w:i w:val="false"/>
                <w:color w:val="000000"/>
                <w:sz w:val="20"/>
              </w:rPr>
              <w:t xml:space="preserve"> Закона "О разрешениях и уведомлениях"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мониторинга отчетности и сведений, представляемые субъектом контроля, в том числе посредством ИС НОБД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39" w:id="166"/>
    <w:p>
      <w:pPr>
        <w:spacing w:after="0"/>
        <w:ind w:left="0"/>
        <w:jc w:val="left"/>
      </w:pPr>
      <w:r>
        <w:rPr>
          <w:rFonts w:ascii="Times New Roman"/>
          <w:b/>
          <w:i w:val="false"/>
          <w:color w:val="000000"/>
        </w:rPr>
        <w:t xml:space="preserve"> Проверочный лист за системой образования в части дошкольного воспитания и обучения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учебные программы дошкольного воспитания и обучения</w:t>
      </w:r>
    </w:p>
    <w:bookmarkEnd w:id="166"/>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22" w:id="167"/>
      <w:r>
        <w:rPr>
          <w:rFonts w:ascii="Times New Roman"/>
          <w:b w:val="false"/>
          <w:i w:val="false"/>
          <w:color w:val="000000"/>
          <w:sz w:val="28"/>
        </w:rPr>
        <w:t>
      Государственный орган, назначивший проверку/профилактический контроль</w:t>
      </w:r>
    </w:p>
    <w:bookmarkEnd w:id="167"/>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Соответствует требованиям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 соответствует требованиям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дошкольных организаций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прохождения педагогами повышения (подтверждения) уровня квалификационной категории в соответствии с требованиями законодательства Республики Казахстан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дошкольного воспитания и обучения. Также, наличие индивидуального учебного плана и индивидуальной программы с учетом особенностей ребенка при обучении детей с особыми образовательными потребностями в условиях инклюзивного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и реализация утвержденного организацией образования перспективного плана педагогов-специалистов, воспитателей, государственному общеобязательному стандарту, типовому учебному плану и типовой программе дошкольного воспитания и обучения, в воспитательно-образовательном процессе, согласно распорядку дня, циклограмме дошкольной организации, который включает мероприятия (прием, утренняя гимнастика, прием пищи, прогулка, дневной сон, закаливающие процедуры, уход детей домой), предусматривающий виды организованной деятельности (игровая, познавательная, коммуникативная, творческая, экспериментальная, трудовая, предметная, двигательная, изобразительная).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проведение консультаций по вопросам социально-педагогической поддержки семьи для родителей, дети которых не охвачены дошкольным воспитанием и обучением.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отслеживания уровня сформированности умений и навыков в соответствии с возрастом ребенка (индивидуальная карта развития ребенка на учебный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 уведомления о начале или прекращении осуществления деятельности в сфере дошкольного воспитания и обучения, талона о приеме уведомления о начале деятельности посредством государственной информационной системы разрешений и уведомлений, в том числе и в случаях изменения юридического адреса физического лица, места нахождения юридического лица, адреса осуществления деятельности или действий, указанных в уведомлении, а также регистрационных данных, информация о которых является обязательной для заполнения в уведомлении.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(документы, подтверждающие проектную мощность здания; постановление акимата об утверждении государственного образовательного заказа; списочный состав воспитанников), подтверждающие выполнение государственного образовательного заказа, финансируемого государством объема услуг по воспитанию, обучению, коррекции нарушения развития и социальной адаптации, развитию и медицинскому наблюдению, а также присмотру, уходу и оздоровлению воспитанников, в том числе для реализации инклюзивного образования для воспитанников в возрасте от одного года до приема в 1 класс.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 или прошедших педагогическую переподготовку по соответствующему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педагогическом или профессиональном образовании по соответствующему профилю или прошедших педагогическую переподготовку в соответствии с законодательством в области образования по соответствующему профилю;</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подвергавшиеся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должностных обязанностей руководителем или иным должностным лицом дошкольной организации по сохранности жизни и здоровья воспитанников, обучающихся и сотрудников организаций образования во время учебно-воспитательного процесса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и воспитания, режим занятий воспитанников);</w:t>
            </w:r>
          </w:p>
          <w:p>
            <w:pPr>
              <w:spacing w:after="20"/>
              <w:ind w:left="20"/>
              <w:jc w:val="both"/>
            </w:pPr>
            <w:r>
              <w:rPr>
                <w:rFonts w:ascii="Times New Roman"/>
                <w:b w:val="false"/>
                <w:i w:val="false"/>
                <w:color w:val="000000"/>
                <w:sz w:val="20"/>
              </w:rPr>
              <w:t>
4) основания и порядок отчисления воспитанников;</w:t>
            </w:r>
          </w:p>
          <w:p>
            <w:pPr>
              <w:spacing w:after="20"/>
              <w:ind w:left="20"/>
              <w:jc w:val="both"/>
            </w:pPr>
            <w:r>
              <w:rPr>
                <w:rFonts w:ascii="Times New Roman"/>
                <w:b w:val="false"/>
                <w:i w:val="false"/>
                <w:color w:val="000000"/>
                <w:sz w:val="20"/>
              </w:rPr>
              <w:t>
5) перечень и порядок предоставления платных услуг;</w:t>
            </w:r>
          </w:p>
          <w:p>
            <w:pPr>
              <w:spacing w:after="20"/>
              <w:ind w:left="20"/>
              <w:jc w:val="both"/>
            </w:pPr>
            <w:r>
              <w:rPr>
                <w:rFonts w:ascii="Times New Roman"/>
                <w:b w:val="false"/>
                <w:i w:val="false"/>
                <w:color w:val="000000"/>
                <w:sz w:val="20"/>
              </w:rPr>
              <w:t>
6) порядок оформления отношений организации образования с воспитанниками и (или) их родителями и иными законными представителями.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дошкольного воспитания и обучения типовым штатам работников организаций дошкольного воспитания и обучения и перечню должностей педагогов (для государственных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регулирующих взаимоотношения между дошкольной организацией и родителями или законными представителями и соблюдение их условий.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должностных инструкций работников, утвержденных организацией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сохранению места за ребенком в дошкольной организации на период болезни, лечения, оздоровления, коррекции и реабилитации воспитанника в организациях здравоохранения и иных организациях (при предоставлении справки по показанию, заключения),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 на период введенного чрезвычайного положения (чрезвычайных ситуаций социального, природного, техногенного характера), карантина в населенном пункте (проверяется при наличии обращений) и отчисление воспитанников из дошкольных организаций при нарушений требований договора между дошкольной организацией и родителем или иным законным представителем воспитанника, пропуска воспитанником более одного месяца без уважительных причин и предупреждения администрации, наличия медицинских противопоказаний, препятствующих его пребыванию на основании справки врачебной консультационной комиссии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системы видеонаблюдения для государственных организаций образования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типовых правил организации работы совета по педагогической этике.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норм оснащения оборудованием и мебелью организаций дошкольного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конкурса назначения на должности, освобождения от должностей педагогов государственных организаций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Размещение штатного расписания и тарификаций педагогов на официальных сайтах государственных дошкольных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национального квалификационного тестирования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возрастной периодизации при комплектовании возрастных групп.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текущим медицинским наблюдением, иммунизацией и организацией профилактических осмотров воспитанников.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3" w:id="168"/>
      <w:r>
        <w:rPr>
          <w:rFonts w:ascii="Times New Roman"/>
          <w:b w:val="false"/>
          <w:i w:val="false"/>
          <w:color w:val="000000"/>
          <w:sz w:val="28"/>
        </w:rPr>
        <w:t>
      Должностное (ые) лицо (а)</w:t>
      </w:r>
    </w:p>
    <w:bookmarkEnd w:id="168"/>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41" w:id="169"/>
    <w:p>
      <w:pPr>
        <w:spacing w:after="0"/>
        <w:ind w:left="0"/>
        <w:jc w:val="left"/>
      </w:pPr>
      <w:r>
        <w:rPr>
          <w:rFonts w:ascii="Times New Roman"/>
          <w:b/>
          <w:i w:val="false"/>
          <w:color w:val="000000"/>
        </w:rPr>
        <w:t xml:space="preserve"> Проверочный лист за системой образования в части начального, основного среднего и общего среднего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учебные программы начального, основного среднего и общего среднего образования</w:t>
      </w:r>
    </w:p>
    <w:bookmarkEnd w:id="169"/>
    <w:p>
      <w:pPr>
        <w:spacing w:after="0"/>
        <w:ind w:left="0"/>
        <w:jc w:val="both"/>
      </w:pPr>
      <w:r>
        <w:rPr>
          <w:rFonts w:ascii="Times New Roman"/>
          <w:b w:val="false"/>
          <w:i w:val="false"/>
          <w:color w:val="ff0000"/>
          <w:sz w:val="28"/>
        </w:rPr>
        <w:t xml:space="preserve">
      Сноска. Приложение 3 -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24" w:id="170"/>
      <w:r>
        <w:rPr>
          <w:rFonts w:ascii="Times New Roman"/>
          <w:b w:val="false"/>
          <w:i w:val="false"/>
          <w:color w:val="000000"/>
          <w:sz w:val="28"/>
        </w:rPr>
        <w:t>
      Государственный орган, назначивший проверку/профилактический контроль</w:t>
      </w:r>
    </w:p>
    <w:bookmarkEnd w:id="170"/>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 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Cоответствие фактических данных Национальной образовательной базе данных, а также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и педагогов организаций образования по занимаемой должности и/или по преподаваемому предмету согласно специальности, указанной в документе об образовании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организации образования по контингенту обучающихся, алфавитной книги записи обучающихся, подтверждающих количественный состав обучающихся организации образования в разрезе классов.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рабочих учебных планов, классных журналов (электронных/бумажных), расписания уроков, подтверждающих выполнение инвариантного и вариативного компонентов типового учебного плана, а также соответствие недельной учебной нагрузки обучающихся в рабочих учебных планах, расписании уроков, факультативных, кружковых, групповых и индивидуальных занятий максимальному объему.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классных журналах (электронных/бумажных) текущих оценок либо текущего оценивания в баллах, четвертных и годовых оценок у обучающихся 2-11 классов, а также наличие материалов, подтверждающих проведение суммативного оценивания и анализа по итогам проведения суммативного оценивания, которое проводится по завершении определенного учебного периода (четверть, учебный год), изучения разделов/сквозных тем в соответствии с учебной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приказов об организации индивидуального бесплатного обучения на дому или в лечебных организациях обучающихся, которые по состоянию здоровья в течение длительного времени не могут посещать организацию образования, а также на обучение в форме экстерната и дистанционного обучения на основании разрешений.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индивидуальных учебных планов типовым учебным планам и программам по наличию образовательных областей, учебных предметов и количеству часов, для обучающихся, имеющих справки врачебно-консультационных комиссий и заключения психолого-медико-педагогических консультаций, подтверждающих создание условий для получения образования, коррекции нарушения развития и социальной адаптации детей с особыми образовательными потребностями, учащихся которые долгое время не смогут посещать образовательное учреждение в связи с состоянием здоровья дома или в специальных оздоровительных организациях бесплатно, а также индивидуальной учебной программы и графика консультаций в соответствии с рабочим учебным планом для обучающихся в форме экстерната и дистанционного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к содержанию образования, ориентированного на результаты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приема на конкурсной основе в специализированные организации образования и первые классы гимназий и лицеев.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соблюдение условий договора на оказание образовательных услуг, заключенного руководителем организации образования с родителями или законными представителями обучающегося, типовая форма которого утверждается уполномоченным органом в сфере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режим занятий обучающихся);</w:t>
            </w:r>
          </w:p>
          <w:p>
            <w:pPr>
              <w:spacing w:after="20"/>
              <w:ind w:left="20"/>
              <w:jc w:val="both"/>
            </w:pPr>
            <w:r>
              <w:rPr>
                <w:rFonts w:ascii="Times New Roman"/>
                <w:b w:val="false"/>
                <w:i w:val="false"/>
                <w:color w:val="000000"/>
                <w:sz w:val="20"/>
              </w:rPr>
              <w:t>
4) система текущего контроля знаний, промежуточной и итоговой аттестации обучающихся, формы и порядок их проведения;</w:t>
            </w:r>
          </w:p>
          <w:p>
            <w:pPr>
              <w:spacing w:after="20"/>
              <w:ind w:left="20"/>
              <w:jc w:val="both"/>
            </w:pPr>
            <w:r>
              <w:rPr>
                <w:rFonts w:ascii="Times New Roman"/>
                <w:b w:val="false"/>
                <w:i w:val="false"/>
                <w:color w:val="000000"/>
                <w:sz w:val="20"/>
              </w:rPr>
              <w:t>
5) основания и порядок отчисления обучающихся;</w:t>
            </w:r>
          </w:p>
          <w:p>
            <w:pPr>
              <w:spacing w:after="20"/>
              <w:ind w:left="20"/>
              <w:jc w:val="both"/>
            </w:pPr>
            <w:r>
              <w:rPr>
                <w:rFonts w:ascii="Times New Roman"/>
                <w:b w:val="false"/>
                <w:i w:val="false"/>
                <w:color w:val="000000"/>
                <w:sz w:val="20"/>
              </w:rPr>
              <w:t>
6) перечень и порядок предоставления платных услуг;</w:t>
            </w:r>
          </w:p>
          <w:p>
            <w:pPr>
              <w:spacing w:after="20"/>
              <w:ind w:left="20"/>
              <w:jc w:val="both"/>
            </w:pPr>
            <w:r>
              <w:rPr>
                <w:rFonts w:ascii="Times New Roman"/>
                <w:b w:val="false"/>
                <w:i w:val="false"/>
                <w:color w:val="000000"/>
                <w:sz w:val="20"/>
              </w:rPr>
              <w:t>
7) порядок оформления отношений организации образования с обучающимися и (или) их родителями и иными законными представителями.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удостоверений, приказов, журналов регистрации и выдачи удостоверений о присвоении/ подтверждении прохождения педагогами в соответствии с профилем преподаваемого предмета со специальностью указанного в документе об образовании повышения (подтверждения) уровня квалификационной категории не реже одного раза в пять лет, для руководителей государственной организации образования один раз в три года.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документов о высшем и (или) послевузовском педагогическом или техническом и профессиональном, послесреднем педагогическом образовании по соответствующему профилю или ином профессиональном образовании по соответствующему профилю и (или) сертификатов прохождения педагогической переподготовки на базе организаций высшего и (или) послевузовского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педагогических советов, записей в книгах учета и выдачи аттестатов об основном среднем и общем среднем образовании, подтверждающих объективность выдачи гражданам, прошедшим итоговую аттестацию, документов об образовании государственного образца.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текущего контроля успеваемости обучающихся в организациях образования, реализующих образовательные учебные программы начального, основного среднего,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порядка проведения итоговой аттестации обучающихся в организациях образования, реализующих образовательные учебные программы основного среднего и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материалов, подтверждающих организацию внеурочной деятельности обучающихся и различных внеклассных мероприятиях на казахском, русском и иностранном языках.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w:t>
            </w:r>
          </w:p>
          <w:p>
            <w:pPr>
              <w:spacing w:after="20"/>
              <w:ind w:left="20"/>
              <w:jc w:val="both"/>
            </w:pPr>
            <w:r>
              <w:rPr>
                <w:rFonts w:ascii="Times New Roman"/>
                <w:b w:val="false"/>
                <w:i w:val="false"/>
                <w:color w:val="000000"/>
                <w:sz w:val="20"/>
              </w:rPr>
              <w:t>
4) привлечения педагогов государственных организаций среднего образования при осуществлении ими профессиональной деятельности к проведению мероприятий негосударственных организаций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приказа руководителя организации и документов, подтверждающих деятельность по организации наставничества.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правил внутреннего распорядка организации образования и соблюдение режима рабочего времени и времени отдыха педагогов и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прав педагогов на материальное обеспечение, поощрение и обеспечение педагогов социальными гарантиями.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порядка проведения конкурса назначения на должности, освобождения от должностей педагогов государственных организаций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положения о классном руководстве в организациях среднего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 соответствие планов учебно-воспитательной работы, развития школы, внутришкольного контроля, обеспечивающих качество предоставляемых образовательных услуг и выполнение учебных планов и программ в полном объеме.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Оценивание результатов обучения среди обучающихся 4, 9 классов, в случае неудовлетворительного прохождения комплексного тестирования по итогам профилактического контроля без посещения.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организации учебного процесса с использованием дистанционных образовательных технологий (далее – ДОТ) для обучающихся в условиях ограничительных мер, в том числе карантина, чрезвычайных ситуаций социального, природного и техногенного характера на основании рекомендации уполномоченного органа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образовательного портала и/или информационной системы со страницами, содержащими учебно-методическую и организационно-административную информацию для обучающихся в организациях образования при организации учебного процесса по ДОТ.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 официальных интернет-ресурсах государственных органов, в средствах массовой информации подтвержденных сведений о нарушениях законодательства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ежегодной самооценки образовательной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предметов рабочего учебного плана организации образования, которые не преподаются из-за отсутствия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5" w:id="171"/>
      <w:r>
        <w:rPr>
          <w:rFonts w:ascii="Times New Roman"/>
          <w:b w:val="false"/>
          <w:i w:val="false"/>
          <w:color w:val="000000"/>
          <w:sz w:val="28"/>
        </w:rPr>
        <w:t>
      Должностное (ые) лицо (а)</w:t>
      </w:r>
    </w:p>
    <w:bookmarkEnd w:id="171"/>
    <w:p>
      <w:pPr>
        <w:spacing w:after="0"/>
        <w:ind w:left="0"/>
        <w:jc w:val="both"/>
      </w:pPr>
      <w:r>
        <w:rPr>
          <w:rFonts w:ascii="Times New Roman"/>
          <w:b w:val="false"/>
          <w:i w:val="false"/>
          <w:color w:val="000000"/>
          <w:sz w:val="28"/>
        </w:rPr>
        <w:t>___________________________________ 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2015 года № 843 </w:t>
            </w:r>
          </w:p>
        </w:tc>
      </w:tr>
    </w:tbl>
    <w:bookmarkStart w:name="z727" w:id="172"/>
    <w:p>
      <w:pPr>
        <w:spacing w:after="0"/>
        <w:ind w:left="0"/>
        <w:jc w:val="left"/>
      </w:pPr>
      <w:r>
        <w:rPr>
          <w:rFonts w:ascii="Times New Roman"/>
          <w:b/>
          <w:i w:val="false"/>
          <w:color w:val="000000"/>
        </w:rPr>
        <w:t xml:space="preserve"> Проверочный лист</w:t>
      </w:r>
      <w:r>
        <w:br/>
      </w:r>
      <w:r>
        <w:rPr>
          <w:rFonts w:ascii="Times New Roman"/>
          <w:b/>
          <w:i w:val="false"/>
          <w:color w:val="000000"/>
        </w:rPr>
        <w:t xml:space="preserve">                   в сфере государственного контроля за системой образования</w:t>
      </w:r>
      <w:r>
        <w:br/>
      </w:r>
      <w:r>
        <w:rPr>
          <w:rFonts w:ascii="Times New Roman"/>
          <w:b/>
          <w:i w:val="false"/>
          <w:color w:val="000000"/>
        </w:rPr>
        <w:t xml:space="preserve">                         в отношении организаций образования, реализующих</w:t>
      </w:r>
      <w:r>
        <w:br/>
      </w:r>
      <w:r>
        <w:rPr>
          <w:rFonts w:ascii="Times New Roman"/>
          <w:b/>
          <w:i w:val="false"/>
          <w:color w:val="000000"/>
        </w:rPr>
        <w:t xml:space="preserve">                   общеобразовательные учебные программы основного среднего</w:t>
      </w:r>
      <w:r>
        <w:br/>
      </w:r>
      <w:r>
        <w:rPr>
          <w:rFonts w:ascii="Times New Roman"/>
          <w:b/>
          <w:i w:val="false"/>
          <w:color w:val="000000"/>
        </w:rPr>
        <w:t>образования</w:t>
      </w:r>
    </w:p>
    <w:bookmarkEnd w:id="172"/>
    <w:p>
      <w:pPr>
        <w:spacing w:after="0"/>
        <w:ind w:left="0"/>
        <w:jc w:val="both"/>
      </w:pPr>
      <w:r>
        <w:rPr>
          <w:rFonts w:ascii="Times New Roman"/>
          <w:b w:val="false"/>
          <w:i w:val="false"/>
          <w:color w:val="ff0000"/>
          <w:sz w:val="28"/>
        </w:rPr>
        <w:t xml:space="preserve">
      Сноска. Приложение 4 исключено совместным приказом Министра образования и науки РК от 15.11.2018 </w:t>
      </w:r>
      <w:r>
        <w:rPr>
          <w:rFonts w:ascii="Times New Roman"/>
          <w:b w:val="false"/>
          <w:i w:val="false"/>
          <w:color w:val="ff0000"/>
          <w:sz w:val="28"/>
        </w:rPr>
        <w:t>№ 632</w:t>
      </w:r>
      <w:r>
        <w:rPr>
          <w:rFonts w:ascii="Times New Roman"/>
          <w:b w:val="false"/>
          <w:i w:val="false"/>
          <w:color w:val="ff0000"/>
          <w:sz w:val="28"/>
        </w:rPr>
        <w:t xml:space="preserve"> и Министра национальной экономики РК от 15.11.2018 № 71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581" w:id="173"/>
    <w:p>
      <w:pPr>
        <w:spacing w:after="0"/>
        <w:ind w:left="0"/>
        <w:jc w:val="left"/>
      </w:pPr>
      <w:r>
        <w:rPr>
          <w:rFonts w:ascii="Times New Roman"/>
          <w:b/>
          <w:i w:val="false"/>
          <w:color w:val="000000"/>
        </w:rPr>
        <w:t xml:space="preserve"> Проверочный лист за системой образования в части начального, основного среднего и общего среднего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учебные программы начального, основного среднего и общего среднего образования</w:t>
      </w:r>
    </w:p>
    <w:bookmarkEnd w:id="173"/>
    <w:p>
      <w:pPr>
        <w:spacing w:after="0"/>
        <w:ind w:left="0"/>
        <w:jc w:val="both"/>
      </w:pPr>
      <w:r>
        <w:rPr>
          <w:rFonts w:ascii="Times New Roman"/>
          <w:b w:val="false"/>
          <w:i w:val="false"/>
          <w:color w:val="ff0000"/>
          <w:sz w:val="28"/>
        </w:rPr>
        <w:t xml:space="preserve">
      Сноска. Совместный приказ дополнен приложением 4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и.о. Министра просвещения РК от 27.05.2024 </w:t>
      </w:r>
      <w:r>
        <w:rPr>
          <w:rFonts w:ascii="Times New Roman"/>
          <w:b w:val="false"/>
          <w:i w:val="false"/>
          <w:color w:val="ff0000"/>
          <w:sz w:val="28"/>
        </w:rPr>
        <w:t>№ 121</w:t>
      </w:r>
      <w:r>
        <w:rPr>
          <w:rFonts w:ascii="Times New Roman"/>
          <w:b w:val="false"/>
          <w:i w:val="false"/>
          <w:color w:val="ff0000"/>
          <w:sz w:val="28"/>
        </w:rPr>
        <w:t xml:space="preserve"> и Заместителя Премьер-Министра - Министра национальной экономики РК от 28.05.2024 № 26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728" w:id="174"/>
      <w:r>
        <w:rPr>
          <w:rFonts w:ascii="Times New Roman"/>
          <w:b w:val="false"/>
          <w:i w:val="false"/>
          <w:color w:val="000000"/>
          <w:sz w:val="28"/>
        </w:rPr>
        <w:t>
      Государственный орган, назначивший проверку ______________________________</w:t>
      </w:r>
    </w:p>
    <w:bookmarkEnd w:id="174"/>
    <w:p>
      <w:pPr>
        <w:spacing w:after="0"/>
        <w:ind w:left="0"/>
        <w:jc w:val="both"/>
      </w:pPr>
      <w:r>
        <w:rPr>
          <w:rFonts w:ascii="Times New Roman"/>
          <w:b w:val="false"/>
          <w:i w:val="false"/>
          <w:color w:val="000000"/>
          <w:sz w:val="28"/>
        </w:rPr>
        <w:t>Акт о назначении проверки 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 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1. Для деятельности организаций образования, реализующих общеобразовательные учебные программы начального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государственному общеобязательному стандарту начального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соответствующему профилю или профессиональное образование с прохождением педагогической переподготовки. Доля педагогов, для которых основным местом работы является лицензиат, от общего числа педагогов не менее 90 %, за исключением малокомплектных школ. Доля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начального образования малокомплектных и специальных школ не менее 20 %; для общеобразовательных школ не менее 25 %.</w:t>
            </w:r>
          </w:p>
          <w:p>
            <w:pPr>
              <w:spacing w:after="20"/>
              <w:ind w:left="20"/>
              <w:jc w:val="both"/>
            </w:pP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квалификационных характеристик должностей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по формированию, использованию и сохранению фонда библиотек и перечнем учебников, учебно-методических комплексов, определенными уполномоченным органом в области образования.</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со стандартом оказания медицинской помощи в организациях среднего образования.</w:t>
            </w:r>
          </w:p>
          <w:p>
            <w:pPr>
              <w:spacing w:after="20"/>
              <w:ind w:left="20"/>
              <w:jc w:val="both"/>
            </w:pPr>
            <w:r>
              <w:rPr>
                <w:rFonts w:ascii="Times New Roman"/>
                <w:b w:val="false"/>
                <w:i w:val="false"/>
                <w:color w:val="000000"/>
                <w:sz w:val="20"/>
              </w:rP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определенными уполномоченным органом в области здравоохранения. 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определенными уполномоченным органом в области здравоохранения, государственным нормативам в области архитектуры, градостроительства и строительства и требованиям пожарной безопасности, установленным уполномоченным органом в сфере чрезвычайных ситуаций.</w:t>
            </w:r>
          </w:p>
          <w:p>
            <w:pPr>
              <w:spacing w:after="20"/>
              <w:ind w:left="20"/>
              <w:jc w:val="both"/>
            </w:pPr>
            <w:r>
              <w:rPr>
                <w:rFonts w:ascii="Times New Roman"/>
                <w:b w:val="false"/>
                <w:i w:val="false"/>
                <w:color w:val="000000"/>
                <w:sz w:val="20"/>
              </w:rPr>
              <w:t>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кабинетами, спортивными залами; наличие доменного имени третьего уровня в зоне edu.kz; наличие оборудования и мебели; наличие оборудованных шкафов для индивидуального использования; организация питьевого режима в соответствии с требованиями санитарных правил, определенных уполномоченным органом в области здравоохранения; наличие в здании санитарных узлов (унитазы, умывальные раковины), соответствующих санитарным правилам, определенными уполномоченным органом в области здравоохранения; 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Для организаций образования наличие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нормам определенным уполномоченным органом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Подраздел 2. Для деятельности организаций образования, реализующих общеобразовательные учебные программы основного среднего и общего среднего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государственному общеобязательному стандарту основного среднего и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соответствующему профилю или профессиональное образование с прохождением педагогической переподготовки. Доля педагогов, для которых основным местом работы является лицензиат, от общего числа педагогов не менее 90 %, за исключением малокомплектных школ. Доля педагогов-экспертов, педагогов-исследователей, педагогов-мастеров, для которых основным местом работы является лицензиат, от общего числа педагогов уровня основного среднего и общего среднего образования для малокомплектных и специальных школ не менее 25 %; для общеобразовательных школ, школ-гимназий, школ-лицеев не менее 35 %; для лицеев не менее 40 %, из них доля педагогов естественно-математического направления не менее 30 %; для гимназий не менее 40%, из них доля педагогов общественно-гуманитарного направления не менее 30%; для специализированных организаций образования для одаренных лиц не менее 45 %, в том числе (при наличии) педагогов, подготовивших победителей районных и/или областных этапов конкурсов и соревнований и/или участников и победителей республиканских конкурсов и соревнований за последние 5 лет, утвержденных уполномоченным органом в сфере образования.</w:t>
            </w:r>
          </w:p>
          <w:p>
            <w:pPr>
              <w:spacing w:after="20"/>
              <w:ind w:left="20"/>
              <w:jc w:val="both"/>
            </w:pP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квалификационных характеристик должностей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по формированию, использованию и сохранению фонда библиотек и перечнем учебников, учебно-методических комплексов, определенными уполномоченным органом в области образования.</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или договора с организацией здравоохранения, имеющей лицензию на медицинскую деятельность с правом оказания медицинских услуг детскому населению в соответствии со стандартом оказания медицинской помощи в организациях среднего образования.</w:t>
            </w:r>
          </w:p>
          <w:p>
            <w:pPr>
              <w:spacing w:after="20"/>
              <w:ind w:left="20"/>
              <w:jc w:val="both"/>
            </w:pPr>
            <w:r>
              <w:rPr>
                <w:rFonts w:ascii="Times New Roman"/>
                <w:b w:val="false"/>
                <w:i w:val="false"/>
                <w:color w:val="000000"/>
                <w:sz w:val="20"/>
              </w:rPr>
              <w:t>В случае наличия договора с организацией здравоохранения, имеющей лицензию на медицинскую деятельность с правом оказания медицинских услуг детскому населению, наличие приложения к лицензии с указанием организации образования в качестве производственной базы.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уполномоченного органа в сфере санитарно-эпидемиологического благополучия населения в соответствии с санитарными правилами, определенными уполномоченным органом в области здравоохранения. Наличие договора на обеспечение обучающихся питанием.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определенными уполномоченным органом в области здравоохранения, государственным нормативам в области архитектуры, градостроительства и строительства и требованиям пожарной безопасности, установленным уполномоченным органом в сфере чрезвычайных ситуаций.</w:t>
            </w:r>
          </w:p>
          <w:p>
            <w:pPr>
              <w:spacing w:after="20"/>
              <w:ind w:left="20"/>
              <w:jc w:val="both"/>
            </w:pPr>
            <w:r>
              <w:rPr>
                <w:rFonts w:ascii="Times New Roman"/>
                <w:b w:val="false"/>
                <w:i w:val="false"/>
                <w:color w:val="000000"/>
                <w:sz w:val="20"/>
              </w:rPr>
              <w:t>Разрешается аренда спортивного зала и/или спортивного объекта, за исключением нахождения спортивного зала и/ или спортивного объекта на расстоянии более 1000 метров от здания организации образования, а также включающим пересечение автомобильных дорог, железнодорожных путей при наличии копии санитарно-эпидемиологического заключения на объект.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предметными кабинетами, лабораториями (для малокомплектных школ, специальных школ, школ при учебно-оздоровительных центрах достаточно наличие рекомендуемого учебно-лабораторного оборудования по предметам физика, химия, биология), спортивными залами; наличие доменного имени третьего уровня в зоне edu.kz; наличие оборудования и мебели; организация питьевого режима в соответствии с требованиями санитарных правил, определенных уполномоченным органом в области здравоохранения; наличие в здании санитарных узлов (унитазы, умывальные раковины), соответствующих санитарным правилам, определенными уполномоченным органом в области здравоохранения; минимальная скорость интернета не менее 20 Мбит/сек до 400 обучающихся 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Для организаций образования наличие видеонаблюдения в помещениях и (или) на прилегающих территориях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формами административных данных в рамках образовательного мониторинга.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нормам определенным уполномоченным органом в сфере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29" w:id="175"/>
      <w:r>
        <w:rPr>
          <w:rFonts w:ascii="Times New Roman"/>
          <w:b w:val="false"/>
          <w:i w:val="false"/>
          <w:color w:val="000000"/>
          <w:sz w:val="28"/>
        </w:rPr>
        <w:t>
      Должностное (ые) лицо (а)</w:t>
      </w:r>
    </w:p>
    <w:bookmarkEnd w:id="175"/>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2015 года № 843 </w:t>
            </w:r>
          </w:p>
        </w:tc>
      </w:tr>
    </w:tbl>
    <w:bookmarkStart w:name="z731" w:id="176"/>
    <w:p>
      <w:pPr>
        <w:spacing w:after="0"/>
        <w:ind w:left="0"/>
        <w:jc w:val="left"/>
      </w:pPr>
      <w:r>
        <w:rPr>
          <w:rFonts w:ascii="Times New Roman"/>
          <w:b/>
          <w:i w:val="false"/>
          <w:color w:val="000000"/>
        </w:rPr>
        <w:t xml:space="preserve"> Проверочный лист</w:t>
      </w:r>
      <w:r>
        <w:br/>
      </w:r>
      <w:r>
        <w:rPr>
          <w:rFonts w:ascii="Times New Roman"/>
          <w:b/>
          <w:i w:val="false"/>
          <w:color w:val="000000"/>
        </w:rPr>
        <w:t>в сфере государственного контроля за системой образования</w:t>
      </w:r>
      <w:r>
        <w:br/>
      </w:r>
      <w:r>
        <w:rPr>
          <w:rFonts w:ascii="Times New Roman"/>
          <w:b/>
          <w:i w:val="false"/>
          <w:color w:val="000000"/>
        </w:rPr>
        <w:t>в отношении организаций образования, реализующих</w:t>
      </w:r>
      <w:r>
        <w:br/>
      </w:r>
      <w:r>
        <w:rPr>
          <w:rFonts w:ascii="Times New Roman"/>
          <w:b/>
          <w:i w:val="false"/>
          <w:color w:val="000000"/>
        </w:rPr>
        <w:t>общеобразовательные учебные программы общего среднего образования</w:t>
      </w:r>
    </w:p>
    <w:bookmarkEnd w:id="176"/>
    <w:p>
      <w:pPr>
        <w:spacing w:after="0"/>
        <w:ind w:left="0"/>
        <w:jc w:val="both"/>
      </w:pPr>
      <w:r>
        <w:rPr>
          <w:rFonts w:ascii="Times New Roman"/>
          <w:b w:val="false"/>
          <w:i w:val="false"/>
          <w:color w:val="ff0000"/>
          <w:sz w:val="28"/>
        </w:rPr>
        <w:t xml:space="preserve">
      Сноска. Приложение 5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образования и науки РК от 15.11.2018 № 632 и Министра национальной экономики РК от 15.11.2018 № 71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732" w:id="177"/>
    <w:p>
      <w:pPr>
        <w:spacing w:after="0"/>
        <w:ind w:left="0"/>
        <w:jc w:val="left"/>
      </w:pPr>
      <w:r>
        <w:rPr>
          <w:rFonts w:ascii="Times New Roman"/>
          <w:b/>
          <w:i w:val="false"/>
          <w:color w:val="000000"/>
        </w:rPr>
        <w:t xml:space="preserve"> Проверочный лист за системой образования в части технического и профессионального, послесреднего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программы технического и профессионального, послесреднего образования</w:t>
      </w:r>
    </w:p>
    <w:bookmarkEnd w:id="177"/>
    <w:p>
      <w:pPr>
        <w:spacing w:after="0"/>
        <w:ind w:left="0"/>
        <w:jc w:val="both"/>
      </w:pPr>
      <w:r>
        <w:rPr>
          <w:rFonts w:ascii="Times New Roman"/>
          <w:b w:val="false"/>
          <w:i w:val="false"/>
          <w:color w:val="ff0000"/>
          <w:sz w:val="28"/>
        </w:rPr>
        <w:t xml:space="preserve">
      Сноска. Совместный приказ дополнен приложением 5 в соответствии с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33" w:id="178"/>
      <w:r>
        <w:rPr>
          <w:rFonts w:ascii="Times New Roman"/>
          <w:b w:val="false"/>
          <w:i w:val="false"/>
          <w:color w:val="000000"/>
          <w:sz w:val="28"/>
        </w:rPr>
        <w:t>
      Государственный орган, назначивший проверку/профилактический контроль</w:t>
      </w:r>
    </w:p>
    <w:bookmarkEnd w:id="178"/>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субъекта (объекта) контроля</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должностных обязанностей и норм педагогической этики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удостоверений, приказов, журналов регистрации и выдачи удостоверений о присвоении/ подтверждении квалификационной категории, подтверждающих прохождение педагогами повышения (подтверждения) уровня квалификационной категории не реже одного раза в пять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и руководящих кадров организаций образования не реже одного раза в три года, объемом не менее 36 часов.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запрета в образовательном процессе для политической агитации, принуждения обучающихся и воспитанников к принятию политических, религиозных или иных убеждений либо отказу от них, для разжигания социальной, расовой, национальной или религиозной розни,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национальных, религиозных и культурных традициях наций и народностей Республики Казахстан, а также побуждения обучающихся к действиям, противоречащим </w:t>
            </w:r>
            <w:r>
              <w:rPr>
                <w:rFonts w:ascii="Times New Roman"/>
                <w:b w:val="false"/>
                <w:i w:val="false"/>
                <w:color w:val="000000"/>
                <w:sz w:val="20"/>
              </w:rPr>
              <w:t>Конституции</w:t>
            </w:r>
            <w:r>
              <w:rPr>
                <w:rFonts w:ascii="Times New Roman"/>
                <w:b w:val="false"/>
                <w:i w:val="false"/>
                <w:color w:val="000000"/>
                <w:sz w:val="20"/>
              </w:rPr>
              <w:t xml:space="preserve"> Республики Казахстан и законодательству Республики Казахстан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гарантии на компенсацию расходов на содержание граждан Республики Казахстан, нуждающихся в социальной помощи, в период получения ими образования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 (в том числе язык (языки) обучения, режим занятий обучающихся);</w:t>
            </w:r>
          </w:p>
          <w:p>
            <w:pPr>
              <w:spacing w:after="20"/>
              <w:ind w:left="20"/>
              <w:jc w:val="both"/>
            </w:pPr>
            <w:r>
              <w:rPr>
                <w:rFonts w:ascii="Times New Roman"/>
                <w:b w:val="false"/>
                <w:i w:val="false"/>
                <w:color w:val="000000"/>
                <w:sz w:val="20"/>
              </w:rPr>
              <w:t>
4) система текущего контроля знаний, промежуточной и итоговой аттестации обучающихся, формы и порядок их проведения;</w:t>
            </w:r>
          </w:p>
          <w:p>
            <w:pPr>
              <w:spacing w:after="20"/>
              <w:ind w:left="20"/>
              <w:jc w:val="both"/>
            </w:pPr>
            <w:r>
              <w:rPr>
                <w:rFonts w:ascii="Times New Roman"/>
                <w:b w:val="false"/>
                <w:i w:val="false"/>
                <w:color w:val="000000"/>
                <w:sz w:val="20"/>
              </w:rPr>
              <w:t>
5) основания и порядок отчисления обучающихся;</w:t>
            </w:r>
          </w:p>
          <w:p>
            <w:pPr>
              <w:spacing w:after="20"/>
              <w:ind w:left="20"/>
              <w:jc w:val="both"/>
            </w:pPr>
            <w:r>
              <w:rPr>
                <w:rFonts w:ascii="Times New Roman"/>
                <w:b w:val="false"/>
                <w:i w:val="false"/>
                <w:color w:val="000000"/>
                <w:sz w:val="20"/>
              </w:rPr>
              <w:t>
6) перечень и порядок предоставления платных услуг;</w:t>
            </w:r>
          </w:p>
          <w:p>
            <w:pPr>
              <w:spacing w:after="20"/>
              <w:ind w:left="20"/>
              <w:jc w:val="both"/>
            </w:pPr>
            <w:r>
              <w:rPr>
                <w:rFonts w:ascii="Times New Roman"/>
                <w:b w:val="false"/>
                <w:i w:val="false"/>
                <w:color w:val="000000"/>
                <w:sz w:val="20"/>
              </w:rPr>
              <w:t>
7) порядок оформления отношений организации образования с обучающимися и (или) их родителями и иными законными представителями.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данных журналов учета производственного обучения для организаций технического и профессионального, послесреднего образования рабочим учебным планам и рабочим учебным программам, утвержденным и согласованным календарных графикам прохождения профессиональной практики и учебных программ с организациями, определенными организацией образования в качестве баз практик.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в рабочих учебных планах вечерней и заочной форм обучения требования к объему учебного времени обязательных учебных занятий в соотношении 70 % и 30 % от соответствующего объема учебного времени, предусмотренного для очной формы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образования планов работ и протоколов заседаний коллегиальных органов (педагогического, методического советов и совета по педагогической этике), подтверждающих их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учета теоретического и производственного обучения и табелей учета выполнения учебных программ в учебных часах.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расписании занятий соответствия продолжительности академического часа для всех видов аудиторных занятий в 45 минут, допускаются спаренные занятия.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не менее двух раз в течение учебного года каникул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заявлений или обращений на веб-портал "электронного правительства" лиц о приеме на обучение в организации образования по:</w:t>
            </w:r>
          </w:p>
          <w:p>
            <w:pPr>
              <w:spacing w:after="20"/>
              <w:ind w:left="20"/>
              <w:jc w:val="both"/>
            </w:pPr>
            <w:r>
              <w:rPr>
                <w:rFonts w:ascii="Times New Roman"/>
                <w:b w:val="false"/>
                <w:i w:val="false"/>
                <w:color w:val="000000"/>
                <w:sz w:val="20"/>
              </w:rPr>
              <w:t>
1) образовательным программам технического и профессионального образования, предусматривающим подготовку квалифицированных рабочих кадров, по специальным учебным программам, а также для поступления в духовные (религиозные) организации образования, организации образования в исправительных учреждениях уголовно-исполнительной системы – с 25 июня по 25 августа календарного года, на вечернюю форму обучения – с 25 июня по 20 сентября календарного года;</w:t>
            </w:r>
          </w:p>
          <w:p>
            <w:pPr>
              <w:spacing w:after="20"/>
              <w:ind w:left="20"/>
              <w:jc w:val="both"/>
            </w:pPr>
            <w:r>
              <w:rPr>
                <w:rFonts w:ascii="Times New Roman"/>
                <w:b w:val="false"/>
                <w:i w:val="false"/>
                <w:color w:val="000000"/>
                <w:sz w:val="20"/>
              </w:rPr>
              <w:t>
2) образовательным программам технического и профессионального, послесреднего образования, предусматривающим подготовку специалистов среднего звена и прикладных бакалавров, на очную форму обучения по госзаказу – с 25 июня по 18 августа календарного года на базе основного среднего образования, с 25 июня по 20 августа календарного года на базе общего среднего, технического и профессионального, послесреднего образования, на платной основе – с 25 июня по 25 августа календарного года, на вечернюю и заочную формы обучения – с 25 июня по 20 сентября календарного года, по специальностям, требующим творческой подготовки, – с 25 июня по 20 июля календарного года, по педагогическим, медицинским специальностям – с 25 июня по 15 августа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и приказов, подтверждающих проведение специальных или творческих экзаменов по программам, утвержденным организацией образования, для лиц, поступающих на обучение в организации образования по специальностям искусства и культуры.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проведения конкурса среди лиц, поступающих на базе основного среднего образования, по госзаказу проводится с 19 по 22 августа календарного года, на платной основе – с 26 по 28 августа календарного года на базе общего среднего образования, на базе ТиППО – с 22 по 25 августа календарного года, на платной основе – с 26 по 28 августа календарного года, поступающих на специальности искусства и культуры – с 29 июля по 2 августа календарного года.</w:t>
            </w:r>
          </w:p>
          <w:p>
            <w:pPr>
              <w:spacing w:after="20"/>
              <w:ind w:left="20"/>
              <w:jc w:val="both"/>
            </w:pPr>
            <w:r>
              <w:rPr>
                <w:rFonts w:ascii="Times New Roman"/>
                <w:b w:val="false"/>
                <w:i w:val="false"/>
                <w:color w:val="000000"/>
                <w:sz w:val="20"/>
              </w:rPr>
              <w:t>
Соблюдение сроков специальных и/или творческих экзаменов, а также психометрическое тестирование для лиц, поступающих на педагогические, медицинские специальности, проводимых по 18 августа календарного года для поступающих на базе основного среднего образования, по 21 августа календарного года для поступающих на базе общего среднего образования, на специальности, требующие творческой подготовки, с 21 по 28 июля календарного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Соответствие перечня профильных предметов по специальностям технического и профессионального, послесреднего образования согласно приложению 5 к Типовым правилам приема на обучение в организации образования, реализующие образовательные программы технического и профессионального, послесреднего образования. </w:t>
            </w:r>
          </w:p>
          <w:p>
            <w:pPr>
              <w:spacing w:after="20"/>
              <w:ind w:left="20"/>
              <w:jc w:val="both"/>
            </w:pPr>
            <w:r>
              <w:rPr>
                <w:rFonts w:ascii="Times New Roman"/>
                <w:b w:val="false"/>
                <w:i w:val="false"/>
                <w:color w:val="000000"/>
                <w:sz w:val="20"/>
              </w:rPr>
              <w:t>
Соответствие определения среднего конкурсного балла как среднее значение сумм оценок за предметы/дисциплины, оценок специальных и /или творческих экзаменов в соответствии с приложениями 4,5 к Типовым правилам приема на обучение в организации образования, реализующие образовательные программы технического и профессионального, послесреднего образования к общему их количеству.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протоколов заседания апелляционной комиссии, подтверждающих соблюдение порядка приема и рассмотрения заявлений на апелляцию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сроков зачисления </w:t>
            </w:r>
          </w:p>
          <w:p>
            <w:pPr>
              <w:spacing w:after="20"/>
              <w:ind w:left="20"/>
              <w:jc w:val="both"/>
            </w:pPr>
            <w:r>
              <w:rPr>
                <w:rFonts w:ascii="Times New Roman"/>
                <w:b w:val="false"/>
                <w:i w:val="false"/>
                <w:color w:val="000000"/>
                <w:sz w:val="20"/>
              </w:rPr>
              <w:t>
в состав обучающихся по образовательным программам технического и профессионального, послесреднего образования, предусматривающим подготовку специалистов среднего звена, прикладного бакалавра, проводится приказом руководителя организации ТиППО на основании протокола заседания приемной комиссии:</w:t>
            </w:r>
          </w:p>
          <w:p>
            <w:pPr>
              <w:spacing w:after="20"/>
              <w:ind w:left="20"/>
              <w:jc w:val="both"/>
            </w:pPr>
            <w:r>
              <w:rPr>
                <w:rFonts w:ascii="Times New Roman"/>
                <w:b w:val="false"/>
                <w:i w:val="false"/>
                <w:color w:val="000000"/>
                <w:sz w:val="20"/>
              </w:rPr>
              <w:t>
1) на очную форму обучения – по 31 августа календарного года;</w:t>
            </w:r>
          </w:p>
          <w:p>
            <w:pPr>
              <w:spacing w:after="20"/>
              <w:ind w:left="20"/>
              <w:jc w:val="both"/>
            </w:pPr>
            <w:r>
              <w:rPr>
                <w:rFonts w:ascii="Times New Roman"/>
                <w:b w:val="false"/>
                <w:i w:val="false"/>
                <w:color w:val="000000"/>
                <w:sz w:val="20"/>
              </w:rPr>
              <w:t>
2) на вечернюю и заочную формы обучения – по 30 сентября календарного года;</w:t>
            </w:r>
          </w:p>
          <w:p>
            <w:pPr>
              <w:spacing w:after="20"/>
              <w:ind w:left="20"/>
              <w:jc w:val="both"/>
            </w:pPr>
            <w:r>
              <w:rPr>
                <w:rFonts w:ascii="Times New Roman"/>
                <w:b w:val="false"/>
                <w:i w:val="false"/>
                <w:color w:val="000000"/>
                <w:sz w:val="20"/>
              </w:rPr>
              <w:t>
3) в организации ТиППО, находящиеся в компетенции уполномоченного органа в области культуры и спорта, по 10 августа календарного года;</w:t>
            </w:r>
          </w:p>
          <w:p>
            <w:pPr>
              <w:spacing w:after="20"/>
              <w:ind w:left="20"/>
              <w:jc w:val="both"/>
            </w:pPr>
            <w:r>
              <w:rPr>
                <w:rFonts w:ascii="Times New Roman"/>
                <w:b w:val="false"/>
                <w:i w:val="false"/>
                <w:color w:val="000000"/>
                <w:sz w:val="20"/>
              </w:rPr>
              <w:t>
4) по заявкам предприятий (организаций, учреждений) до 18 августа календарного года;</w:t>
            </w:r>
          </w:p>
          <w:p>
            <w:pPr>
              <w:spacing w:after="20"/>
              <w:ind w:left="20"/>
              <w:jc w:val="both"/>
            </w:pPr>
            <w:r>
              <w:rPr>
                <w:rFonts w:ascii="Times New Roman"/>
                <w:b w:val="false"/>
                <w:i w:val="false"/>
                <w:color w:val="000000"/>
                <w:sz w:val="20"/>
              </w:rPr>
              <w:t>
в состав обучающихся по образовательным программам технического и профессионального образования, предусматривающим подготовку квалифицированных рабочих кадров, проводится:</w:t>
            </w:r>
          </w:p>
          <w:p>
            <w:pPr>
              <w:spacing w:after="20"/>
              <w:ind w:left="20"/>
              <w:jc w:val="both"/>
            </w:pPr>
            <w:r>
              <w:rPr>
                <w:rFonts w:ascii="Times New Roman"/>
                <w:b w:val="false"/>
                <w:i w:val="false"/>
                <w:color w:val="000000"/>
                <w:sz w:val="20"/>
              </w:rPr>
              <w:t>
1) на очную форму обучения – по 31 августа календарного года по результатам собеседования;</w:t>
            </w:r>
          </w:p>
          <w:p>
            <w:pPr>
              <w:spacing w:after="20"/>
              <w:ind w:left="20"/>
              <w:jc w:val="both"/>
            </w:pPr>
            <w:r>
              <w:rPr>
                <w:rFonts w:ascii="Times New Roman"/>
                <w:b w:val="false"/>
                <w:i w:val="false"/>
                <w:color w:val="000000"/>
                <w:sz w:val="20"/>
              </w:rPr>
              <w:t>
2) на вечернюю форму обучения– по 30 сентября календарного года на основе отбора с учетом оценок по профильным предметам, указанных в документах об основном среднем или общем среднем образовании, результатов собеседования.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перевода обучающегося на платной основе с полным возмещением затрат для обучения по государственному образовательному заказу на имеющиеся вакантные места:</w:t>
            </w:r>
          </w:p>
          <w:p>
            <w:pPr>
              <w:spacing w:after="20"/>
              <w:ind w:left="20"/>
              <w:jc w:val="both"/>
            </w:pPr>
            <w:r>
              <w:rPr>
                <w:rFonts w:ascii="Times New Roman"/>
                <w:b w:val="false"/>
                <w:i w:val="false"/>
                <w:color w:val="000000"/>
                <w:sz w:val="20"/>
              </w:rPr>
              <w:t>
1) заявление или обращение на веб портал "электронное правительство" обучающегося (или иных законных представителей)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
2) рассмотрение коллегиального органа заявление обучающегося о переводе на дальнейшее обучение по государственному образовательному заказу;</w:t>
            </w:r>
          </w:p>
          <w:p>
            <w:pPr>
              <w:spacing w:after="20"/>
              <w:ind w:left="20"/>
              <w:jc w:val="both"/>
            </w:pPr>
            <w:r>
              <w:rPr>
                <w:rFonts w:ascii="Times New Roman"/>
                <w:b w:val="false"/>
                <w:i w:val="false"/>
                <w:color w:val="000000"/>
                <w:sz w:val="20"/>
              </w:rPr>
              <w:t>
3) приказ о переводе обучающегося на дальнейшее обучение по государственному образовательному заказу на основании решения коллегиального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обучающегося осуществляется:</w:t>
            </w:r>
          </w:p>
          <w:p>
            <w:pPr>
              <w:spacing w:after="20"/>
              <w:ind w:left="20"/>
              <w:jc w:val="both"/>
            </w:pPr>
            <w:r>
              <w:rPr>
                <w:rFonts w:ascii="Times New Roman"/>
                <w:b w:val="false"/>
                <w:i w:val="false"/>
                <w:color w:val="000000"/>
                <w:sz w:val="20"/>
              </w:rPr>
              <w:t>
Из одной организации образования в другую при наличии:</w:t>
            </w:r>
          </w:p>
          <w:p>
            <w:pPr>
              <w:spacing w:after="20"/>
              <w:ind w:left="20"/>
              <w:jc w:val="both"/>
            </w:pPr>
            <w:r>
              <w:rPr>
                <w:rFonts w:ascii="Times New Roman"/>
                <w:b w:val="false"/>
                <w:i w:val="false"/>
                <w:color w:val="000000"/>
                <w:sz w:val="20"/>
              </w:rPr>
              <w:t>
1) заявления о переводе обучающегося (законного представителя);</w:t>
            </w:r>
          </w:p>
          <w:p>
            <w:pPr>
              <w:spacing w:after="20"/>
              <w:ind w:left="20"/>
              <w:jc w:val="both"/>
            </w:pPr>
            <w:r>
              <w:rPr>
                <w:rFonts w:ascii="Times New Roman"/>
                <w:b w:val="false"/>
                <w:i w:val="false"/>
                <w:color w:val="000000"/>
                <w:sz w:val="20"/>
              </w:rPr>
              <w:t>
2) копии из зачетной книжки (или книжка успеваемости) обучающегося, заверенная подписью руководителя и печатью организации образования, откуда он переводится.</w:t>
            </w:r>
          </w:p>
          <w:p>
            <w:pPr>
              <w:spacing w:after="20"/>
              <w:ind w:left="20"/>
              <w:jc w:val="both"/>
            </w:pPr>
            <w:r>
              <w:rPr>
                <w:rFonts w:ascii="Times New Roman"/>
                <w:b w:val="false"/>
                <w:i w:val="false"/>
                <w:color w:val="000000"/>
                <w:sz w:val="20"/>
              </w:rPr>
              <w:t>
Из организации, реализующей образовательные программы технического и профессионального, послесреднего образования, в организации, реализующие образовательные программы среднего образования при наличии:</w:t>
            </w:r>
          </w:p>
          <w:p>
            <w:pPr>
              <w:spacing w:after="20"/>
              <w:ind w:left="20"/>
              <w:jc w:val="both"/>
            </w:pPr>
            <w:r>
              <w:rPr>
                <w:rFonts w:ascii="Times New Roman"/>
                <w:b w:val="false"/>
                <w:i w:val="false"/>
                <w:color w:val="000000"/>
                <w:sz w:val="20"/>
              </w:rPr>
              <w:t>
1) заявления о переводе (или иных законных представителей);</w:t>
            </w:r>
          </w:p>
          <w:p>
            <w:pPr>
              <w:spacing w:after="20"/>
              <w:ind w:left="20"/>
              <w:jc w:val="both"/>
            </w:pPr>
            <w:r>
              <w:rPr>
                <w:rFonts w:ascii="Times New Roman"/>
                <w:b w:val="false"/>
                <w:i w:val="false"/>
                <w:color w:val="000000"/>
                <w:sz w:val="20"/>
              </w:rPr>
              <w:t>
2) талона о прибытии в другую организацию образования.</w:t>
            </w:r>
          </w:p>
          <w:p>
            <w:pPr>
              <w:spacing w:after="20"/>
              <w:ind w:left="20"/>
              <w:jc w:val="both"/>
            </w:pPr>
            <w:r>
              <w:rPr>
                <w:rFonts w:ascii="Times New Roman"/>
                <w:b w:val="false"/>
                <w:i w:val="false"/>
                <w:color w:val="000000"/>
                <w:sz w:val="20"/>
              </w:rPr>
              <w:t>
Наличие приказов руководителя организации образования (при решении вопроса о переводе обучающихся):</w:t>
            </w:r>
          </w:p>
          <w:p>
            <w:pPr>
              <w:spacing w:after="20"/>
              <w:ind w:left="20"/>
              <w:jc w:val="both"/>
            </w:pPr>
            <w:r>
              <w:rPr>
                <w:rFonts w:ascii="Times New Roman"/>
                <w:b w:val="false"/>
                <w:i w:val="false"/>
                <w:color w:val="000000"/>
                <w:sz w:val="20"/>
              </w:rPr>
              <w:t>
1) о его допуске к учебным занятиям;</w:t>
            </w:r>
          </w:p>
          <w:p>
            <w:pPr>
              <w:spacing w:after="20"/>
              <w:ind w:left="20"/>
              <w:jc w:val="both"/>
            </w:pPr>
            <w:r>
              <w:rPr>
                <w:rFonts w:ascii="Times New Roman"/>
                <w:b w:val="false"/>
                <w:i w:val="false"/>
                <w:color w:val="000000"/>
                <w:sz w:val="20"/>
              </w:rPr>
              <w:t>
2) сдаче разницы в учебном плане;</w:t>
            </w:r>
          </w:p>
          <w:p>
            <w:pPr>
              <w:spacing w:after="20"/>
              <w:ind w:left="20"/>
              <w:jc w:val="both"/>
            </w:pPr>
            <w:r>
              <w:rPr>
                <w:rFonts w:ascii="Times New Roman"/>
                <w:b w:val="false"/>
                <w:i w:val="false"/>
                <w:color w:val="000000"/>
                <w:sz w:val="20"/>
              </w:rPr>
              <w:t>
3) о зачислении в число обучающихся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восстановления:</w:t>
            </w:r>
          </w:p>
          <w:p>
            <w:pPr>
              <w:spacing w:after="20"/>
              <w:ind w:left="20"/>
              <w:jc w:val="both"/>
            </w:pPr>
            <w:r>
              <w:rPr>
                <w:rFonts w:ascii="Times New Roman"/>
                <w:b w:val="false"/>
                <w:i w:val="false"/>
                <w:color w:val="000000"/>
                <w:sz w:val="20"/>
              </w:rPr>
              <w:t xml:space="preserve">
Лица, обучавшиеся ранее в организациях образования, восстанавливаются в прежнюю организацию образования при обязательном условии: </w:t>
            </w:r>
          </w:p>
          <w:p>
            <w:pPr>
              <w:spacing w:after="20"/>
              <w:ind w:left="20"/>
              <w:jc w:val="both"/>
            </w:pPr>
            <w:r>
              <w:rPr>
                <w:rFonts w:ascii="Times New Roman"/>
                <w:b w:val="false"/>
                <w:i w:val="false"/>
                <w:color w:val="000000"/>
                <w:sz w:val="20"/>
              </w:rPr>
              <w:t>
наличия заявления обучающегося;</w:t>
            </w:r>
          </w:p>
          <w:p>
            <w:pPr>
              <w:spacing w:after="20"/>
              <w:ind w:left="20"/>
              <w:jc w:val="both"/>
            </w:pPr>
            <w:r>
              <w:rPr>
                <w:rFonts w:ascii="Times New Roman"/>
                <w:b w:val="false"/>
                <w:i w:val="false"/>
                <w:color w:val="000000"/>
                <w:sz w:val="20"/>
              </w:rPr>
              <w:t>
завершения обучающимся одного семестра (восстановление на первый курс обучающихся осуществляется по завершении первого семестра).</w:t>
            </w:r>
          </w:p>
          <w:p>
            <w:pPr>
              <w:spacing w:after="20"/>
              <w:ind w:left="20"/>
              <w:jc w:val="both"/>
            </w:pPr>
            <w:r>
              <w:rPr>
                <w:rFonts w:ascii="Times New Roman"/>
                <w:b w:val="false"/>
                <w:i w:val="false"/>
                <w:color w:val="000000"/>
                <w:sz w:val="20"/>
              </w:rPr>
              <w:t>
Восстановление ранее обучавшихся в других организациях образования допускается при наличии:</w:t>
            </w:r>
          </w:p>
          <w:p>
            <w:pPr>
              <w:spacing w:after="20"/>
              <w:ind w:left="20"/>
              <w:jc w:val="both"/>
            </w:pPr>
            <w:r>
              <w:rPr>
                <w:rFonts w:ascii="Times New Roman"/>
                <w:b w:val="false"/>
                <w:i w:val="false"/>
                <w:color w:val="000000"/>
                <w:sz w:val="20"/>
              </w:rPr>
              <w:t>
соответствующих учебных групп обучения по курсам и специальностям при сдаче имеющейся академической разницы учебных дисциплин/модулей/кредитов и (или) результатов обучения (при отсутствии соответствующей группы по курсам и специальностям допускается восстановление на другие специальности при сдаче имеющейся академической разницы учебных дисциплин/модулей/кредитов и (или) результатов обучения);</w:t>
            </w:r>
          </w:p>
          <w:p>
            <w:pPr>
              <w:spacing w:after="20"/>
              <w:ind w:left="20"/>
              <w:jc w:val="both"/>
            </w:pPr>
            <w:r>
              <w:rPr>
                <w:rFonts w:ascii="Times New Roman"/>
                <w:b w:val="false"/>
                <w:i w:val="false"/>
                <w:color w:val="000000"/>
                <w:sz w:val="20"/>
              </w:rPr>
              <w:t>
приказа руководителя организации образования об утверждении порядка и сроков ликвидации разницы в дисциплинах/модулях/кредитах и (или) результатах обучения учебных планов;</w:t>
            </w:r>
          </w:p>
          <w:p>
            <w:pPr>
              <w:spacing w:after="20"/>
              <w:ind w:left="20"/>
              <w:jc w:val="both"/>
            </w:pPr>
            <w:r>
              <w:rPr>
                <w:rFonts w:ascii="Times New Roman"/>
                <w:b w:val="false"/>
                <w:i w:val="false"/>
                <w:color w:val="000000"/>
                <w:sz w:val="20"/>
              </w:rPr>
              <w:t>
личного дела обучающегося;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 с указанием специальности, курса и группы.</w:t>
            </w:r>
          </w:p>
          <w:p>
            <w:pPr>
              <w:spacing w:after="20"/>
              <w:ind w:left="20"/>
              <w:jc w:val="both"/>
            </w:pPr>
            <w:r>
              <w:rPr>
                <w:rFonts w:ascii="Times New Roman"/>
                <w:b w:val="false"/>
                <w:i w:val="false"/>
                <w:color w:val="000000"/>
                <w:sz w:val="20"/>
              </w:rPr>
              <w:t>
Восстановление обучающихся на платной основе (отчисленных в течение семестра за неоплату обучения в организации образования) допускается при наличии:</w:t>
            </w:r>
          </w:p>
          <w:p>
            <w:pPr>
              <w:spacing w:after="20"/>
              <w:ind w:left="20"/>
              <w:jc w:val="both"/>
            </w:pPr>
            <w:r>
              <w:rPr>
                <w:rFonts w:ascii="Times New Roman"/>
                <w:b w:val="false"/>
                <w:i w:val="false"/>
                <w:color w:val="000000"/>
                <w:sz w:val="20"/>
              </w:rPr>
              <w:t>
заявления обучающегося;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w:t>
            </w:r>
          </w:p>
          <w:p>
            <w:pPr>
              <w:spacing w:after="20"/>
              <w:ind w:left="20"/>
              <w:jc w:val="both"/>
            </w:pPr>
            <w:r>
              <w:rPr>
                <w:rFonts w:ascii="Times New Roman"/>
                <w:b w:val="false"/>
                <w:i w:val="false"/>
                <w:color w:val="000000"/>
                <w:sz w:val="20"/>
              </w:rPr>
              <w:t>
Восстановление из зарубежной организации образования в организации образования Республики Казахстан допускается при наличии:</w:t>
            </w:r>
          </w:p>
          <w:p>
            <w:pPr>
              <w:spacing w:after="20"/>
              <w:ind w:left="20"/>
              <w:jc w:val="both"/>
            </w:pPr>
            <w:r>
              <w:rPr>
                <w:rFonts w:ascii="Times New Roman"/>
                <w:b w:val="false"/>
                <w:i w:val="false"/>
                <w:color w:val="000000"/>
                <w:sz w:val="20"/>
              </w:rPr>
              <w:t>
документа об освоенных учебных программах (академическая справка или транскрипт);</w:t>
            </w:r>
          </w:p>
          <w:p>
            <w:pPr>
              <w:spacing w:after="20"/>
              <w:ind w:left="20"/>
              <w:jc w:val="both"/>
            </w:pPr>
            <w:r>
              <w:rPr>
                <w:rFonts w:ascii="Times New Roman"/>
                <w:b w:val="false"/>
                <w:i w:val="false"/>
                <w:color w:val="000000"/>
                <w:sz w:val="20"/>
              </w:rPr>
              <w:t xml:space="preserve">
документа о завершении предыдущего уровня образования, который проходит процедуру признания в Республике Казахстан; </w:t>
            </w:r>
          </w:p>
          <w:p>
            <w:pPr>
              <w:spacing w:after="20"/>
              <w:ind w:left="20"/>
              <w:jc w:val="both"/>
            </w:pPr>
            <w:r>
              <w:rPr>
                <w:rFonts w:ascii="Times New Roman"/>
                <w:b w:val="false"/>
                <w:i w:val="false"/>
                <w:color w:val="000000"/>
                <w:sz w:val="20"/>
              </w:rPr>
              <w:t>
результатов вступительных испытаний при поступлении в зарубежные организации образования;</w:t>
            </w:r>
          </w:p>
          <w:p>
            <w:pPr>
              <w:spacing w:after="20"/>
              <w:ind w:left="20"/>
              <w:jc w:val="both"/>
            </w:pPr>
            <w:r>
              <w:rPr>
                <w:rFonts w:ascii="Times New Roman"/>
                <w:b w:val="false"/>
                <w:i w:val="false"/>
                <w:color w:val="000000"/>
                <w:sz w:val="20"/>
              </w:rPr>
              <w:t>
приказа о восстановлении обучающегося в организацию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определения академической разницы по количеству дисциплин/модулей/кредитов и (или) результатах обучения при переводе обучающихся из одной организации образования в другую, с одной формы обучения на другую, с одного языкового отделения на другое, с одной специальности на другую, с платной основы на обучение по государственному образовательному заказу.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условий предоставления академических отпусков обучающимся обеспечивается по основаниям при наличии:</w:t>
            </w:r>
          </w:p>
          <w:p>
            <w:pPr>
              <w:spacing w:after="20"/>
              <w:ind w:left="20"/>
              <w:jc w:val="both"/>
            </w:pPr>
            <w:r>
              <w:rPr>
                <w:rFonts w:ascii="Times New Roman"/>
                <w:b w:val="false"/>
                <w:i w:val="false"/>
                <w:color w:val="000000"/>
                <w:sz w:val="20"/>
              </w:rPr>
              <w:t>
1) заключения врачебно-консультативной комиссии (далее – ВКК) при амбулаторно-поликлинической организации продолжительностью сроком от 6 до 12 месяцев по болезни;</w:t>
            </w:r>
          </w:p>
          <w:p>
            <w:pPr>
              <w:spacing w:after="20"/>
              <w:ind w:left="20"/>
              <w:jc w:val="both"/>
            </w:pPr>
            <w:r>
              <w:rPr>
                <w:rFonts w:ascii="Times New Roman"/>
                <w:b w:val="false"/>
                <w:i w:val="false"/>
                <w:color w:val="000000"/>
                <w:sz w:val="20"/>
              </w:rPr>
              <w:t>
2) решения Централизованной врачебно-консультативной комиссии (далее – ЦВКК) противотуберкулезной организации в случае болезни туберкулезом продолжительностью сроком не более 36 месяцев;</w:t>
            </w:r>
          </w:p>
          <w:p>
            <w:pPr>
              <w:spacing w:after="20"/>
              <w:ind w:left="20"/>
              <w:jc w:val="both"/>
            </w:pPr>
            <w:r>
              <w:rPr>
                <w:rFonts w:ascii="Times New Roman"/>
                <w:b w:val="false"/>
                <w:i w:val="false"/>
                <w:color w:val="000000"/>
                <w:sz w:val="20"/>
              </w:rPr>
              <w:t>
3) повестки о призыве на воинскую службу;</w:t>
            </w:r>
          </w:p>
          <w:p>
            <w:pPr>
              <w:spacing w:after="20"/>
              <w:ind w:left="20"/>
              <w:jc w:val="both"/>
            </w:pPr>
            <w:r>
              <w:rPr>
                <w:rFonts w:ascii="Times New Roman"/>
                <w:b w:val="false"/>
                <w:i w:val="false"/>
                <w:color w:val="000000"/>
                <w:sz w:val="20"/>
              </w:rPr>
              <w:t>
4) рождения, усыновления или удочерения ребенка до достижения им возраста трех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 обеспечивается при наличии:</w:t>
            </w:r>
          </w:p>
          <w:p>
            <w:pPr>
              <w:spacing w:after="20"/>
              <w:ind w:left="20"/>
              <w:jc w:val="both"/>
            </w:pPr>
            <w:r>
              <w:rPr>
                <w:rFonts w:ascii="Times New Roman"/>
                <w:b w:val="false"/>
                <w:i w:val="false"/>
                <w:color w:val="000000"/>
                <w:sz w:val="20"/>
              </w:rPr>
              <w:t>
экзаменационных ведомостей промежуточной аттестации;</w:t>
            </w:r>
          </w:p>
          <w:p>
            <w:pPr>
              <w:spacing w:after="20"/>
              <w:ind w:left="20"/>
              <w:jc w:val="both"/>
            </w:pPr>
            <w:r>
              <w:rPr>
                <w:rFonts w:ascii="Times New Roman"/>
                <w:b w:val="false"/>
                <w:i w:val="false"/>
                <w:color w:val="000000"/>
                <w:sz w:val="20"/>
              </w:rPr>
              <w:t>
приказов о допуске обучающихся к промежуточной аттестации с соблюдением следующих требований: полностью выполнивших все практические, лабораторные, расчетно-графические и курсовые работы (проекты), зачеты согласно типовым учебным программам по каждой дисциплине; не имеющих неудовлетворительных оценок по итогам текущего учета знаний; допуск с разрешения руководителя организации образования получают обучающиеся, имеющие по 1-2 дисциплинам неудовлетворительные оценки; допуск решением педагогического совета получают обучающиеся, имеющие более двух неудовлетворительных оценок;</w:t>
            </w:r>
          </w:p>
          <w:p>
            <w:pPr>
              <w:spacing w:after="20"/>
              <w:ind w:left="20"/>
              <w:jc w:val="both"/>
            </w:pPr>
            <w:r>
              <w:rPr>
                <w:rFonts w:ascii="Times New Roman"/>
                <w:b w:val="false"/>
                <w:i w:val="false"/>
                <w:color w:val="000000"/>
                <w:sz w:val="20"/>
              </w:rPr>
              <w:t>
приказа руководителя организации образования о допуске к промежуточной аттестации обучающихся, не прошедших промежуточную аттестацию по болезни или по другим уважительным причинам, с определением индивидуальных сроков сдачи;</w:t>
            </w:r>
          </w:p>
          <w:p>
            <w:pPr>
              <w:spacing w:after="20"/>
              <w:ind w:left="20"/>
              <w:jc w:val="both"/>
            </w:pPr>
            <w:r>
              <w:rPr>
                <w:rFonts w:ascii="Times New Roman"/>
                <w:b w:val="false"/>
                <w:i w:val="false"/>
                <w:color w:val="000000"/>
                <w:sz w:val="20"/>
              </w:rPr>
              <w:t>
решения педагогического совета и приказа руководителя организации образования об отчислении обучающихся, имеющих по результатам промежуточной аттестации более трех неудовлетворительных оценок;</w:t>
            </w:r>
          </w:p>
          <w:p>
            <w:pPr>
              <w:spacing w:after="20"/>
              <w:ind w:left="20"/>
              <w:jc w:val="both"/>
            </w:pPr>
            <w:r>
              <w:rPr>
                <w:rFonts w:ascii="Times New Roman"/>
                <w:b w:val="false"/>
                <w:i w:val="false"/>
                <w:color w:val="000000"/>
                <w:sz w:val="20"/>
              </w:rPr>
              <w:t>
журнала регистрации выдачи обучающемуся справки установленного образца;</w:t>
            </w:r>
          </w:p>
          <w:p>
            <w:pPr>
              <w:spacing w:after="20"/>
              <w:ind w:left="20"/>
              <w:jc w:val="both"/>
            </w:pPr>
            <w:r>
              <w:rPr>
                <w:rFonts w:ascii="Times New Roman"/>
                <w:b w:val="false"/>
                <w:i w:val="false"/>
                <w:color w:val="000000"/>
                <w:sz w:val="20"/>
              </w:rPr>
              <w:t>
приказа руководителя организации образования о переводе на следующий курс обучающихся, полностью выполнивших требования учебного плана определенного курса, успешно сдавших все зачеты и экзамены промежуточной аттестации.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Типовых правил текущего контроля успеваемости, промежуточной и итоговой аттестации обучающихся обеспечивается при наличии:</w:t>
            </w:r>
          </w:p>
          <w:p>
            <w:pPr>
              <w:spacing w:after="20"/>
              <w:ind w:left="20"/>
              <w:jc w:val="both"/>
            </w:pPr>
            <w:r>
              <w:rPr>
                <w:rFonts w:ascii="Times New Roman"/>
                <w:b w:val="false"/>
                <w:i w:val="false"/>
                <w:color w:val="000000"/>
                <w:sz w:val="20"/>
              </w:rPr>
              <w:t>
протоколов заседаний комиссий по проведению итоговой аттестации обучающихся, протоколов заседания комиссии по проведению итоговой аттестации обучающихся о сдаче экзаменов итоговой аттестации (индивидуальный); протоколов заседания комиссии по проведению итоговой аттестации обучающихся о присвоении квалификации (сводный); протоколов заседания комиссии по проведению итоговой аттестации по рассмотрению выпускной работы (дипломного проекта (работы) обучающегося;</w:t>
            </w:r>
          </w:p>
          <w:p>
            <w:pPr>
              <w:spacing w:after="20"/>
              <w:ind w:left="20"/>
              <w:jc w:val="both"/>
            </w:pPr>
            <w:r>
              <w:rPr>
                <w:rFonts w:ascii="Times New Roman"/>
                <w:b w:val="false"/>
                <w:i w:val="false"/>
                <w:color w:val="000000"/>
                <w:sz w:val="20"/>
              </w:rPr>
              <w:t>
решения аттестационной комиссии о допуске к повторной пересдаче итоговой аттестации лиц, получивших оценку "неудовлетворительно" при защите дипломного проекта или сдаче итогового экзамена, с определением сроков повторного итогового экзамена по дисциплине и (или) модулю, по которой была получена неудовлетворительная оценка;</w:t>
            </w:r>
          </w:p>
          <w:p>
            <w:pPr>
              <w:spacing w:after="20"/>
              <w:ind w:left="20"/>
              <w:jc w:val="both"/>
            </w:pPr>
            <w:r>
              <w:rPr>
                <w:rFonts w:ascii="Times New Roman"/>
                <w:b w:val="false"/>
                <w:i w:val="false"/>
                <w:color w:val="000000"/>
                <w:sz w:val="20"/>
              </w:rPr>
              <w:t>
справки установленного образца об окончании полного курса обучения по специальности (профессии) обучающемуся, получившему оценку "неудовлетворительно" при повторной защите дипломного проекта или cдаче итоговых экзаменов;</w:t>
            </w:r>
          </w:p>
          <w:p>
            <w:pPr>
              <w:spacing w:after="20"/>
              <w:ind w:left="20"/>
              <w:jc w:val="both"/>
            </w:pPr>
            <w:r>
              <w:rPr>
                <w:rFonts w:ascii="Times New Roman"/>
                <w:b w:val="false"/>
                <w:i w:val="false"/>
                <w:color w:val="000000"/>
                <w:sz w:val="20"/>
              </w:rPr>
              <w:t>
приказа руководителя организации образования о допуске к прохождению итоговой аттестации обучающихся, не явившихся на защиту дипломного проекта (работы) или сдачу итогового экзамена по уважительной причине, подтвержденной соответствующими документами, с определением сроков прохождения итоговой аттестации;</w:t>
            </w:r>
          </w:p>
          <w:p>
            <w:pPr>
              <w:spacing w:after="20"/>
              <w:ind w:left="20"/>
              <w:jc w:val="both"/>
            </w:pPr>
            <w:r>
              <w:rPr>
                <w:rFonts w:ascii="Times New Roman"/>
                <w:b w:val="false"/>
                <w:i w:val="false"/>
                <w:color w:val="000000"/>
                <w:sz w:val="20"/>
              </w:rPr>
              <w:t>
Книг выдачи дипломов для организаций технического и профессионального, послесреднего образования по завершению полного курса обучения, а также наличие документов, подтверждающих объективность выдачи диплома с отличием обучающимся, сдавшим экзамены с оценками "отлично" не менее, чем по 75 % всех дисциплин учебного плана, а по остальным дисциплинам – с оценками "хорошо", и защитившим дипломный проект (работу) с оценками "отлично".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4" w:id="179"/>
      <w:r>
        <w:rPr>
          <w:rFonts w:ascii="Times New Roman"/>
          <w:b w:val="false"/>
          <w:i w:val="false"/>
          <w:color w:val="000000"/>
          <w:sz w:val="28"/>
        </w:rPr>
        <w:t>
      Должностное (ые) лицо (а)</w:t>
      </w:r>
    </w:p>
    <w:bookmarkEnd w:id="179"/>
    <w:p>
      <w:pPr>
        <w:spacing w:after="0"/>
        <w:ind w:left="0"/>
        <w:jc w:val="both"/>
      </w:pPr>
      <w:r>
        <w:rPr>
          <w:rFonts w:ascii="Times New Roman"/>
          <w:b w:val="false"/>
          <w:i w:val="false"/>
          <w:color w:val="000000"/>
          <w:sz w:val="28"/>
        </w:rPr>
        <w:t>____________________________________ 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47" w:id="180"/>
    <w:p>
      <w:pPr>
        <w:spacing w:after="0"/>
        <w:ind w:left="0"/>
        <w:jc w:val="left"/>
      </w:pPr>
      <w:r>
        <w:rPr>
          <w:rFonts w:ascii="Times New Roman"/>
          <w:b/>
          <w:i w:val="false"/>
          <w:color w:val="000000"/>
        </w:rPr>
        <w:t xml:space="preserve"> Проверочный лист за системой образования в части технического и профессионального, послесреднего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реализующих образовательные программы технического и профессионального, послесреднего образования</w:t>
      </w:r>
    </w:p>
    <w:bookmarkEnd w:id="180"/>
    <w:p>
      <w:pPr>
        <w:spacing w:after="0"/>
        <w:ind w:left="0"/>
        <w:jc w:val="both"/>
      </w:pPr>
      <w:r>
        <w:rPr>
          <w:rFonts w:ascii="Times New Roman"/>
          <w:b w:val="false"/>
          <w:i w:val="false"/>
          <w:color w:val="ff0000"/>
          <w:sz w:val="28"/>
        </w:rPr>
        <w:t xml:space="preserve">
      Сноска. Приложение 6 -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 с изменениями, внесенными совместным приказом и.о. Министра просвещения РК от 27.05.2024 </w:t>
      </w:r>
      <w:r>
        <w:rPr>
          <w:rFonts w:ascii="Times New Roman"/>
          <w:b w:val="false"/>
          <w:i w:val="false"/>
          <w:color w:val="ff0000"/>
          <w:sz w:val="28"/>
        </w:rPr>
        <w:t>№ 121</w:t>
      </w:r>
      <w:r>
        <w:rPr>
          <w:rFonts w:ascii="Times New Roman"/>
          <w:b w:val="false"/>
          <w:i w:val="false"/>
          <w:color w:val="ff0000"/>
          <w:sz w:val="28"/>
        </w:rPr>
        <w:t xml:space="preserve"> и Заместителя Премьер-Министра - Министра национальной экономики РК от 28.05.2024 № 26 (вводится в действие по истечении шестидесяти календарных дней после дня его первого официального опубликования).</w:t>
      </w:r>
    </w:p>
    <w:p>
      <w:pPr>
        <w:spacing w:after="0"/>
        <w:ind w:left="0"/>
        <w:jc w:val="both"/>
      </w:pPr>
      <w:bookmarkStart w:name="z735" w:id="181"/>
      <w:r>
        <w:rPr>
          <w:rFonts w:ascii="Times New Roman"/>
          <w:b w:val="false"/>
          <w:i w:val="false"/>
          <w:color w:val="000000"/>
          <w:sz w:val="28"/>
        </w:rPr>
        <w:t>
      Государственный орган, назначивший проверку</w:t>
      </w:r>
    </w:p>
    <w:bookmarkEnd w:id="181"/>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w:t>
      </w:r>
    </w:p>
    <w:p>
      <w:pPr>
        <w:spacing w:after="0"/>
        <w:ind w:left="0"/>
        <w:jc w:val="both"/>
      </w:pPr>
      <w:r>
        <w:rPr>
          <w:rFonts w:ascii="Times New Roman"/>
          <w:b w:val="false"/>
          <w:i w:val="false"/>
          <w:color w:val="000000"/>
          <w:sz w:val="28"/>
        </w:rPr>
        <w:t>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w:t>
      </w:r>
    </w:p>
    <w:p>
      <w:pPr>
        <w:spacing w:after="0"/>
        <w:ind w:left="0"/>
        <w:jc w:val="both"/>
      </w:pPr>
      <w:r>
        <w:rPr>
          <w:rFonts w:ascii="Times New Roman"/>
          <w:b w:val="false"/>
          <w:i w:val="false"/>
          <w:color w:val="000000"/>
          <w:sz w:val="28"/>
        </w:rPr>
        <w:t>бизнес-идентификационный номер субъекта (объекта) контроля</w:t>
      </w:r>
    </w:p>
    <w:p>
      <w:pPr>
        <w:spacing w:after="0"/>
        <w:ind w:left="0"/>
        <w:jc w:val="both"/>
      </w:pPr>
      <w:r>
        <w:rPr>
          <w:rFonts w:ascii="Times New Roman"/>
          <w:b w:val="false"/>
          <w:i w:val="false"/>
          <w:color w:val="000000"/>
          <w:sz w:val="28"/>
        </w:rPr>
        <w:t>Адрес места нахождения 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образовательной программы, внесенной в реестр образовательных программ уполномоченного органа в области образования, соответствующей Государственному общеобязательному стандарту технического и профессионального, послесреднего образования, профессиональному стандарту (при наличии).</w:t>
            </w:r>
          </w:p>
          <w:p>
            <w:pPr>
              <w:spacing w:after="20"/>
              <w:ind w:left="20"/>
              <w:jc w:val="both"/>
            </w:pPr>
            <w:r>
              <w:rPr>
                <w:rFonts w:ascii="Times New Roman"/>
                <w:b w:val="false"/>
                <w:i w:val="false"/>
                <w:color w:val="000000"/>
                <w:sz w:val="20"/>
              </w:rPr>
              <w:t>Для медицинских и фармацевтических специальностей соответствие Государственному общеобязательному стандарту технического и профессионального образования в области здравоохранения, типовым учебным планам (при наличии), профессиональному стандарту (при наличии) (на казахском и русском языках).</w:t>
            </w:r>
          </w:p>
          <w:p>
            <w:pPr>
              <w:spacing w:after="20"/>
              <w:ind w:left="20"/>
              <w:jc w:val="both"/>
            </w:pPr>
            <w:r>
              <w:rPr>
                <w:rFonts w:ascii="Times New Roman"/>
                <w:b w:val="false"/>
                <w:i w:val="false"/>
                <w:color w:val="000000"/>
                <w:sz w:val="20"/>
              </w:rPr>
              <w:t>Для подготовки специалистов в области образования наличие образовательной программы, внесенной в реестр образовательных программ уполномоченного органа в области образования, в соответствии с профессиональным стандартом "Педагог", типовыми учебными планами, программами (при наличии) на (казахском и русском языках) с учетом Государственных общеобязательных стандартов дошкольного воспитания и обучения и/или начального, основного среднего образования.</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соответствие образовательной программы, включающей общеобразовательные и религиозные дисциплины, согласованные с уполномоченным органом в сфере религиозной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дисциплинами и (или) модулями рабочего учебного плана по подготавливаемой специальности, в том числе соответствие образования педагогов профилю преподаваемых дисциплин и (или) модулей, или прошедших педагогическую переподготовку в соответствии с законодательством Республики Казахстан в области образования, а также мастеров производственного обучения, прошедших стажировку в организациях и/или на производстве объемом не менее 36 часов за последние 3 года по профилю.</w:t>
            </w:r>
          </w:p>
          <w:p>
            <w:pPr>
              <w:spacing w:after="20"/>
              <w:ind w:left="20"/>
              <w:jc w:val="both"/>
            </w:pPr>
            <w:r>
              <w:rPr>
                <w:rFonts w:ascii="Times New Roman"/>
                <w:b w:val="false"/>
                <w:i w:val="false"/>
                <w:color w:val="000000"/>
                <w:sz w:val="20"/>
              </w:rPr>
              <w:t>Доля педагогов и мастеров производственного обучения, для которых основным местом работы является лицензиат, от общего числа педагогов по подготавливаемой специальности не менее 70 %, в том числе для организаций образования, реализующих медицинские образовательные программы, доля педагогов из числа медицинских сестер с уровнем прикладного бакалавриата, магистратуры от общего числа педагогов по специальности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образовательные программы в сфере искусства и культуры, для которых основным местом работы является лицензиат, от общего числа педагогов по подготавливаемой специальности – не менее 50 %.</w:t>
            </w:r>
          </w:p>
          <w:p>
            <w:pPr>
              <w:spacing w:after="20"/>
              <w:ind w:left="20"/>
              <w:jc w:val="both"/>
            </w:pPr>
            <w:r>
              <w:rPr>
                <w:rFonts w:ascii="Times New Roman"/>
                <w:b w:val="false"/>
                <w:i w:val="false"/>
                <w:color w:val="000000"/>
                <w:sz w:val="20"/>
              </w:rPr>
              <w:t>Доля педагогов для организаций образования, реализующих духовные образовательные программы, для которых основным местом работы является лицензиат, от общего числа педагогов по подготавливаемой специальности – не менее 50 %.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педагогов-экспертов, педагогов-исследователей, педагогов-мастеров и (или) лиц, имеющих степень магистра, доктора философии (PhD), доктора по профилю, ученую степень доктора наук, кандидата наук, доктора философии (PhD), от числа педагогов по подготавливаемой специальности, для которых основным местом работы является лицензиат – не менее 30 %; - не менее 40 % в организациях послесреднего образования.</w:t>
            </w:r>
          </w:p>
          <w:p>
            <w:pPr>
              <w:spacing w:after="20"/>
              <w:ind w:left="20"/>
              <w:jc w:val="both"/>
            </w:pPr>
            <w:r>
              <w:rPr>
                <w:rFonts w:ascii="Times New Roman"/>
                <w:b w:val="false"/>
                <w:i w:val="false"/>
                <w:color w:val="000000"/>
                <w:sz w:val="20"/>
              </w:rPr>
              <w:t>Доля педагогов специальных дисциплин и мастеров производственного обучения, прошедших стажировку в организациях и/или на производстве объемом не менее 36 часов за последние 3 года, от числа педагогов по подготавливаемой специальности, для которых основным местом работы является лицензиат – не менее 10 %.</w:t>
            </w:r>
          </w:p>
          <w:p>
            <w:pPr>
              <w:spacing w:after="20"/>
              <w:ind w:left="20"/>
              <w:jc w:val="both"/>
            </w:pPr>
            <w:r>
              <w:rPr>
                <w:rFonts w:ascii="Times New Roman"/>
                <w:b w:val="false"/>
                <w:i w:val="false"/>
                <w:color w:val="000000"/>
                <w:sz w:val="20"/>
              </w:rPr>
              <w:t>Доля педагогов для организаций образования, реализующих духовные образовательные программы, по общеобразовательным дисциплинам, имеющих высшее образование, по профилирующим дисциплинам – высшее образование по профилю и/или окончивших духовную семинарию или медресе с общим стажем работы в религиозной сфере, не менее 5 (пяти) лет от числа педагогов по подготавливаемой специальности – не менее 50 %.</w:t>
            </w:r>
          </w:p>
          <w:p>
            <w:pPr>
              <w:spacing w:after="20"/>
              <w:ind w:left="20"/>
              <w:jc w:val="both"/>
            </w:pPr>
            <w:r>
              <w:rPr>
                <w:rFonts w:ascii="Times New Roman"/>
                <w:b w:val="false"/>
                <w:i w:val="false"/>
                <w:color w:val="000000"/>
                <w:sz w:val="20"/>
              </w:rPr>
              <w:t>Для организаций послесреднего образования доля педагогов и мастеров производственного обучения, имеющих степень магистра, доктора философии (PhD), доктора по профилю, ученую степень доктора наук, кандидата наук, доктора философии (PhD) от общего числа педагогов подготавливаемой специальности – не менее 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научной литературы в соответствии с рабочим учебным планом по отношению к контингенту обучающихся, в том числе по языкам обучения, на полный период обучения по подготавливаемой специальности в соответствии с Государственным общеобязательным стандартом технического и профессионального, послесреднего образования в формате печатных и электронных изданий.</w:t>
            </w:r>
          </w:p>
          <w:p>
            <w:pPr>
              <w:spacing w:after="20"/>
              <w:ind w:left="20"/>
              <w:jc w:val="both"/>
            </w:pPr>
            <w:r>
              <w:rPr>
                <w:rFonts w:ascii="Times New Roman"/>
                <w:b w:val="false"/>
                <w:i w:val="false"/>
                <w:color w:val="000000"/>
                <w:sz w:val="20"/>
              </w:rPr>
              <w:t>Для организаций образования, реализующих духовные образовательные программы, наличие фонда учебной литературы, прошедшей религиоведческую экспертизу, в соответствии с образовательной программой.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по подготавливаемой специальности учебно-лабораторным оборудованием и техническими средствами обучения, а также компьютерными классами, компьютерами, подключенными к сети интернет, соответствующими нормам оснащения оборудованием и мебелью организаций технического и профессионального образования.</w:t>
            </w:r>
          </w:p>
          <w:p>
            <w:pPr>
              <w:spacing w:after="20"/>
              <w:ind w:left="20"/>
              <w:jc w:val="both"/>
            </w:pPr>
            <w:r>
              <w:rPr>
                <w:rFonts w:ascii="Times New Roman"/>
                <w:b w:val="false"/>
                <w:i w:val="false"/>
                <w:color w:val="000000"/>
                <w:sz w:val="20"/>
              </w:rPr>
              <w:t>Для организаций образования в области здравоохранения наличие в структуре организации образования симуляционного кабинета (центра).</w:t>
            </w:r>
          </w:p>
          <w:p>
            <w:pPr>
              <w:spacing w:after="20"/>
              <w:ind w:left="20"/>
              <w:jc w:val="both"/>
            </w:pPr>
            <w:r>
              <w:rPr>
                <w:rFonts w:ascii="Times New Roman"/>
                <w:b w:val="false"/>
                <w:i w:val="false"/>
                <w:color w:val="000000"/>
                <w:sz w:val="20"/>
              </w:rPr>
              <w:t>При необходимости для военных учебных заведений Министерства обороны Республики Казахстан наличие ведомственного приказа об использовании учебно-материальной базы воинских частей и других военных учебных заведений, меморандумов с организациями высшего и послевузовского образования о взаимодействии по совместному использованию учебно-материальной базы военных кафедр.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договоров с организациями, определенными в качестве баз практики по подготавливаемой специальности, охватывающих полный период обучения.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Наличие медицинского обслуживания обучающихся на основании лицензии на медицинскую деятельность.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обеспечивающих качество образовательных услуг (учебные кабинеты, мастерские, лаборатории, пропускные пункты, санузлы, наличие видеонаблюдения в помещениях и (или) на прилегающих территориях организации образования), в том числе учебных помещений с площадью, соответствующей санитарным нормам и требованиям пожарной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разработанных организациями технического и профессионального, послесреднего образования (далее – ТиППО) образовательных программ с участием работодателей на основе требований ГОСО, профессиональных стандартов (при наличии), профессиональных стандартов WorldSkills (при наличии);</w:t>
            </w:r>
          </w:p>
          <w:p>
            <w:pPr>
              <w:spacing w:after="20"/>
              <w:ind w:left="20"/>
              <w:jc w:val="both"/>
            </w:pPr>
            <w:r>
              <w:rPr>
                <w:rFonts w:ascii="Times New Roman"/>
                <w:b w:val="false"/>
                <w:i w:val="false"/>
                <w:color w:val="000000"/>
                <w:sz w:val="20"/>
              </w:rPr>
              <w:t>
Соответствие перечня и объема обязательных общеобразовательных дисциплин, а также дисциплин углубленного и стандартного уровней обучения с учетом профиля специальности по направлениям: общественно-гуманитарное, естественно-математическое (для организаций технического и профессионального образования);</w:t>
            </w:r>
          </w:p>
          <w:p>
            <w:pPr>
              <w:spacing w:after="20"/>
              <w:ind w:left="20"/>
              <w:jc w:val="both"/>
            </w:pPr>
            <w:r>
              <w:rPr>
                <w:rFonts w:ascii="Times New Roman"/>
                <w:b w:val="false"/>
                <w:i w:val="false"/>
                <w:color w:val="000000"/>
                <w:sz w:val="20"/>
              </w:rPr>
              <w:t>
Наличие в образовательных программах общегуманитарных, социально-экономических дисциплин или базовых модулей, а также профессиональных модулей или общепрофессиональных, специальных дисциплин (за исключением военных специальностей).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управления образованием с актуальными базами данных о контингенте в соответствии с требованиями, утвержденными уполномоченным органом в области образования, и соответствие фактических данных с Национальной образовательной базой данных. Наличие доменного имени третьего уровня в зоне edu.kz.</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подготовки специалистов в области образования, указанных в Классификаторе специальностей и квалификаций технического и профессионального, послесреднего образования наличие лицензии и (или) приложения к лицензии не менее чем по 5 специальностям в области образования, за исключением организаций образования в области культуры и спорта, организаций образования, подведомственных Министерству обороны Республики Казахстан, организаций образования, обеспечивающих трудоустройство – не менее 90 % выпускников по специальности в течение года выпуска.</w:t>
            </w:r>
          </w:p>
          <w:p>
            <w:pPr>
              <w:spacing w:after="20"/>
              <w:ind w:left="20"/>
              <w:jc w:val="both"/>
            </w:pPr>
            <w:r>
              <w:rPr>
                <w:rFonts w:ascii="Times New Roman"/>
                <w:b w:val="false"/>
                <w:i w:val="false"/>
                <w:color w:val="000000"/>
                <w:sz w:val="20"/>
              </w:rPr>
              <w:t>Для подготовки специалистов в области здравоохранения, указанных в Классификаторе специальностей и квалификаций технического и профессионального образования, наличие лицензии и (или) приложения к лицензии не менее чем по 4 специальностям в области здравоохранения, за исключением организаций образования, обеспечивающих трудоустройство выпускников по специальности в области здравоохранения не менее 90 % в течение года выпуска.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колледжами приема обучающихся по подготавливаемой специальности не реже чем 1 раза в 3 года, за исключением вновь открывающихся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трудоустройстве и занятости выпускников организации образования по специальностям, при этом доля трудоустроенных и занятых от общего числа выпускников по специальности в течение года выпуска – не менее 75 %.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для проживания (обеспечение общежитиями, и/или хостелами, и/или гостиницами, соответствующими требованиям Санитарных правил, определенных уполномоченным органом в области здравоохранения) нуждающихся обучающихся в соответствии с правилами, определенными уполномоченным органом в области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условий (пандус, окрашивание контрастной краской дверей и лестниц) для лиц с особыми образовательными потребностями в зданиях (учебных корпусах).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 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6" w:id="182"/>
      <w:r>
        <w:rPr>
          <w:rFonts w:ascii="Times New Roman"/>
          <w:b w:val="false"/>
          <w:i w:val="false"/>
          <w:color w:val="000000"/>
          <w:sz w:val="28"/>
        </w:rPr>
        <w:t>
      Должностное (ые) лицо (а)</w:t>
      </w:r>
    </w:p>
    <w:bookmarkEnd w:id="182"/>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w:t>
            </w:r>
            <w:r>
              <w:br/>
            </w:r>
            <w:r>
              <w:rPr>
                <w:rFonts w:ascii="Times New Roman"/>
                <w:b w:val="false"/>
                <w:i w:val="false"/>
                <w:color w:val="000000"/>
                <w:sz w:val="20"/>
              </w:rPr>
              <w:t>и 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843</w:t>
            </w:r>
          </w:p>
        </w:tc>
      </w:tr>
    </w:tbl>
    <w:bookmarkStart w:name="z49" w:id="183"/>
    <w:p>
      <w:pPr>
        <w:spacing w:after="0"/>
        <w:ind w:left="0"/>
        <w:jc w:val="left"/>
      </w:pPr>
      <w:r>
        <w:rPr>
          <w:rFonts w:ascii="Times New Roman"/>
          <w:b/>
          <w:i w:val="false"/>
          <w:color w:val="000000"/>
        </w:rPr>
        <w:t xml:space="preserve"> Проверочный лист за системой образования в части дополнительного образования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дополнительного образования детей</w:t>
      </w:r>
    </w:p>
    <w:bookmarkEnd w:id="183"/>
    <w:p>
      <w:pPr>
        <w:spacing w:after="0"/>
        <w:ind w:left="0"/>
        <w:jc w:val="both"/>
      </w:pPr>
      <w:r>
        <w:rPr>
          <w:rFonts w:ascii="Times New Roman"/>
          <w:b w:val="false"/>
          <w:i w:val="false"/>
          <w:color w:val="ff0000"/>
          <w:sz w:val="28"/>
        </w:rPr>
        <w:t xml:space="preserve">
      Сноска. Приложение 7 - в редакции </w:t>
      </w:r>
      <w:r>
        <w:rPr>
          <w:rFonts w:ascii="Times New Roman"/>
          <w:b w:val="false"/>
          <w:i w:val="false"/>
          <w:color w:val="ff0000"/>
          <w:sz w:val="28"/>
        </w:rPr>
        <w:t>cовместного приказа</w:t>
      </w:r>
      <w:r>
        <w:rPr>
          <w:rFonts w:ascii="Times New Roman"/>
          <w:b w:val="false"/>
          <w:i w:val="false"/>
          <w:color w:val="ff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w:t>
      </w:r>
    </w:p>
    <w:p>
      <w:pPr>
        <w:spacing w:after="0"/>
        <w:ind w:left="0"/>
        <w:jc w:val="both"/>
      </w:pPr>
      <w:bookmarkStart w:name="z737" w:id="184"/>
      <w:r>
        <w:rPr>
          <w:rFonts w:ascii="Times New Roman"/>
          <w:b w:val="false"/>
          <w:i w:val="false"/>
          <w:color w:val="000000"/>
          <w:sz w:val="28"/>
        </w:rPr>
        <w:t>
      Государственный орган, назначивший проверку/профилактический контроль</w:t>
      </w:r>
    </w:p>
    <w:bookmarkEnd w:id="184"/>
    <w:p>
      <w:pPr>
        <w:spacing w:after="0"/>
        <w:ind w:left="0"/>
        <w:jc w:val="both"/>
      </w:pPr>
      <w:r>
        <w:rPr>
          <w:rFonts w:ascii="Times New Roman"/>
          <w:b w:val="false"/>
          <w:i w:val="false"/>
          <w:color w:val="000000"/>
          <w:sz w:val="28"/>
        </w:rPr>
        <w:t>с посещением субъекта (объекта) контроля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о назначении проверки/профилактического контроля с посещением</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w:t>
      </w:r>
    </w:p>
    <w:p>
      <w:pPr>
        <w:spacing w:after="0"/>
        <w:ind w:left="0"/>
        <w:jc w:val="both"/>
      </w:pPr>
      <w:r>
        <w:rPr>
          <w:rFonts w:ascii="Times New Roman"/>
          <w:b w:val="false"/>
          <w:i w:val="false"/>
          <w:color w:val="000000"/>
          <w:sz w:val="28"/>
        </w:rPr>
        <w:t>номер субъекта (объекта) контроля 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учредительных и правоустанавливающих документов организации дополнительного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деятельности организации дополнительного образования виду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педагогом дополнительного образования должностных обязанностей и норм педагогической этики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принципа государственной политики в части запрета создания и деятельности организационных структур политических партий и религиозных организаций (объединений) в организациях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функций, определенных Уставом организации образования:</w:t>
            </w:r>
          </w:p>
          <w:p>
            <w:pPr>
              <w:spacing w:after="20"/>
              <w:ind w:left="20"/>
              <w:jc w:val="both"/>
            </w:pPr>
            <w:r>
              <w:rPr>
                <w:rFonts w:ascii="Times New Roman"/>
                <w:b w:val="false"/>
                <w:i w:val="false"/>
                <w:color w:val="000000"/>
                <w:sz w:val="20"/>
              </w:rPr>
              <w:t>
1) перечень реализуемых образовательных программ;</w:t>
            </w:r>
          </w:p>
          <w:p>
            <w:pPr>
              <w:spacing w:after="20"/>
              <w:ind w:left="20"/>
              <w:jc w:val="both"/>
            </w:pPr>
            <w:r>
              <w:rPr>
                <w:rFonts w:ascii="Times New Roman"/>
                <w:b w:val="false"/>
                <w:i w:val="false"/>
                <w:color w:val="000000"/>
                <w:sz w:val="20"/>
              </w:rPr>
              <w:t>
2) порядок приема в организацию образования;</w:t>
            </w:r>
          </w:p>
          <w:p>
            <w:pPr>
              <w:spacing w:after="20"/>
              <w:ind w:left="20"/>
              <w:jc w:val="both"/>
            </w:pPr>
            <w:r>
              <w:rPr>
                <w:rFonts w:ascii="Times New Roman"/>
                <w:b w:val="false"/>
                <w:i w:val="false"/>
                <w:color w:val="000000"/>
                <w:sz w:val="20"/>
              </w:rPr>
              <w:t>
3) порядок организации образовательного процесса;</w:t>
            </w:r>
          </w:p>
          <w:p>
            <w:pPr>
              <w:spacing w:after="20"/>
              <w:ind w:left="20"/>
              <w:jc w:val="both"/>
            </w:pPr>
            <w:r>
              <w:rPr>
                <w:rFonts w:ascii="Times New Roman"/>
                <w:b w:val="false"/>
                <w:i w:val="false"/>
                <w:color w:val="000000"/>
                <w:sz w:val="20"/>
              </w:rPr>
              <w:t>
4) основания и порядок отчисления детей;</w:t>
            </w:r>
          </w:p>
          <w:p>
            <w:pPr>
              <w:spacing w:after="20"/>
              <w:ind w:left="20"/>
              <w:jc w:val="both"/>
            </w:pPr>
            <w:r>
              <w:rPr>
                <w:rFonts w:ascii="Times New Roman"/>
                <w:b w:val="false"/>
                <w:i w:val="false"/>
                <w:color w:val="000000"/>
                <w:sz w:val="20"/>
              </w:rPr>
              <w:t>
5) перечень и порядок предоставления платных услуг;</w:t>
            </w:r>
          </w:p>
          <w:p>
            <w:pPr>
              <w:spacing w:after="20"/>
              <w:ind w:left="20"/>
              <w:jc w:val="both"/>
            </w:pPr>
            <w:r>
              <w:rPr>
                <w:rFonts w:ascii="Times New Roman"/>
                <w:b w:val="false"/>
                <w:i w:val="false"/>
                <w:color w:val="000000"/>
                <w:sz w:val="20"/>
              </w:rPr>
              <w:t>
6) порядок оформления отношений организации образования с детьми и (или) их родителями и иными законными представителями.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обязанностей руководителем или иным должностным лицом организации дополнительного образования по сохранности здоровья воспитанников, обучающихся и работников организаций образования во время учебного и воспитательного процесса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утвержденных организацией дополнительного образования планов работ и протоколов заседаний педагогического совета, методического совета и совета по педагогической этике, материалов, подтверждающих их деятельность.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порядка проведения аттестации педагогов, руководителей, заместителей руководителей организаций дополнительного образования и присвоения (подтверждения) квалификационных категорий.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сертификатов, подтверждающих повышение квалификации руководящих кадров, педагогов организаций дополнительного образования не реже одного раза в три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копий дипломов с приложениями и утвержденных организацией образования тарификационных списков педагогов, подтверждающих обеспеченность педагогами, имеющими педагогическое или иное профессиональное образование по соответствующему профилю.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Недопущение к профессиональной деятельности педагога в организации образования лиц:</w:t>
            </w:r>
          </w:p>
          <w:p>
            <w:pPr>
              <w:spacing w:after="20"/>
              <w:ind w:left="20"/>
              <w:jc w:val="both"/>
            </w:pPr>
            <w:r>
              <w:rPr>
                <w:rFonts w:ascii="Times New Roman"/>
                <w:b w:val="false"/>
                <w:i w:val="false"/>
                <w:color w:val="000000"/>
                <w:sz w:val="20"/>
              </w:rPr>
              <w:t>
1) лишенных прав осуществлять профессиональную деятельность педагога в соответствии со вступившим в законную силу приговором суда;</w:t>
            </w:r>
          </w:p>
          <w:p>
            <w:pPr>
              <w:spacing w:after="20"/>
              <w:ind w:left="20"/>
              <w:jc w:val="both"/>
            </w:pPr>
            <w:r>
              <w:rPr>
                <w:rFonts w:ascii="Times New Roman"/>
                <w:b w:val="false"/>
                <w:i w:val="false"/>
                <w:color w:val="000000"/>
                <w:sz w:val="20"/>
              </w:rPr>
              <w:t>
2) признанных недееспособными или ограниченно дееспособными, в результате чего работник не имеет возможности продолжения трудовых отношений;</w:t>
            </w:r>
          </w:p>
          <w:p>
            <w:pPr>
              <w:spacing w:after="20"/>
              <w:ind w:left="20"/>
              <w:jc w:val="both"/>
            </w:pPr>
            <w:r>
              <w:rPr>
                <w:rFonts w:ascii="Times New Roman"/>
                <w:b w:val="false"/>
                <w:i w:val="false"/>
                <w:color w:val="000000"/>
                <w:sz w:val="20"/>
              </w:rPr>
              <w:t>
3) имеющих медицинские противопоказания, состоящие на психиатрическом и (или) наркологическом учете;</w:t>
            </w:r>
          </w:p>
          <w:p>
            <w:pPr>
              <w:spacing w:after="20"/>
              <w:ind w:left="20"/>
              <w:jc w:val="both"/>
            </w:pPr>
            <w:r>
              <w:rPr>
                <w:rFonts w:ascii="Times New Roman"/>
                <w:b w:val="false"/>
                <w:i w:val="false"/>
                <w:color w:val="000000"/>
                <w:sz w:val="20"/>
              </w:rPr>
              <w:t>
4) не имеющих документов о техническом и профессиональном, послесреднем, высшем или послевузовском образовании;</w:t>
            </w:r>
          </w:p>
          <w:p>
            <w:pPr>
              <w:spacing w:after="20"/>
              <w:ind w:left="20"/>
              <w:jc w:val="both"/>
            </w:pPr>
            <w:r>
              <w:rPr>
                <w:rFonts w:ascii="Times New Roman"/>
                <w:b w:val="false"/>
                <w:i w:val="false"/>
                <w:color w:val="000000"/>
                <w:sz w:val="20"/>
              </w:rPr>
              <w:t>
5) имеющих или имевших судимость, подвергающихся или подвергавшихся уголовному преследованию за уголовные правонарушения: убийство, умышленное причинение вреда здоровью, против здоровья населения и нравственности, половой неприкосновенности, за экстремистские или террористические преступления, торговлю людьми.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материально-технической базы необходимой для получения качественного дополнительного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образовательных программ дополнительного образования с учетом запросов детей, потребностей семьи, организаций образования, общественных организаций (в том числе детских и юношеских), особенностей социально-экономического развития региона, национально-культурных традиций.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журналов, подтверждающих выставление оценок и выдачу свидетельств о присвоении квалификации при проведении профильной подготовки детей (художественные, музыкальные и школы искусств).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согласования с уполномоченным органом в области образования при установлении связей с зарубежными и международными организациями образования, фондами, участии в международных программах, вступлении в международные неправительственные организации (ассоциации) в области образования, культуры, спорта и туризма, заключении договоров о сотрудничестве в порядке, установленном законодательством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по недопущению:</w:t>
            </w:r>
          </w:p>
          <w:p>
            <w:pPr>
              <w:spacing w:after="20"/>
              <w:ind w:left="20"/>
              <w:jc w:val="both"/>
            </w:pPr>
            <w:r>
              <w:rPr>
                <w:rFonts w:ascii="Times New Roman"/>
                <w:b w:val="false"/>
                <w:i w:val="false"/>
                <w:color w:val="000000"/>
                <w:sz w:val="20"/>
              </w:rPr>
              <w:t>
1) привлечения педагога к видам работ, не связанным с профессиональными обязанностями;</w:t>
            </w:r>
          </w:p>
          <w:p>
            <w:pPr>
              <w:spacing w:after="20"/>
              <w:ind w:left="20"/>
              <w:jc w:val="both"/>
            </w:pPr>
            <w:r>
              <w:rPr>
                <w:rFonts w:ascii="Times New Roman"/>
                <w:b w:val="false"/>
                <w:i w:val="false"/>
                <w:color w:val="000000"/>
                <w:sz w:val="20"/>
              </w:rPr>
              <w:t>
2) истребования у педагога отчетности либо информации, не связанных с должностными обязанностями педагога;</w:t>
            </w:r>
          </w:p>
          <w:p>
            <w:pPr>
              <w:spacing w:after="20"/>
              <w:ind w:left="20"/>
              <w:jc w:val="both"/>
            </w:pPr>
            <w:r>
              <w:rPr>
                <w:rFonts w:ascii="Times New Roman"/>
                <w:b w:val="false"/>
                <w:i w:val="false"/>
                <w:color w:val="000000"/>
                <w:sz w:val="20"/>
              </w:rPr>
              <w:t>
3) возложения на педагога обязанности по приобретению товаров и услуг (проверяется при наличии обращения).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статистических данных Национальной образовательной базы данных фактическим данным организации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зачисления в организации дополнительного образования для детей по предоставлению им дополнительного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Ознакомление родителей (законных представителей) детей с порядком проведения и содержанием учебно-воспитательного процесса, и уставом при приеме детей организация дополнительного образования для детей.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методической, социально-педагогической и психологической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учебно-воспитательного процесса в детских музыкальных школах, детских художественных школах и школах искусств в соответствии с типовыми учебными планами и образовательными программами.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Освоение образовательных программ дополнительного образования в детских музыкальных школах, детских художественных школах и школах искусств и проведение итоговой государственной аттестацией.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порядка проведения конкурса назначения на должности, освобождения от должностей педагогов государственных организаций образования (проверяется при наличии обращений) государственной организации образования (проверяется при наличии обращений).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количества и должностей педагогов организаций дополнительного образования типовым штатам работников организаций дополнительного образования и перечню должностей педагогов (для государственных организаций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учебных предметов рабочего учебного плана организации дополнительного образования, которые не преподаются из-за отсутствия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38" w:id="185"/>
      <w:r>
        <w:rPr>
          <w:rFonts w:ascii="Times New Roman"/>
          <w:b w:val="false"/>
          <w:i w:val="false"/>
          <w:color w:val="000000"/>
          <w:sz w:val="28"/>
        </w:rPr>
        <w:t>
      Должностное (ые) лицо (а)</w:t>
      </w:r>
    </w:p>
    <w:bookmarkEnd w:id="185"/>
    <w:p>
      <w:pPr>
        <w:spacing w:after="0"/>
        <w:ind w:left="0"/>
        <w:jc w:val="both"/>
      </w:pPr>
      <w:r>
        <w:rPr>
          <w:rFonts w:ascii="Times New Roman"/>
          <w:b w:val="false"/>
          <w:i w:val="false"/>
          <w:color w:val="000000"/>
          <w:sz w:val="28"/>
        </w:rPr>
        <w:t>_____________________________________ 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 _________________</w:t>
      </w:r>
    </w:p>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51" w:id="186"/>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 xml:space="preserve">в отношении организаций образования, реализующих образовательные </w:t>
      </w:r>
      <w:r>
        <w:br/>
      </w:r>
      <w:r>
        <w:rPr>
          <w:rFonts w:ascii="Times New Roman"/>
          <w:b/>
          <w:i w:val="false"/>
          <w:color w:val="000000"/>
        </w:rPr>
        <w:t>программы высшего и послевузовского образования</w:t>
      </w:r>
    </w:p>
    <w:bookmarkEnd w:id="186"/>
    <w:p>
      <w:pPr>
        <w:spacing w:after="0"/>
        <w:ind w:left="0"/>
        <w:jc w:val="both"/>
      </w:pPr>
      <w:r>
        <w:rPr>
          <w:rFonts w:ascii="Times New Roman"/>
          <w:b w:val="false"/>
          <w:i w:val="false"/>
          <w:color w:val="ff0000"/>
          <w:sz w:val="28"/>
        </w:rPr>
        <w:t xml:space="preserve">
      Сноска. Приложение 8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878" w:id="187"/>
    <w:p>
      <w:pPr>
        <w:spacing w:after="0"/>
        <w:ind w:left="0"/>
        <w:jc w:val="left"/>
      </w:pPr>
      <w:r>
        <w:rPr>
          <w:rFonts w:ascii="Times New Roman"/>
          <w:b/>
          <w:i w:val="false"/>
          <w:color w:val="000000"/>
        </w:rPr>
        <w:t xml:space="preserve"> Проверочный лист за системой образования в части предоставления образовательно-оздоровительных услуг несовершеннолетним в соответствии со </w:t>
      </w:r>
      <w:r>
        <w:rPr>
          <w:rFonts w:ascii="Times New Roman"/>
          <w:b/>
          <w:i w:val="false"/>
          <w:color w:val="000000"/>
        </w:rPr>
        <w:t>статьей 138</w:t>
      </w:r>
      <w:r>
        <w:rPr>
          <w:rFonts w:ascii="Times New Roman"/>
          <w:b/>
          <w:i w:val="false"/>
          <w:color w:val="000000"/>
        </w:rPr>
        <w:t xml:space="preserve"> Предпринимательского кодекса Республики Казахстан в отношении организаций образования, предоставляющих образовательно-оздоровительные услуги несовершеннолетним</w:t>
      </w:r>
    </w:p>
    <w:bookmarkEnd w:id="187"/>
    <w:p>
      <w:pPr>
        <w:spacing w:after="0"/>
        <w:ind w:left="0"/>
        <w:jc w:val="both"/>
      </w:pPr>
      <w:r>
        <w:rPr>
          <w:rFonts w:ascii="Times New Roman"/>
          <w:b w:val="false"/>
          <w:i w:val="false"/>
          <w:color w:val="ff0000"/>
          <w:sz w:val="28"/>
        </w:rPr>
        <w:t xml:space="preserve">
      Сноска. Совместный приказ дополнен приложением 8 в соответствии с совместным приказом и.о. Министра просвещения РК от 26.06.2024 </w:t>
      </w:r>
      <w:r>
        <w:rPr>
          <w:rFonts w:ascii="Times New Roman"/>
          <w:b w:val="false"/>
          <w:i w:val="false"/>
          <w:color w:val="ff0000"/>
          <w:sz w:val="28"/>
        </w:rPr>
        <w:t>№ 158</w:t>
      </w:r>
      <w:r>
        <w:rPr>
          <w:rFonts w:ascii="Times New Roman"/>
          <w:b w:val="false"/>
          <w:i w:val="false"/>
          <w:color w:val="ff0000"/>
          <w:sz w:val="28"/>
        </w:rPr>
        <w:t xml:space="preserve"> и и.о. Министра национальной экономики РК от 26.06.2024 № 42 (вводится в действие с 01.01.2025).</w:t>
      </w:r>
    </w:p>
    <w:p>
      <w:pPr>
        <w:spacing w:after="0"/>
        <w:ind w:left="0"/>
        <w:jc w:val="both"/>
      </w:pPr>
      <w:bookmarkStart w:name="z879" w:id="188"/>
      <w:r>
        <w:rPr>
          <w:rFonts w:ascii="Times New Roman"/>
          <w:b w:val="false"/>
          <w:i w:val="false"/>
          <w:color w:val="000000"/>
          <w:sz w:val="28"/>
        </w:rPr>
        <w:t>
      Государственный орган, назначивший проверку __________________________</w:t>
      </w:r>
    </w:p>
    <w:bookmarkEnd w:id="188"/>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Акт о назначении проверки _____________________________________ №, дата</w:t>
      </w:r>
    </w:p>
    <w:p>
      <w:pPr>
        <w:spacing w:after="0"/>
        <w:ind w:left="0"/>
        <w:jc w:val="both"/>
      </w:pPr>
      <w:r>
        <w:rPr>
          <w:rFonts w:ascii="Times New Roman"/>
          <w:b w:val="false"/>
          <w:i w:val="false"/>
          <w:color w:val="000000"/>
          <w:sz w:val="28"/>
        </w:rPr>
        <w:t>Наименование субъекта (объекта) контроля 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бизнес-идентификационный номер</w:t>
      </w:r>
    </w:p>
    <w:p>
      <w:pPr>
        <w:spacing w:after="0"/>
        <w:ind w:left="0"/>
        <w:jc w:val="both"/>
      </w:pPr>
      <w:r>
        <w:rPr>
          <w:rFonts w:ascii="Times New Roman"/>
          <w:b w:val="false"/>
          <w:i w:val="false"/>
          <w:color w:val="000000"/>
          <w:sz w:val="28"/>
        </w:rPr>
        <w:t>субъекта (объекта) контроля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Адрес места нахождения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18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8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требований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требованиям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соответствует требованиям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19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1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рабочих учебных планов типовым учебным планам, государственному общеобязательному стандарту начального, основного среднего и общего среднего образования.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192"/>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9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педагогов в соответствии с предметами рабочего учебного плана, имеющих педагогическое образование по соответствующим профилям или профессиональное образование с прохождением педагогической переподготовки.</w:t>
            </w:r>
          </w:p>
          <w:p>
            <w:pPr>
              <w:spacing w:after="20"/>
              <w:ind w:left="20"/>
              <w:jc w:val="both"/>
            </w:pPr>
            <w:r>
              <w:rPr>
                <w:rFonts w:ascii="Times New Roman"/>
                <w:b w:val="false"/>
                <w:i w:val="false"/>
                <w:color w:val="000000"/>
                <w:sz w:val="20"/>
              </w:rPr>
              <w:t>Доля педагогов, для которых основным местом работы является лицензиат, от общего числа педагогов не менее 50 %.</w:t>
            </w:r>
          </w:p>
          <w:p>
            <w:pPr>
              <w:spacing w:after="20"/>
              <w:ind w:left="20"/>
              <w:jc w:val="both"/>
            </w:pPr>
            <w:r>
              <w:rPr>
                <w:rFonts w:ascii="Times New Roman"/>
                <w:b w:val="false"/>
                <w:i w:val="false"/>
                <w:color w:val="000000"/>
                <w:sz w:val="20"/>
              </w:rPr>
              <w:t>Доля педагогов-экспертов, педагогов-исследователей, педагогов-мастеров, для которых основным местом работы является лицензиат, от общего числа педагогов не менее 25 %.</w:t>
            </w:r>
          </w:p>
          <w:p>
            <w:pPr>
              <w:spacing w:after="20"/>
              <w:ind w:left="20"/>
              <w:jc w:val="both"/>
            </w:pPr>
            <w:r>
              <w:rPr>
                <w:rFonts w:ascii="Times New Roman"/>
                <w:b w:val="false"/>
                <w:i w:val="false"/>
                <w:color w:val="000000"/>
                <w:sz w:val="20"/>
              </w:rPr>
              <w:t>Соответствие образования, стажа работы руководителя и педагогов организации образования требованиям типовых квалификационных характеристик должностей педагогов.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19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9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библиотечного фонда учебной и художественной литературы в соответствии с нормами и перечнем учебников, утвержденным уполномоченным органов в сфере образования.</w:t>
            </w:r>
          </w:p>
          <w:p>
            <w:pPr>
              <w:spacing w:after="20"/>
              <w:ind w:left="20"/>
              <w:jc w:val="both"/>
            </w:pPr>
            <w:r>
              <w:rPr>
                <w:rFonts w:ascii="Times New Roman"/>
                <w:b w:val="false"/>
                <w:i w:val="false"/>
                <w:color w:val="000000"/>
                <w:sz w:val="20"/>
              </w:rPr>
              <w:t>Наличие комплекта учебников на одного ученика в соответствии с рабочим учебным планом на предполагаемый контингент обучающихся.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194"/>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9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зданий (учебных корпусов) оборудованными медицинскими пунктами. Наличие лицензии на медицинскую деятельность с правом оказания медицинских услуг детскому населению в соответствии с законодательством Республики Казахстан в сфере здравоохранения.</w:t>
            </w:r>
          </w:p>
          <w:p>
            <w:pPr>
              <w:spacing w:after="20"/>
              <w:ind w:left="20"/>
              <w:jc w:val="both"/>
            </w:pPr>
            <w:r>
              <w:rPr>
                <w:rFonts w:ascii="Times New Roman"/>
                <w:b w:val="false"/>
                <w:i w:val="false"/>
                <w:color w:val="000000"/>
                <w:sz w:val="20"/>
              </w:rPr>
              <w:t>Наличие штатных медицинских сотрудников согласно правил, утвержденных уполномоченным органом в сфере здравоохранения.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195"/>
          <w:p>
            <w:pPr>
              <w:spacing w:after="20"/>
              <w:ind w:left="20"/>
              <w:jc w:val="both"/>
            </w:pPr>
            <w:r>
              <w:rPr>
                <w:rFonts w:ascii="Times New Roman"/>
                <w:b w:val="false"/>
                <w:i w:val="false"/>
                <w:color w:val="000000"/>
                <w:sz w:val="20"/>
              </w:rPr>
              <w:t>
</w:t>
            </w:r>
            <w:r>
              <w:rPr>
                <w:rFonts w:ascii="Times New Roman"/>
                <w:b w:val="false"/>
                <w:i w:val="false"/>
                <w:color w:val="000000"/>
                <w:sz w:val="20"/>
              </w:rPr>
              <w:t>5.</w:t>
            </w:r>
          </w:p>
          <w:bookmarkEnd w:id="19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объекта питания для обучающихся в зданиях (учебных корпусах) на основании санитарно-эпидемиологического заключения в соответствии с санитарными правилами, утвержденными уполномоченным органом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196"/>
          <w:p>
            <w:pPr>
              <w:spacing w:after="20"/>
              <w:ind w:left="20"/>
              <w:jc w:val="both"/>
            </w:pPr>
            <w:r>
              <w:rPr>
                <w:rFonts w:ascii="Times New Roman"/>
                <w:b w:val="false"/>
                <w:i w:val="false"/>
                <w:color w:val="000000"/>
                <w:sz w:val="20"/>
              </w:rPr>
              <w:t>
</w:t>
            </w:r>
            <w:r>
              <w:rPr>
                <w:rFonts w:ascii="Times New Roman"/>
                <w:b w:val="false"/>
                <w:i w:val="false"/>
                <w:color w:val="000000"/>
                <w:sz w:val="20"/>
              </w:rPr>
              <w:t>6.</w:t>
            </w:r>
          </w:p>
          <w:bookmarkEnd w:id="19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собственных либо принадлежащих на праве хозяйственного ведения, или оперативного управления, или доверительного управления материальных активов, или аренда материальных активов со сроком действия не менее 10 лет, обеспечивающих качество образовательных услуг, с учебными помещениями, соответствующими санитарным правилам, утвержденным уполномоченным органом в сфере санитарно-эпидемиологического благополучия населения и требованиям пожарной безопасности, утвержденным уполномоченным органом в сфере чрезвычайных ситуаций.</w:t>
            </w:r>
          </w:p>
          <w:p>
            <w:pPr>
              <w:spacing w:after="20"/>
              <w:ind w:left="20"/>
              <w:jc w:val="both"/>
            </w:pPr>
            <w:r>
              <w:rPr>
                <w:rFonts w:ascii="Times New Roman"/>
                <w:b w:val="false"/>
                <w:i w:val="false"/>
                <w:color w:val="000000"/>
                <w:sz w:val="20"/>
              </w:rPr>
              <w:t>Наличие закрытых плавательных бассейнов/ванн/ пляжей, детских игровых и спортивных площадок согласно санитарно-эпидемиологических требований к детским оздоровительным и санаторным объектам,</w:t>
            </w:r>
          </w:p>
          <w:p>
            <w:pPr>
              <w:spacing w:after="20"/>
              <w:ind w:left="20"/>
              <w:jc w:val="both"/>
            </w:pPr>
            <w:r>
              <w:rPr>
                <w:rFonts w:ascii="Times New Roman"/>
                <w:b w:val="false"/>
                <w:i w:val="false"/>
                <w:color w:val="000000"/>
                <w:sz w:val="20"/>
              </w:rPr>
              <w:t xml:space="preserve">а также наличие в штате спортивного инструктора ЛФК по плаванию согласно типовым штатам работников государственных организаций образования.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0" w:id="197"/>
          <w:p>
            <w:pPr>
              <w:spacing w:after="20"/>
              <w:ind w:left="20"/>
              <w:jc w:val="both"/>
            </w:pPr>
            <w:r>
              <w:rPr>
                <w:rFonts w:ascii="Times New Roman"/>
                <w:b w:val="false"/>
                <w:i w:val="false"/>
                <w:color w:val="000000"/>
                <w:sz w:val="20"/>
              </w:rPr>
              <w:t>
</w:t>
            </w:r>
            <w:r>
              <w:rPr>
                <w:rFonts w:ascii="Times New Roman"/>
                <w:b w:val="false"/>
                <w:i w:val="false"/>
                <w:color w:val="000000"/>
                <w:sz w:val="20"/>
              </w:rPr>
              <w:t>7.</w:t>
            </w:r>
          </w:p>
          <w:bookmarkEnd w:id="19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Оснащенность компьютерными классами, компьютерами, подключенными к сети интернет, учебными предметными кабинетами, лабораториями (для образовательно-оздоровительных организаций образования достаточно наличие рекомендуемого учебно-лабораторного оборудования по предметам физика, химия, биология), спортивными залами; наличие доменного имени третьего уровня в зоне edu.kz; наличие оборудования и мебели; организация питьевого режима в соответствии с требованиями санитарных правил, наличие в здании санитарных узлов (унитазы, умывальные раковины), соответствующих санитарным правилам; минимальная скорость интернета не менее 20 Мбит/сек до 400 обучающихся</w:t>
            </w:r>
          </w:p>
          <w:p>
            <w:pPr>
              <w:spacing w:after="20"/>
              <w:ind w:left="20"/>
              <w:jc w:val="both"/>
            </w:pPr>
            <w:r>
              <w:rPr>
                <w:rFonts w:ascii="Times New Roman"/>
                <w:b w:val="false"/>
                <w:i w:val="false"/>
                <w:color w:val="000000"/>
                <w:sz w:val="20"/>
              </w:rPr>
              <w:t>плюс 1 Мбит/сек на каждые 20 обучающихся с учетом количества контингента в одной смене</w:t>
            </w:r>
          </w:p>
          <w:p>
            <w:pPr>
              <w:spacing w:after="20"/>
              <w:ind w:left="20"/>
              <w:jc w:val="both"/>
            </w:pPr>
            <w:r>
              <w:rPr>
                <w:rFonts w:ascii="Times New Roman"/>
                <w:b w:val="false"/>
                <w:i w:val="false"/>
                <w:color w:val="000000"/>
                <w:sz w:val="20"/>
              </w:rPr>
              <w:t>Наличие субъектов охранной деятельности, тревожной кнопки, пропускного режима и видеонаблюдения в помещениях и (или) на прилегающих территориях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198"/>
          <w:p>
            <w:pPr>
              <w:spacing w:after="20"/>
              <w:ind w:left="20"/>
              <w:jc w:val="both"/>
            </w:pPr>
            <w:r>
              <w:rPr>
                <w:rFonts w:ascii="Times New Roman"/>
                <w:b w:val="false"/>
                <w:i w:val="false"/>
                <w:color w:val="000000"/>
                <w:sz w:val="20"/>
              </w:rPr>
              <w:t>
</w:t>
            </w:r>
            <w:r>
              <w:rPr>
                <w:rFonts w:ascii="Times New Roman"/>
                <w:b w:val="false"/>
                <w:i w:val="false"/>
                <w:color w:val="000000"/>
                <w:sz w:val="20"/>
              </w:rPr>
              <w:t>8.</w:t>
            </w:r>
          </w:p>
          <w:bookmarkEnd w:id="19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повышения квалификации педагогов по соответствующему профилю не реже 1 раза в 3 года, объемом не менее 36 часов.</w:t>
            </w:r>
          </w:p>
          <w:p>
            <w:pPr>
              <w:spacing w:after="20"/>
              <w:ind w:left="20"/>
              <w:jc w:val="both"/>
            </w:pPr>
            <w:r>
              <w:rPr>
                <w:rFonts w:ascii="Times New Roman"/>
                <w:b w:val="false"/>
                <w:i w:val="false"/>
                <w:color w:val="000000"/>
                <w:sz w:val="20"/>
              </w:rPr>
              <w:t>Для руководителей организаций образования повышение квалификации по соответствующему профилю и менеджменту в области образования - не реже 1 раза в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199"/>
          <w:p>
            <w:pPr>
              <w:spacing w:after="20"/>
              <w:ind w:left="20"/>
              <w:jc w:val="both"/>
            </w:pPr>
            <w:r>
              <w:rPr>
                <w:rFonts w:ascii="Times New Roman"/>
                <w:b w:val="false"/>
                <w:i w:val="false"/>
                <w:color w:val="000000"/>
                <w:sz w:val="20"/>
              </w:rPr>
              <w:t>
</w:t>
            </w:r>
            <w:r>
              <w:rPr>
                <w:rFonts w:ascii="Times New Roman"/>
                <w:b w:val="false"/>
                <w:i w:val="false"/>
                <w:color w:val="000000"/>
                <w:sz w:val="20"/>
              </w:rPr>
              <w:t>9.</w:t>
            </w:r>
          </w:p>
          <w:bookmarkEnd w:id="19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информационной системы НОБД с актуальными базами данных в соответствии с формами административных данных в рамках образовательного мониторинга и информационной системы управления образованием с актуальными базами данных, соответствующих административным данным НОБД.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200"/>
          <w:p>
            <w:pPr>
              <w:spacing w:after="20"/>
              <w:ind w:left="20"/>
              <w:jc w:val="both"/>
            </w:pPr>
            <w:r>
              <w:rPr>
                <w:rFonts w:ascii="Times New Roman"/>
                <w:b w:val="false"/>
                <w:i w:val="false"/>
                <w:color w:val="000000"/>
                <w:sz w:val="20"/>
              </w:rPr>
              <w:t>
</w:t>
            </w:r>
            <w:r>
              <w:rPr>
                <w:rFonts w:ascii="Times New Roman"/>
                <w:b w:val="false"/>
                <w:i w:val="false"/>
                <w:color w:val="000000"/>
                <w:sz w:val="20"/>
              </w:rPr>
              <w:t>10.</w:t>
            </w:r>
          </w:p>
          <w:bookmarkEnd w:id="2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условий проживания для детей в соответствии с санитарными правилами, утвержденными уполномоченным органом в сфере санитарно-эпидемиологического благополучия населения.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20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автотранспорта для перевозки детей и водителя, осуществляющего перевозку детей, соответствующих требованиям правил, утвержденных уполномоченным органом в области автомобильного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45" w:id="202"/>
      <w:r>
        <w:rPr>
          <w:rFonts w:ascii="Times New Roman"/>
          <w:b w:val="false"/>
          <w:i w:val="false"/>
          <w:color w:val="000000"/>
          <w:sz w:val="28"/>
        </w:rPr>
        <w:t>
      Должностное (ые) лицо (а) __________________________________ __________</w:t>
      </w:r>
    </w:p>
    <w:bookmarkEnd w:id="202"/>
    <w:p>
      <w:pPr>
        <w:spacing w:after="0"/>
        <w:ind w:left="0"/>
        <w:jc w:val="both"/>
      </w:pPr>
      <w:r>
        <w:rPr>
          <w:rFonts w:ascii="Times New Roman"/>
          <w:b w:val="false"/>
          <w:i w:val="false"/>
          <w:color w:val="000000"/>
          <w:sz w:val="28"/>
        </w:rPr>
        <w:t>должность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субъекта контроля</w:t>
      </w:r>
    </w:p>
    <w:p>
      <w:pPr>
        <w:spacing w:after="0"/>
        <w:ind w:left="0"/>
        <w:jc w:val="both"/>
      </w:pPr>
      <w:r>
        <w:rPr>
          <w:rFonts w:ascii="Times New Roman"/>
          <w:b w:val="false"/>
          <w:i w:val="false"/>
          <w:color w:val="000000"/>
          <w:sz w:val="28"/>
        </w:rPr>
        <w:t>__________________________________ _________________________________</w:t>
      </w:r>
    </w:p>
    <w:p>
      <w:pPr>
        <w:spacing w:after="0"/>
        <w:ind w:left="0"/>
        <w:jc w:val="both"/>
      </w:pPr>
      <w:r>
        <w:rPr>
          <w:rFonts w:ascii="Times New Roman"/>
          <w:b w:val="false"/>
          <w:i w:val="false"/>
          <w:color w:val="000000"/>
          <w:sz w:val="28"/>
        </w:rPr>
        <w:t>должность подпись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 xml:space="preserve">к совместному приказу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образования и науки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 xml:space="preserve">от 31 декабря 2015 года № 719 и </w:t>
            </w:r>
            <w:r>
              <w:br/>
            </w:r>
            <w:r>
              <w:rPr>
                <w:rFonts w:ascii="Times New Roman"/>
                <w:b w:val="false"/>
                <w:i w:val="false"/>
                <w:color w:val="000000"/>
                <w:sz w:val="20"/>
              </w:rPr>
              <w:t xml:space="preserve">исполняющего обязанности </w:t>
            </w:r>
            <w:r>
              <w:br/>
            </w:r>
            <w:r>
              <w:rPr>
                <w:rFonts w:ascii="Times New Roman"/>
                <w:b w:val="false"/>
                <w:i w:val="false"/>
                <w:color w:val="000000"/>
                <w:sz w:val="20"/>
              </w:rPr>
              <w:t xml:space="preserve">Министра национальной экономики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31 декабря 2015 года №843</w:t>
            </w:r>
          </w:p>
        </w:tc>
      </w:tr>
    </w:tbl>
    <w:bookmarkStart w:name="z53" w:id="203"/>
    <w:p>
      <w:pPr>
        <w:spacing w:after="0"/>
        <w:ind w:left="0"/>
        <w:jc w:val="left"/>
      </w:pPr>
      <w:r>
        <w:rPr>
          <w:rFonts w:ascii="Times New Roman"/>
          <w:b/>
          <w:i w:val="false"/>
          <w:color w:val="000000"/>
        </w:rPr>
        <w:t xml:space="preserve"> Проверочный лист в сфере государственного контроля за системой образования </w:t>
      </w:r>
      <w:r>
        <w:br/>
      </w:r>
      <w:r>
        <w:rPr>
          <w:rFonts w:ascii="Times New Roman"/>
          <w:b/>
          <w:i w:val="false"/>
          <w:color w:val="000000"/>
        </w:rPr>
        <w:t>в отношении органов управления образованием</w:t>
      </w:r>
    </w:p>
    <w:bookmarkEnd w:id="203"/>
    <w:p>
      <w:pPr>
        <w:spacing w:after="0"/>
        <w:ind w:left="0"/>
        <w:jc w:val="both"/>
      </w:pPr>
      <w:r>
        <w:rPr>
          <w:rFonts w:ascii="Times New Roman"/>
          <w:b w:val="false"/>
          <w:i w:val="false"/>
          <w:color w:val="ff0000"/>
          <w:sz w:val="28"/>
        </w:rPr>
        <w:t xml:space="preserve">
      Сноска. Приложение 9 исключено </w:t>
      </w:r>
      <w:r>
        <w:rPr>
          <w:rFonts w:ascii="Times New Roman"/>
          <w:b w:val="false"/>
          <w:i w:val="false"/>
          <w:color w:val="ff0000"/>
          <w:sz w:val="28"/>
        </w:rPr>
        <w:t>совместным приказом</w:t>
      </w:r>
      <w:r>
        <w:rPr>
          <w:rFonts w:ascii="Times New Roman"/>
          <w:b w:val="false"/>
          <w:i w:val="false"/>
          <w:color w:val="ff0000"/>
          <w:sz w:val="28"/>
        </w:rPr>
        <w:t xml:space="preserve"> Министра просвещения РК от 30.03.2023 № 76 и и.о. Министра национальной экономики РК от 30.03.2023 № 41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совместному приказу</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образования и науки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декабря 2015 года № 719 и</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31 декабря 2015 года № 843 </w:t>
            </w:r>
          </w:p>
        </w:tc>
      </w:tr>
    </w:tbl>
    <w:p>
      <w:pPr>
        <w:spacing w:after="0"/>
        <w:ind w:left="0"/>
        <w:jc w:val="both"/>
      </w:pPr>
      <w:r>
        <w:rPr>
          <w:rFonts w:ascii="Times New Roman"/>
          <w:b w:val="false"/>
          <w:i w:val="false"/>
          <w:color w:val="ff0000"/>
          <w:sz w:val="28"/>
        </w:rPr>
        <w:t xml:space="preserve">
      Сноска. Приложение 10 исключено совместным приказом Министра образования и науки РК от 22.01.2018 </w:t>
      </w:r>
      <w:r>
        <w:rPr>
          <w:rFonts w:ascii="Times New Roman"/>
          <w:b w:val="false"/>
          <w:i w:val="false"/>
          <w:color w:val="ff0000"/>
          <w:sz w:val="28"/>
        </w:rPr>
        <w:t>№ 24</w:t>
      </w:r>
      <w:r>
        <w:rPr>
          <w:rFonts w:ascii="Times New Roman"/>
          <w:b w:val="false"/>
          <w:i w:val="false"/>
          <w:color w:val="ff0000"/>
          <w:sz w:val="28"/>
        </w:rPr>
        <w:t xml:space="preserve"> и Министра национальной экономики РК от 03.03.2018 № 91 (вводится в действие по истечении десяти календарных дней после дня его первого официального опубликования).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