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ec1" w14:textId="f68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819. Зарегистрирован в Министерстве юстиции Республики Казахстан 31 декабря 2015 года № 12740.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карантина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4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4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4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4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7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7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22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Министра сельского хозяйства РК от 09.06.2023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15-08/579 и Министра национальной экономики Республики Казахстан от 13 июля 2015 года № 525 "Об утверждении формы проверочного листа в сфере государственного контроля и надзора в области карантина растений" (зарегистрированный в Реестре государственной регистрации нормативных правовых актов № 11858, опубликованный от 1 сентября 2015 года в информационно-правовой системе "Әділет").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4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карантина растений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104 (вводится в действие по истечении десяти календарных дней после дня его первого официального опубликования).</w:t>
      </w:r>
    </w:p>
    <w:bookmarkStart w:name="z17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7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карантина растений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в области карантина растений к степеням риска и отбора субъектов (объектов) контроля и надзора при проведении проверок на соответствие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разрешительным требованиям), и профилактического контроля с посещением субъекта (объекта) контроля и надзора.</w:t>
      </w:r>
    </w:p>
    <w:bookmarkEnd w:id="15"/>
    <w:bookmarkStart w:name="z17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6"/>
    <w:bookmarkStart w:name="z17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7"/>
    <w:bookmarkStart w:name="z17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8"/>
    <w:bookmarkStart w:name="z17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физические и юридические лица, деятельность которых связана с объектами государственного фитосанитарного контроля и надзора в области карантина растений;</w:t>
      </w:r>
    </w:p>
    <w:bookmarkEnd w:id="19"/>
    <w:bookmarkStart w:name="z17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законодательством Республики Казахстан в области карантина растений, в виде наличия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переработки;</w:t>
      </w:r>
    </w:p>
    <w:bookmarkEnd w:id="20"/>
    <w:bookmarkStart w:name="z17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законодательством Республики Казахстан в области карантина растений, не относящиеся к незначительным и грубым нарушениям;</w:t>
      </w:r>
    </w:p>
    <w:bookmarkEnd w:id="21"/>
    <w:bookmarkStart w:name="z17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карантина растений,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2"/>
    <w:bookmarkStart w:name="z17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23"/>
    <w:bookmarkStart w:name="z17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разрешительным требованиям с целью минимально возможной степени ограничения свободы предпринимательства, обеспечивая при этом допустимый уровень риска в области карантина растений,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разрешительным требованиям;</w:t>
      </w:r>
    </w:p>
    <w:bookmarkEnd w:id="24"/>
    <w:bookmarkStart w:name="z17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25"/>
    <w:bookmarkStart w:name="z17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карантина растений и не зависящие непосредственно от отдельного субъекта (объекта) контроля и надзора;</w:t>
      </w:r>
    </w:p>
    <w:bookmarkEnd w:id="26"/>
    <w:bookmarkStart w:name="z17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7"/>
    <w:bookmarkStart w:name="z17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8"/>
    <w:bookmarkStart w:name="z17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разрешительным требованиям и профилактического контроля субъектов (объектов) контроля и надзора</w:t>
      </w:r>
    </w:p>
    <w:bookmarkEnd w:id="29"/>
    <w:bookmarkStart w:name="z17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разрешительным требованиям, критерии оценки степени риска для проведения проверки на соответствие разрешительным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0"/>
    <w:bookmarkStart w:name="z17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высокой степени риска.</w:t>
      </w:r>
    </w:p>
    <w:bookmarkEnd w:id="31"/>
    <w:bookmarkStart w:name="z17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степени риска, проводятся проверка на соответствие разрешительным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2"/>
    <w:bookmarkStart w:name="z17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высокой степени риска, при показателе степени риска от 71 до 100 включительно.</w:t>
      </w:r>
    </w:p>
    <w:bookmarkEnd w:id="33"/>
    <w:bookmarkStart w:name="z17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34"/>
    <w:bookmarkStart w:name="z17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5"/>
    <w:bookmarkStart w:name="z17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6"/>
    <w:bookmarkStart w:name="z17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7"/>
    <w:bookmarkStart w:name="z17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8"/>
    <w:bookmarkStart w:name="z17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на соответствие разрешительным требованиям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9"/>
    <w:bookmarkStart w:name="z17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материала, на соответствие разрешительным требованиям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0"/>
    <w:bookmarkStart w:name="z17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разрешительным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41"/>
    <w:bookmarkStart w:name="z17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2"/>
    <w:bookmarkStart w:name="z17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высокой степени риска относятся:</w:t>
      </w:r>
    </w:p>
    <w:bookmarkEnd w:id="43"/>
    <w:bookmarkStart w:name="z17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надзора, осуществляющие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риска;</w:t>
      </w:r>
    </w:p>
    <w:bookmarkEnd w:id="44"/>
    <w:bookmarkStart w:name="z17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и надзора, осуществляющие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продукции;</w:t>
      </w:r>
    </w:p>
    <w:bookmarkEnd w:id="45"/>
    <w:bookmarkStart w:name="z17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надзора, осуществляющие маркировку и обеззараживание древесного упаковочного материала;</w:t>
      </w:r>
    </w:p>
    <w:bookmarkEnd w:id="46"/>
    <w:bookmarkStart w:name="z17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 контроля и надзора, осуществляющие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жизнеспособности.</w:t>
      </w:r>
    </w:p>
    <w:bookmarkEnd w:id="47"/>
    <w:bookmarkStart w:name="z17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8"/>
    <w:bookmarkStart w:name="z17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9"/>
    <w:bookmarkStart w:name="z17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0"/>
    <w:bookmarkStart w:name="z17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1"/>
    <w:bookmarkStart w:name="z17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 и надзора.</w:t>
      </w:r>
    </w:p>
    <w:bookmarkEnd w:id="52"/>
    <w:bookmarkStart w:name="z17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результаты предыдущих проверок и профилактического контроля с посещением субъектов (объектов) контроля и надзора.</w:t>
      </w:r>
    </w:p>
    <w:bookmarkEnd w:id="53"/>
    <w:bookmarkStart w:name="z18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разрешительным требованиям используются результаты предыдущих проверок в отношении субъектов (объектов) контроля и надзора.</w:t>
      </w:r>
    </w:p>
    <w:bookmarkEnd w:id="54"/>
    <w:bookmarkStart w:name="z18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55"/>
    <w:bookmarkStart w:name="z18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разрешительным требованиям и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56"/>
    <w:bookmarkStart w:name="z18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57"/>
    <w:bookmarkStart w:name="z18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разрешительным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8"/>
    <w:bookmarkStart w:name="z18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59"/>
    <w:bookmarkStart w:name="z18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60"/>
    <w:bookmarkStart w:name="z18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разрешительным требованиям на период, определяемый пунктами 19 и 20 настоящих Критериев, посредством применения субъективных критериев.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5.05.2026 № 174 и и.о. Министра национальной экономики РК от 15.05.2026 № 49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2"/>
    <w:bookmarkStart w:name="z18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разрешительным требованиям, не должен превышать пяти процентов от общего количества таких субъектов контроля и надзора в области карантина растений.</w:t>
      </w:r>
    </w:p>
    <w:bookmarkEnd w:id="63"/>
    <w:bookmarkStart w:name="z18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64"/>
    <w:bookmarkStart w:name="z18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собирает информацию и формирует базу данных по субъективным критериям из источников согласно пункту 9 настоящих Критериев.</w:t>
      </w:r>
    </w:p>
    <w:bookmarkEnd w:id="65"/>
    <w:bookmarkStart w:name="z18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6"/>
    <w:bookmarkStart w:name="z18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67"/>
    <w:bookmarkStart w:name="z18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18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69"/>
    <w:bookmarkStart w:name="z18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0"/>
    <w:bookmarkStart w:name="z18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71"/>
    <w:bookmarkStart w:name="z18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в области карантина растений.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72"/>
    <w:bookmarkStart w:name="z18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73"/>
    <w:bookmarkStart w:name="z18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разрешительным требованиям или профилактический контроль с посещением субъекта (объекта) контроля и надзора.</w:t>
      </w:r>
    </w:p>
    <w:bookmarkEnd w:id="74"/>
    <w:bookmarkStart w:name="z18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5"/>
    <w:bookmarkStart w:name="z18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76"/>
    <w:bookmarkStart w:name="z18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7"/>
    <w:bookmarkStart w:name="z18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78"/>
    <w:bookmarkStart w:name="z18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18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0"/>
    <w:bookmarkStart w:name="z18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1"/>
    <w:bookmarkStart w:name="z18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2"/>
    <w:bookmarkStart w:name="z18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3"/>
    <w:bookmarkStart w:name="z18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4"/>
    <w:bookmarkStart w:name="z18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85"/>
    <w:bookmarkStart w:name="z18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18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87"/>
    <w:bookmarkStart w:name="z18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8"/>
    <w:bookmarkStart w:name="z18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89"/>
    <w:bookmarkStart w:name="z18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0"/>
    <w:bookmarkStart w:name="z18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1"/>
    <w:bookmarkStart w:name="z18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8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3"/>
    <w:bookmarkStart w:name="z18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4"/>
    <w:bookmarkStart w:name="z18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5"/>
    <w:bookmarkStart w:name="z18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6"/>
    <w:bookmarkStart w:name="z18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97"/>
    <w:bookmarkStart w:name="z18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9"/>
    <w:bookmarkStart w:name="z18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00"/>
    <w:bookmarkStart w:name="z18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1"/>
    <w:bookmarkStart w:name="z18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102"/>
    <w:bookmarkStart w:name="z18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3"/>
    <w:bookmarkStart w:name="z18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05"/>
    <w:bookmarkStart w:name="z18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6"/>
    <w:bookmarkStart w:name="z18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7"/>
    <w:bookmarkStart w:name="z18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108"/>
    <w:bookmarkStart w:name="z18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Кратность проведения проверок на соответствие разрешительным требованиям в отношении субъектов (объектов) контроля и надзора, отнесенных к высокой степени риска, определяется не чаще одного раза в год. </w:t>
      </w:r>
    </w:p>
    <w:bookmarkEnd w:id="109"/>
    <w:bookmarkStart w:name="z18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10"/>
    <w:bookmarkStart w:name="z18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и надзора проводится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1"/>
    <w:bookmarkStart w:name="z18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Проверка на соответствие разрешительным требованиям проводится на основании графика проверок на соответствие разрешительным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12"/>
    <w:bookmarkStart w:name="z198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оперативного реагирования в области карантина растений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оценки дополнены главой 4 в соответствии с совместным приказом и.о. Министра сельского хозяйства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29.06.2024 № 57 (вводится в действие по истечении десяти календарных дней после дня его первого официального опубликования).</w:t>
      </w:r>
    </w:p>
    <w:bookmarkStart w:name="z19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мерам оперативного реагирования, применяемым в рамках настоящих Критериев, относятся:</w:t>
      </w:r>
    </w:p>
    <w:bookmarkEnd w:id="114"/>
    <w:bookmarkStart w:name="z19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подкарантинной продукции (в том числе из почтовых отправлений, ручной клади и багажа) или возврат подкарантинной продукции;</w:t>
      </w:r>
    </w:p>
    <w:bookmarkEnd w:id="115"/>
    <w:bookmarkStart w:name="z19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деятельности или отдельных ее видов.</w:t>
      </w:r>
    </w:p>
    <w:bookmarkEnd w:id="116"/>
    <w:bookmarkStart w:name="z19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Основаниями для применения мер оперативного реагирования в виде изъятия подкарантинной продукции (в том числе из почтовых отправлений, ручной клади и багажа) или возврат подкарантинной продукции являются нарушения требований, указанных в пунктах 13 и 14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7"/>
    <w:bookmarkStart w:name="z19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Основаниями для применения мер оперативного реагирования в виде изъятия подкарантинной продукции (в том числе из почтовых отправлений, ручной клади и багажа) являются нарушения требований, указанных в пунктах 15 и 16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8"/>
    <w:bookmarkStart w:name="z19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применения мер оперативного реагирования в виде приостановления деятельности или отдельных ее видов со сроком на шесть месяцев являются нарушения:</w:t>
      </w:r>
    </w:p>
    <w:bookmarkEnd w:id="119"/>
    <w:bookmarkStart w:name="z19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20"/>
    <w:bookmarkStart w:name="z19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86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производство, заготовку, хранение,</w:t>
      </w:r>
      <w:r>
        <w:br/>
      </w:r>
      <w:r>
        <w:rPr>
          <w:rFonts w:ascii="Times New Roman"/>
          <w:b/>
          <w:i w:val="false"/>
          <w:color w:val="000000"/>
        </w:rPr>
        <w:t>переработку подкарантинной продукции высокого фитосанитарного риска и (или)</w:t>
      </w:r>
      <w:r>
        <w:br/>
      </w:r>
      <w:r>
        <w:rPr>
          <w:rFonts w:ascii="Times New Roman"/>
          <w:b/>
          <w:i w:val="false"/>
          <w:color w:val="000000"/>
        </w:rPr>
        <w:t>продукции из подкарантинной продукции высокого фитосанитарного риска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и.о. Министра сельского хозяйства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11.03.2025 № 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8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душа, смежного с местами изоляции или внутри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карантина растений</w:t>
            </w:r>
          </w:p>
        </w:tc>
      </w:tr>
    </w:tbl>
    <w:bookmarkStart w:name="z186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маркировку и обеззараживание</w:t>
      </w:r>
      <w:r>
        <w:br/>
      </w:r>
      <w:r>
        <w:rPr>
          <w:rFonts w:ascii="Times New Roman"/>
          <w:b/>
          <w:i w:val="false"/>
          <w:color w:val="000000"/>
        </w:rPr>
        <w:t>древесного упаковочного материала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совместного приказа и.о. Министра сельского хозяйства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11.03.2025 № 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86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переработку засоренных</w:t>
      </w:r>
      <w:r>
        <w:br/>
      </w:r>
      <w:r>
        <w:rPr>
          <w:rFonts w:ascii="Times New Roman"/>
          <w:b/>
          <w:i w:val="false"/>
          <w:color w:val="000000"/>
        </w:rPr>
        <w:t>карантинными сорняками (за исключением карантинных сорняков рода Striga spp.)</w:t>
      </w:r>
      <w:r>
        <w:br/>
      </w:r>
      <w:r>
        <w:rPr>
          <w:rFonts w:ascii="Times New Roman"/>
          <w:b/>
          <w:i w:val="false"/>
          <w:color w:val="000000"/>
        </w:rPr>
        <w:t>зерна и продуктов его переработки по технологиям, обеспечивающим лишение семян</w:t>
      </w:r>
      <w:r>
        <w:br/>
      </w:r>
      <w:r>
        <w:rPr>
          <w:rFonts w:ascii="Times New Roman"/>
          <w:b/>
          <w:i w:val="false"/>
          <w:color w:val="000000"/>
        </w:rPr>
        <w:t>и плодов карантинных сорных растений жизнеспособности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совместного приказа и.о. Министра сельского хозяйства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11.03.2025 № 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 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86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на соответствие разрешительным требованиям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технологий, обеспечивающих лишение семян и плодов карантинных сорных растений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87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материала, на соответствие разрешительным требованиям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камер для сушки, обеспечивающих прогревание глубинных частей древесины до температуры не ниже плюс 56 градусов (далее –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оборудования, обеспечивающего достижение в течение 30 минут после начала обработки нагрева до минимальной температуры плюс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(далее –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обеспечивающего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обеспечивающего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персонала, осуществляющего обеззараживание и маркировку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поверку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совместным приказом Заместителя Премьер–Министра РК – Министра сельского хозяйства РК от 11.01.2019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11.01.2019 № 4 (вводится в действие по истечении 10 (десяти) календарных дней после дня его первого официального опубликования); в редакции совместного приказа и.о. Министра сельского хозяйства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11.03.2025 № 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8" w:id="1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1" w:id="1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22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Заместителя Премьер–Министра РК – Министра сельского хозяйства РК от 11.01.2019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11.01.2019 № 4 (вводится в действие по истечении 10 (десяти) календарных дней после дня его первого официального опубликования);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душ, смежный с местами изоляции или внутри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4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Заместителя Премьер–Министра РК – Министра сельского хозяйства РК от 11.01.2019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11.01.2019 № 4 (вводится в действие по истечении 10 (десяти) календарных дней после дня его первого официального опубликования); в редакции совместного приказа и.о. Министра сельского хозяйства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29.06.2024 № 57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4" w:id="1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 маркировке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5" w:id="1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 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6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надзора, осуществляющих переработку засоренных карантинными</w:t>
      </w:r>
      <w:r>
        <w:br/>
      </w:r>
      <w:r>
        <w:rPr>
          <w:rFonts w:ascii="Times New Roman"/>
          <w:b/>
          <w:i w:val="false"/>
          <w:color w:val="000000"/>
        </w:rPr>
        <w:t>сорняками (за исключением карантинных сорняков рода Striga spp.) зерна и продуктов</w:t>
      </w:r>
      <w:r>
        <w:br/>
      </w:r>
      <w:r>
        <w:rPr>
          <w:rFonts w:ascii="Times New Roman"/>
          <w:b/>
          <w:i w:val="false"/>
          <w:color w:val="000000"/>
        </w:rPr>
        <w:t>его переработки по технологиям, обеспечивающим лишение семян и плодов</w:t>
      </w:r>
      <w:r>
        <w:br/>
      </w:r>
      <w:r>
        <w:rPr>
          <w:rFonts w:ascii="Times New Roman"/>
          <w:b/>
          <w:i w:val="false"/>
          <w:color w:val="000000"/>
        </w:rPr>
        <w:t>карантинных сорных растений жизнеспособности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5 в соответствии с совмествным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22 (вводится в действие по истечении десяти календарных дней после дня его первого официального опубликования); в редакции совместного приказа и.о. Министра сельского хозяйства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11.03.2025 № 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 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87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6 в соответствии с совместным приказом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74" w:id="13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субъекта (объекта) контроля и надзора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технологии, обеспечивающих лишение семян и плодов карантинных сорных растений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0" w:id="1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9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7 в соответствии с совместным приказом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13" w:id="1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субъекта (объекта) контроля и надзора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камер для сушки, обеспечивающих прогревание глубинных частей древесины до температуры не ниже плюс 56 градусов (далее –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оборудования, обеспечивающее достижение в течение 30 минут после начала обработки нагрева до минимальной температуры плюс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(далее –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обеспечивающее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обеспечивающее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персонала, осуществляющего обеззараживание и маркировку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поверку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84" w:id="16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