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fcb4" w14:textId="467f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Государственного секретаря - Министра иностранных дел Республики Казахстан от 14 июля 2010 года № 08-1-1-1/249 "Об утверждении размеров ставок консульских сборов, взимаемых за совершение консульских действий, а также ставок консульского сбора за срочность"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15 декабря 2015 года № 11-1-2/582. Зарегистрирован в Министерстве юстиции Республики Казахстан 31 декабря 2015 года № 12710. Утратил силу приказом Министра иностранных дел Республики Казахстан от 20 мая 2019 года № 11-1-4/227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иностранных дел РК от 20.05.2019 </w:t>
      </w:r>
      <w:r>
        <w:rPr>
          <w:rFonts w:ascii="Times New Roman"/>
          <w:b w:val="false"/>
          <w:i w:val="false"/>
          <w:color w:val="ff0000"/>
          <w:sz w:val="28"/>
        </w:rPr>
        <w:t>№ 11-1-4/227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552 Кодекса Республики Казахстан от 10 декабря 2008 года "О налогах и других обязательных платежах в бюджет (Налоговый кодекс)"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секретаря - Министра иностранных дел Республики Казахстан от 14 июля 2010 года № 08-1-1-1/249 "Об утверждении размеров ставок консульских сборов, взимаемых за совершение консульских действий, а также ставок консульского сбора за срочность" (зарегистрирован в Реестре государственной регистрации нормативных правовых актов № 6372, опубликован в газете "Казахстанская правда" от 6 ноября 2010 года № 295-296 (26356-26357); от 9 ноября 2010 года за № 297-299 (26358-26360)),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ставок консульского сбора за совершение консульских действий на территории иностранного государства";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ставки консульского сбора за совершение консульских действий на территории иностранного государства,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 – 55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интернет–ресурсе Министерства иностранных дел Республики Казахстан.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иностранных дел Республики Казахстан Жошыбаева Р.С.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4"/>
        <w:gridCol w:w="7766"/>
      </w:tblGrid>
      <w:tr>
        <w:trPr>
          <w:trHeight w:val="30" w:hRule="atLeast"/>
        </w:trPr>
        <w:tc>
          <w:tcPr>
            <w:tcW w:w="45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Е.Идрисов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Соединенных Штатах</w:t>
      </w:r>
      <w:r>
        <w:br/>
      </w:r>
      <w:r>
        <w:rPr>
          <w:rFonts w:ascii="Times New Roman"/>
          <w:b/>
          <w:i w:val="false"/>
          <w:color w:val="000000"/>
        </w:rPr>
        <w:t>Америки 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7076"/>
        <w:gridCol w:w="4018"/>
      </w:tblGrid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консульских действий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 (в долларах США)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 исключением оформления дипломатического и служебного паспортов Республики Казахстан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Инвесторская виза: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Деловая виза: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виза: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Миссионерская виза: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 на учебу: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 на лечение: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 на работу: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 на постоянное жительство: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однократная 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 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повреждении судна или груза (кораблекрушении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повреждении судна или груза (кораблекрушении судов) Республики Казахстан, находящихся за границей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- Соединенные Штаты Америки.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</w:t>
      </w:r>
      <w:r>
        <w:br/>
      </w:r>
      <w:r>
        <w:rPr>
          <w:rFonts w:ascii="Times New Roman"/>
          <w:b/>
          <w:i w:val="false"/>
          <w:color w:val="000000"/>
        </w:rPr>
        <w:t>Республике Армения 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6400"/>
        <w:gridCol w:w="4538"/>
      </w:tblGrid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долларах США)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- Соединенные Штаты Америки.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Исламской</w:t>
      </w:r>
      <w:r>
        <w:br/>
      </w:r>
      <w:r>
        <w:rPr>
          <w:rFonts w:ascii="Times New Roman"/>
          <w:b/>
          <w:i w:val="false"/>
          <w:color w:val="000000"/>
        </w:rPr>
        <w:t>Республике Афганистан 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7076"/>
        <w:gridCol w:w="4018"/>
      </w:tblGrid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долларах США)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 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повреждении судна или груза (кораблекрушении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повреждении судна или груза (кораблекрушении судов) Республики Казахстан, находящихся за границей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- Соединенные Штаты Америки.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</w:t>
      </w:r>
      <w:r>
        <w:br/>
      </w:r>
      <w:r>
        <w:rPr>
          <w:rFonts w:ascii="Times New Roman"/>
          <w:b/>
          <w:i w:val="false"/>
          <w:color w:val="000000"/>
        </w:rPr>
        <w:t>в Австрийской Республике 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6510"/>
        <w:gridCol w:w="4404"/>
      </w:tblGrid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евро)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евро</w:t>
            </w:r>
          </w:p>
        </w:tc>
      </w:tr>
      <w:tr>
        <w:trPr>
          <w:trHeight w:val="30" w:hRule="atLeast"/>
        </w:trPr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евро</w:t>
            </w:r>
          </w:p>
        </w:tc>
      </w:tr>
      <w:tr>
        <w:trPr>
          <w:trHeight w:val="30" w:hRule="atLeast"/>
        </w:trPr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евро</w:t>
            </w:r>
          </w:p>
        </w:tc>
      </w:tr>
      <w:tr>
        <w:trPr>
          <w:trHeight w:val="30" w:hRule="atLeast"/>
        </w:trPr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 Казахстан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45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</w:t>
      </w:r>
      <w:r>
        <w:br/>
      </w:r>
      <w:r>
        <w:rPr>
          <w:rFonts w:ascii="Times New Roman"/>
          <w:b/>
          <w:i w:val="false"/>
          <w:color w:val="000000"/>
        </w:rPr>
        <w:t>в Азербайджанской Республике 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7396"/>
        <w:gridCol w:w="3329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долларах США)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их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- Соединенные Штаты Америки.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Республике Беларусь</w:t>
      </w:r>
      <w:r>
        <w:br/>
      </w:r>
      <w:r>
        <w:rPr>
          <w:rFonts w:ascii="Times New Roman"/>
          <w:b/>
          <w:i w:val="false"/>
          <w:color w:val="000000"/>
        </w:rPr>
        <w:t>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6400"/>
        <w:gridCol w:w="4538"/>
      </w:tblGrid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долларах США)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- Соединенные Штаты Америки.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Королевстве Бельгия</w:t>
      </w:r>
      <w:r>
        <w:br/>
      </w:r>
      <w:r>
        <w:rPr>
          <w:rFonts w:ascii="Times New Roman"/>
          <w:b/>
          <w:i w:val="false"/>
          <w:color w:val="000000"/>
        </w:rPr>
        <w:t>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6510"/>
        <w:gridCol w:w="4404"/>
      </w:tblGrid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евро)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евро</w:t>
            </w:r>
          </w:p>
        </w:tc>
      </w:tr>
      <w:tr>
        <w:trPr>
          <w:trHeight w:val="30" w:hRule="atLeast"/>
        </w:trPr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евро</w:t>
            </w:r>
          </w:p>
        </w:tc>
      </w:tr>
      <w:tr>
        <w:trPr>
          <w:trHeight w:val="30" w:hRule="atLeast"/>
        </w:trPr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евро</w:t>
            </w:r>
          </w:p>
        </w:tc>
      </w:tr>
      <w:tr>
        <w:trPr>
          <w:trHeight w:val="30" w:hRule="atLeast"/>
        </w:trPr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45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Республике Болгария</w:t>
      </w:r>
      <w:r>
        <w:br/>
      </w:r>
      <w:r>
        <w:rPr>
          <w:rFonts w:ascii="Times New Roman"/>
          <w:b/>
          <w:i w:val="false"/>
          <w:color w:val="000000"/>
        </w:rPr>
        <w:t>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6510"/>
        <w:gridCol w:w="4404"/>
      </w:tblGrid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евро)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евро</w:t>
            </w:r>
          </w:p>
        </w:tc>
      </w:tr>
      <w:tr>
        <w:trPr>
          <w:trHeight w:val="30" w:hRule="atLeast"/>
        </w:trPr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евро</w:t>
            </w:r>
          </w:p>
        </w:tc>
      </w:tr>
      <w:tr>
        <w:trPr>
          <w:trHeight w:val="30" w:hRule="atLeast"/>
        </w:trPr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евро</w:t>
            </w:r>
          </w:p>
        </w:tc>
      </w:tr>
      <w:tr>
        <w:trPr>
          <w:trHeight w:val="30" w:hRule="atLeast"/>
        </w:trPr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45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Федеративной</w:t>
      </w:r>
      <w:r>
        <w:br/>
      </w:r>
      <w:r>
        <w:rPr>
          <w:rFonts w:ascii="Times New Roman"/>
          <w:b/>
          <w:i w:val="false"/>
          <w:color w:val="000000"/>
        </w:rPr>
        <w:t>Республике Бразилия 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7076"/>
        <w:gridCol w:w="4018"/>
      </w:tblGrid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долларах США)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до 90 календарных дней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 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- Соединенные Штаты Америки.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Объединенных</w:t>
      </w:r>
      <w:r>
        <w:br/>
      </w:r>
      <w:r>
        <w:rPr>
          <w:rFonts w:ascii="Times New Roman"/>
          <w:b/>
          <w:i w:val="false"/>
          <w:color w:val="000000"/>
        </w:rPr>
        <w:t>Арабских Эмиратах 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6400"/>
        <w:gridCol w:w="4538"/>
      </w:tblGrid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"/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долларах США)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- Соединенные Штаты Америки.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Федеративной</w:t>
      </w:r>
      <w:r>
        <w:br/>
      </w:r>
      <w:r>
        <w:rPr>
          <w:rFonts w:ascii="Times New Roman"/>
          <w:b/>
          <w:i w:val="false"/>
          <w:color w:val="000000"/>
        </w:rPr>
        <w:t>Республике Германия 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6510"/>
        <w:gridCol w:w="4404"/>
      </w:tblGrid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евро)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евро</w:t>
            </w:r>
          </w:p>
        </w:tc>
      </w:tr>
      <w:tr>
        <w:trPr>
          <w:trHeight w:val="30" w:hRule="atLeast"/>
        </w:trPr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евро</w:t>
            </w:r>
          </w:p>
        </w:tc>
      </w:tr>
      <w:tr>
        <w:trPr>
          <w:trHeight w:val="30" w:hRule="atLeast"/>
        </w:trPr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евро</w:t>
            </w:r>
          </w:p>
        </w:tc>
      </w:tr>
      <w:tr>
        <w:trPr>
          <w:trHeight w:val="30" w:hRule="atLeast"/>
        </w:trPr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45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Греческой Республике</w:t>
      </w:r>
      <w:r>
        <w:br/>
      </w:r>
      <w:r>
        <w:rPr>
          <w:rFonts w:ascii="Times New Roman"/>
          <w:b/>
          <w:i w:val="false"/>
          <w:color w:val="000000"/>
        </w:rPr>
        <w:t>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6510"/>
        <w:gridCol w:w="4404"/>
      </w:tblGrid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евро)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евро</w:t>
            </w:r>
          </w:p>
        </w:tc>
      </w:tr>
      <w:tr>
        <w:trPr>
          <w:trHeight w:val="30" w:hRule="atLeast"/>
        </w:trPr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евро</w:t>
            </w:r>
          </w:p>
        </w:tc>
      </w:tr>
      <w:tr>
        <w:trPr>
          <w:trHeight w:val="30" w:hRule="atLeast"/>
        </w:trPr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евро</w:t>
            </w:r>
          </w:p>
        </w:tc>
      </w:tr>
      <w:tr>
        <w:trPr>
          <w:trHeight w:val="30" w:hRule="atLeast"/>
        </w:trPr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45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Грузии за</w:t>
      </w:r>
      <w:r>
        <w:br/>
      </w:r>
      <w:r>
        <w:rPr>
          <w:rFonts w:ascii="Times New Roman"/>
          <w:b/>
          <w:i w:val="false"/>
          <w:color w:val="000000"/>
        </w:rPr>
        <w:t>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7076"/>
        <w:gridCol w:w="4018"/>
      </w:tblGrid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долларах США)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до 90 календарных дней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 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- Соединенные Штаты Америки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Японии за</w:t>
      </w:r>
      <w:r>
        <w:br/>
      </w:r>
      <w:r>
        <w:rPr>
          <w:rFonts w:ascii="Times New Roman"/>
          <w:b/>
          <w:i w:val="false"/>
          <w:color w:val="000000"/>
        </w:rPr>
        <w:t>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6400"/>
        <w:gridCol w:w="4538"/>
      </w:tblGrid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долларах США)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- Соединенные Штаты Америки.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Государстве Израиль</w:t>
      </w:r>
      <w:r>
        <w:br/>
      </w:r>
      <w:r>
        <w:rPr>
          <w:rFonts w:ascii="Times New Roman"/>
          <w:b/>
          <w:i w:val="false"/>
          <w:color w:val="000000"/>
        </w:rPr>
        <w:t>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6400"/>
        <w:gridCol w:w="4538"/>
      </w:tblGrid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долларах США)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- Соединенные Штаты Америки.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Республике</w:t>
      </w:r>
      <w:r>
        <w:br/>
      </w:r>
      <w:r>
        <w:rPr>
          <w:rFonts w:ascii="Times New Roman"/>
          <w:b/>
          <w:i w:val="false"/>
          <w:color w:val="000000"/>
        </w:rPr>
        <w:t>Индонезия 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7076"/>
        <w:gridCol w:w="4018"/>
      </w:tblGrid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долларах США)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до 90 календарных дней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однократная 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 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повреждении судна или груза (кораблекрушении судов) Республики Казахстан, находящихся за границей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- Соединенные Штаты Америки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Иорданском</w:t>
      </w:r>
      <w:r>
        <w:br/>
      </w:r>
      <w:r>
        <w:rPr>
          <w:rFonts w:ascii="Times New Roman"/>
          <w:b/>
          <w:i w:val="false"/>
          <w:color w:val="000000"/>
        </w:rPr>
        <w:t>Хашимитском Королевстве 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0"/>
        <w:gridCol w:w="8034"/>
        <w:gridCol w:w="2896"/>
      </w:tblGrid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долларах США)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 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- Соединенные Штаты Америки.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Исламской</w:t>
      </w:r>
      <w:r>
        <w:br/>
      </w:r>
      <w:r>
        <w:rPr>
          <w:rFonts w:ascii="Times New Roman"/>
          <w:b/>
          <w:i w:val="false"/>
          <w:color w:val="000000"/>
        </w:rPr>
        <w:t>Республике Иран 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7396"/>
        <w:gridCol w:w="3329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долларах США)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- Соединенные Штаты Америки.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Королевстве</w:t>
      </w:r>
      <w:r>
        <w:br/>
      </w:r>
      <w:r>
        <w:rPr>
          <w:rFonts w:ascii="Times New Roman"/>
          <w:b/>
          <w:i w:val="false"/>
          <w:color w:val="000000"/>
        </w:rPr>
        <w:t>Испания 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6510"/>
        <w:gridCol w:w="4404"/>
      </w:tblGrid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евро)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евро</w:t>
            </w:r>
          </w:p>
        </w:tc>
      </w:tr>
      <w:tr>
        <w:trPr>
          <w:trHeight w:val="30" w:hRule="atLeast"/>
        </w:trPr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евро</w:t>
            </w:r>
          </w:p>
        </w:tc>
      </w:tr>
      <w:tr>
        <w:trPr>
          <w:trHeight w:val="30" w:hRule="atLeast"/>
        </w:trPr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евро</w:t>
            </w:r>
          </w:p>
        </w:tc>
      </w:tr>
      <w:tr>
        <w:trPr>
          <w:trHeight w:val="30" w:hRule="atLeast"/>
        </w:trPr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45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Итальянской</w:t>
      </w:r>
      <w:r>
        <w:br/>
      </w:r>
      <w:r>
        <w:rPr>
          <w:rFonts w:ascii="Times New Roman"/>
          <w:b/>
          <w:i w:val="false"/>
          <w:color w:val="000000"/>
        </w:rPr>
        <w:t>Республике 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6510"/>
        <w:gridCol w:w="4404"/>
      </w:tblGrid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евро)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евро</w:t>
            </w:r>
          </w:p>
        </w:tc>
      </w:tr>
      <w:tr>
        <w:trPr>
          <w:trHeight w:val="30" w:hRule="atLeast"/>
        </w:trPr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евро</w:t>
            </w:r>
          </w:p>
        </w:tc>
      </w:tr>
      <w:tr>
        <w:trPr>
          <w:trHeight w:val="30" w:hRule="atLeast"/>
        </w:trPr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евро</w:t>
            </w:r>
          </w:p>
        </w:tc>
      </w:tr>
      <w:tr>
        <w:trPr>
          <w:trHeight w:val="30" w:hRule="atLeast"/>
        </w:trPr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45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Канаде за</w:t>
      </w:r>
      <w:r>
        <w:br/>
      </w:r>
      <w:r>
        <w:rPr>
          <w:rFonts w:ascii="Times New Roman"/>
          <w:b/>
          <w:i w:val="false"/>
          <w:color w:val="000000"/>
        </w:rPr>
        <w:t>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7396"/>
        <w:gridCol w:w="3329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долларах США)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- Соединенные Штаты Америки.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Республике Корея</w:t>
      </w:r>
      <w:r>
        <w:br/>
      </w:r>
      <w:r>
        <w:rPr>
          <w:rFonts w:ascii="Times New Roman"/>
          <w:b/>
          <w:i w:val="false"/>
          <w:color w:val="000000"/>
        </w:rPr>
        <w:t>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7396"/>
        <w:gridCol w:w="3329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долларах США)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- Соединенные Штаты Америки.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Республике Куба</w:t>
      </w:r>
      <w:r>
        <w:br/>
      </w:r>
      <w:r>
        <w:rPr>
          <w:rFonts w:ascii="Times New Roman"/>
          <w:b/>
          <w:i w:val="false"/>
          <w:color w:val="000000"/>
        </w:rPr>
        <w:t>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7396"/>
        <w:gridCol w:w="3329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долларах США)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- Соединенные Штаты Америки.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Государстве Катар</w:t>
      </w:r>
      <w:r>
        <w:br/>
      </w:r>
      <w:r>
        <w:rPr>
          <w:rFonts w:ascii="Times New Roman"/>
          <w:b/>
          <w:i w:val="false"/>
          <w:color w:val="000000"/>
        </w:rPr>
        <w:t>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7396"/>
        <w:gridCol w:w="3329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долларах США)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- Соединенные Штаты Америки.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Кыргызской</w:t>
      </w:r>
      <w:r>
        <w:br/>
      </w:r>
      <w:r>
        <w:rPr>
          <w:rFonts w:ascii="Times New Roman"/>
          <w:b/>
          <w:i w:val="false"/>
          <w:color w:val="000000"/>
        </w:rPr>
        <w:t>Республике 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7396"/>
        <w:gridCol w:w="3329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долларах США)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- Соединенные Штаты Америки.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Китайской Народной</w:t>
      </w:r>
      <w:r>
        <w:br/>
      </w:r>
      <w:r>
        <w:rPr>
          <w:rFonts w:ascii="Times New Roman"/>
          <w:b/>
          <w:i w:val="false"/>
          <w:color w:val="000000"/>
        </w:rPr>
        <w:t>Республике 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7396"/>
        <w:gridCol w:w="3329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долларах США)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- Соединенные Штаты Америки.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Литовской Республике</w:t>
      </w:r>
      <w:r>
        <w:br/>
      </w:r>
      <w:r>
        <w:rPr>
          <w:rFonts w:ascii="Times New Roman"/>
          <w:b/>
          <w:i w:val="false"/>
          <w:color w:val="000000"/>
        </w:rPr>
        <w:t>и Республике Латвия 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7396"/>
        <w:gridCol w:w="3329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евро)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евро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евро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 не менее 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Ливанской Республике</w:t>
      </w:r>
      <w:r>
        <w:br/>
      </w:r>
      <w:r>
        <w:rPr>
          <w:rFonts w:ascii="Times New Roman"/>
          <w:b/>
          <w:i w:val="false"/>
          <w:color w:val="000000"/>
        </w:rPr>
        <w:t>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7396"/>
        <w:gridCol w:w="3329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долларах США)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- Соединенные Штаты Америки.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Венгерской Республике</w:t>
      </w:r>
      <w:r>
        <w:br/>
      </w:r>
      <w:r>
        <w:rPr>
          <w:rFonts w:ascii="Times New Roman"/>
          <w:b/>
          <w:i w:val="false"/>
          <w:color w:val="000000"/>
        </w:rPr>
        <w:t>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7396"/>
        <w:gridCol w:w="3329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евро)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евро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евро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евро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 не менее 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Малайзии за</w:t>
      </w:r>
      <w:r>
        <w:br/>
      </w:r>
      <w:r>
        <w:rPr>
          <w:rFonts w:ascii="Times New Roman"/>
          <w:b/>
          <w:i w:val="false"/>
          <w:color w:val="000000"/>
        </w:rPr>
        <w:t>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7396"/>
        <w:gridCol w:w="3329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долларах США)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- Соединенные Штаты Америки.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Монголии за</w:t>
      </w:r>
      <w:r>
        <w:br/>
      </w:r>
      <w:r>
        <w:rPr>
          <w:rFonts w:ascii="Times New Roman"/>
          <w:b/>
          <w:i w:val="false"/>
          <w:color w:val="000000"/>
        </w:rPr>
        <w:t>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0"/>
        <w:gridCol w:w="8034"/>
        <w:gridCol w:w="2896"/>
      </w:tblGrid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долларах США)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 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- Соединенные Штаты Америки.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Арабской Республике</w:t>
      </w:r>
      <w:r>
        <w:br/>
      </w:r>
      <w:r>
        <w:rPr>
          <w:rFonts w:ascii="Times New Roman"/>
          <w:b/>
          <w:i w:val="false"/>
          <w:color w:val="000000"/>
        </w:rPr>
        <w:t>Египет и Сирийской Арабской Республике за совершение</w:t>
      </w:r>
      <w:r>
        <w:br/>
      </w:r>
      <w:r>
        <w:rPr>
          <w:rFonts w:ascii="Times New Roman"/>
          <w:b/>
          <w:i w:val="false"/>
          <w:color w:val="000000"/>
        </w:rPr>
        <w:t>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7396"/>
        <w:gridCol w:w="3329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долларах США)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- Соединенные Штаты Америки.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Королевстве</w:t>
      </w:r>
      <w:r>
        <w:br/>
      </w:r>
      <w:r>
        <w:rPr>
          <w:rFonts w:ascii="Times New Roman"/>
          <w:b/>
          <w:i w:val="false"/>
          <w:color w:val="000000"/>
        </w:rPr>
        <w:t>Нидерландов 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7396"/>
        <w:gridCol w:w="3329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евро)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евро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евро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евро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 не менее 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Королевстве</w:t>
      </w:r>
      <w:r>
        <w:br/>
      </w:r>
      <w:r>
        <w:rPr>
          <w:rFonts w:ascii="Times New Roman"/>
          <w:b/>
          <w:i w:val="false"/>
          <w:color w:val="000000"/>
        </w:rPr>
        <w:t>Норвегия 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7396"/>
        <w:gridCol w:w="3329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евро)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евро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евро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евро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 не менее 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Султанате Оман за</w:t>
      </w:r>
      <w:r>
        <w:br/>
      </w:r>
      <w:r>
        <w:rPr>
          <w:rFonts w:ascii="Times New Roman"/>
          <w:b/>
          <w:i w:val="false"/>
          <w:color w:val="000000"/>
        </w:rPr>
        <w:t>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7396"/>
        <w:gridCol w:w="3329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долларах США)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до 90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- Соединенные Штаты Америки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Республике</w:t>
      </w:r>
      <w:r>
        <w:br/>
      </w:r>
      <w:r>
        <w:rPr>
          <w:rFonts w:ascii="Times New Roman"/>
          <w:b/>
          <w:i w:val="false"/>
          <w:color w:val="000000"/>
        </w:rPr>
        <w:t>Узбекистан 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7396"/>
        <w:gridCol w:w="3329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долларах США)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- Соединенные Штаты Америки.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Исламской Республике</w:t>
      </w:r>
      <w:r>
        <w:br/>
      </w:r>
      <w:r>
        <w:rPr>
          <w:rFonts w:ascii="Times New Roman"/>
          <w:b/>
          <w:i w:val="false"/>
          <w:color w:val="000000"/>
        </w:rPr>
        <w:t>Пакистан 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7396"/>
        <w:gridCol w:w="3329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долларах США)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- Соединенные Штаты Америки.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Республике Польша</w:t>
      </w:r>
      <w:r>
        <w:br/>
      </w:r>
      <w:r>
        <w:rPr>
          <w:rFonts w:ascii="Times New Roman"/>
          <w:b/>
          <w:i w:val="false"/>
          <w:color w:val="000000"/>
        </w:rPr>
        <w:t>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7396"/>
        <w:gridCol w:w="3329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евро)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евро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евро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евро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 не менее 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Российской Федерации</w:t>
      </w:r>
      <w:r>
        <w:br/>
      </w:r>
      <w:r>
        <w:rPr>
          <w:rFonts w:ascii="Times New Roman"/>
          <w:b/>
          <w:i w:val="false"/>
          <w:color w:val="000000"/>
        </w:rPr>
        <w:t>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7396"/>
        <w:gridCol w:w="3329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долларах США)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- Соединенные Штаты Америки.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Румынии за</w:t>
      </w:r>
      <w:r>
        <w:br/>
      </w:r>
      <w:r>
        <w:rPr>
          <w:rFonts w:ascii="Times New Roman"/>
          <w:b/>
          <w:i w:val="false"/>
          <w:color w:val="000000"/>
        </w:rPr>
        <w:t>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7396"/>
        <w:gridCol w:w="3329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евро)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евро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евро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евро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 не менее 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Королевстве</w:t>
      </w:r>
      <w:r>
        <w:br/>
      </w:r>
      <w:r>
        <w:rPr>
          <w:rFonts w:ascii="Times New Roman"/>
          <w:b/>
          <w:i w:val="false"/>
          <w:color w:val="000000"/>
        </w:rPr>
        <w:t>Саудовская Аравия 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0"/>
        <w:gridCol w:w="8034"/>
        <w:gridCol w:w="2896"/>
      </w:tblGrid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долларах США)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 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- Соединенные Штаты Америки.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Республике Сингапур</w:t>
      </w:r>
      <w:r>
        <w:br/>
      </w:r>
      <w:r>
        <w:rPr>
          <w:rFonts w:ascii="Times New Roman"/>
          <w:b/>
          <w:i w:val="false"/>
          <w:color w:val="000000"/>
        </w:rPr>
        <w:t>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7396"/>
        <w:gridCol w:w="3329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долларах США)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- Соединенные Штаты Америки.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Королевстве Тайланд</w:t>
      </w:r>
      <w:r>
        <w:br/>
      </w:r>
      <w:r>
        <w:rPr>
          <w:rFonts w:ascii="Times New Roman"/>
          <w:b/>
          <w:i w:val="false"/>
          <w:color w:val="000000"/>
        </w:rPr>
        <w:t>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7396"/>
        <w:gridCol w:w="3329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долларах США)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- Соединенные Штаты Америки.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Республике</w:t>
      </w:r>
      <w:r>
        <w:br/>
      </w:r>
      <w:r>
        <w:rPr>
          <w:rFonts w:ascii="Times New Roman"/>
          <w:b/>
          <w:i w:val="false"/>
          <w:color w:val="000000"/>
        </w:rPr>
        <w:t>Таджикистан 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7396"/>
        <w:gridCol w:w="3329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долларах США)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- Соединенные Штаты Америки.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Турецкой Республике</w:t>
      </w:r>
      <w:r>
        <w:br/>
      </w:r>
      <w:r>
        <w:rPr>
          <w:rFonts w:ascii="Times New Roman"/>
          <w:b/>
          <w:i w:val="false"/>
          <w:color w:val="000000"/>
        </w:rPr>
        <w:t>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7396"/>
        <w:gridCol w:w="3329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долларах США)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- Соединенные Штаты Америки.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Туркменистане за</w:t>
      </w:r>
      <w:r>
        <w:br/>
      </w:r>
      <w:r>
        <w:rPr>
          <w:rFonts w:ascii="Times New Roman"/>
          <w:b/>
          <w:i w:val="false"/>
          <w:color w:val="000000"/>
        </w:rPr>
        <w:t>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7396"/>
        <w:gridCol w:w="3329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долларах США)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- Соединенные Штаты Америки.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Украине и Республике</w:t>
      </w:r>
      <w:r>
        <w:br/>
      </w:r>
      <w:r>
        <w:rPr>
          <w:rFonts w:ascii="Times New Roman"/>
          <w:b/>
          <w:i w:val="false"/>
          <w:color w:val="000000"/>
        </w:rPr>
        <w:t>Молдова 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7396"/>
        <w:gridCol w:w="3329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долларах США)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- Соединенные Штаты Америки.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Соединенном</w:t>
      </w:r>
      <w:r>
        <w:br/>
      </w:r>
      <w:r>
        <w:rPr>
          <w:rFonts w:ascii="Times New Roman"/>
          <w:b/>
          <w:i w:val="false"/>
          <w:color w:val="000000"/>
        </w:rPr>
        <w:t>Королевстве Великобритании и Северной Ирландии за</w:t>
      </w:r>
      <w:r>
        <w:br/>
      </w:r>
      <w:r>
        <w:rPr>
          <w:rFonts w:ascii="Times New Roman"/>
          <w:b/>
          <w:i w:val="false"/>
          <w:color w:val="000000"/>
        </w:rPr>
        <w:t>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7396"/>
        <w:gridCol w:w="3329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английских фунтах)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английских фунтов стерлингов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английских фунтов стерлингов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английских фунтов стерлингов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английских фунтов стерлингов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английских фунтов стерлингов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английских фунтов стерлингов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английских фунтов стерлингов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английских фунтов стерлингов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английских фунтов стерлингов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английских фунтов стерлингов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английских фунтов стерлингов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английских фунтов стерлингов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английских фунтов стерлингов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английских фунтов стерлингов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английских фунтов стерлингов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английских фунтов стерлингов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английских фунтов стерлингов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английских фунтов стерлингов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английских фунтов стерлингов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английских фунтов стерлингов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английских фунтов стерлингов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английских фунтов стерлингов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английских фунтов стерлингов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английских фунтов стерлингов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английских фунтов стерлингов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английских фунтов стерлингов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английских фунтов стерлингов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английских фунтов стерлингов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английских фунтов стерлингов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английских фунтов стерлингов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английских фунтов стерлингов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английских фунтов стерлингов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английских фунтов стерлингов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английских фунтов стерлингов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английских фунтов стерлингов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английских фунтов стерлингов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английских фунтов стерлингов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английских фунтов стерлингов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английских фунтов стерлингов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английских фунтов стерлингов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английских фунтов стерлингов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 не менее 40 английских фунтов стерлингов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английских фунтов стерлингов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английских фунтов стерлингов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английских фунтов стерлингов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английских фунтов стерлингов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английских фунтов стерлингов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Великой</w:t>
      </w:r>
      <w:r>
        <w:br/>
      </w:r>
      <w:r>
        <w:rPr>
          <w:rFonts w:ascii="Times New Roman"/>
          <w:b/>
          <w:i w:val="false"/>
          <w:color w:val="000000"/>
        </w:rPr>
        <w:t>Социалистической Народной Ливийской Арабской Джамахирии</w:t>
      </w:r>
      <w:r>
        <w:br/>
      </w:r>
      <w:r>
        <w:rPr>
          <w:rFonts w:ascii="Times New Roman"/>
          <w:b/>
          <w:i w:val="false"/>
          <w:color w:val="000000"/>
        </w:rPr>
        <w:t>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0"/>
        <w:gridCol w:w="8034"/>
        <w:gridCol w:w="2896"/>
      </w:tblGrid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долларах США)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 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- Соединенные Штаты Америки.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Республике Индия</w:t>
      </w:r>
      <w:r>
        <w:br/>
      </w:r>
      <w:r>
        <w:rPr>
          <w:rFonts w:ascii="Times New Roman"/>
          <w:b/>
          <w:i w:val="false"/>
          <w:color w:val="000000"/>
        </w:rPr>
        <w:t>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7396"/>
        <w:gridCol w:w="3329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долларах США)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- Соединенные Штаты Америки.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Финляндской</w:t>
      </w:r>
      <w:r>
        <w:br/>
      </w:r>
      <w:r>
        <w:rPr>
          <w:rFonts w:ascii="Times New Roman"/>
          <w:b/>
          <w:i w:val="false"/>
          <w:color w:val="000000"/>
        </w:rPr>
        <w:t>Республике 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7396"/>
        <w:gridCol w:w="3329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евро)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евро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однократная до 30 календарных дней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до 90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 не менее 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во Французской</w:t>
      </w:r>
      <w:r>
        <w:br/>
      </w:r>
      <w:r>
        <w:rPr>
          <w:rFonts w:ascii="Times New Roman"/>
          <w:b/>
          <w:i w:val="false"/>
          <w:color w:val="000000"/>
        </w:rPr>
        <w:t>Республике 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7396"/>
        <w:gridCol w:w="3329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евро)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евро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евро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евро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 не менее 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Республике Хорватия</w:t>
      </w:r>
      <w:r>
        <w:br/>
      </w:r>
      <w:r>
        <w:rPr>
          <w:rFonts w:ascii="Times New Roman"/>
          <w:b/>
          <w:i w:val="false"/>
          <w:color w:val="000000"/>
        </w:rPr>
        <w:t>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7396"/>
        <w:gridCol w:w="3329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евро)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евро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евро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евро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 не менее 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Чешской Республике</w:t>
      </w:r>
      <w:r>
        <w:br/>
      </w:r>
      <w:r>
        <w:rPr>
          <w:rFonts w:ascii="Times New Roman"/>
          <w:b/>
          <w:i w:val="false"/>
          <w:color w:val="000000"/>
        </w:rPr>
        <w:t>и Республике Словакия 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7396"/>
        <w:gridCol w:w="3329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евро)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евро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евро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евро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евро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 не менее 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11-1-2/582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 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взимаемых в Швейцарской</w:t>
      </w:r>
      <w:r>
        <w:br/>
      </w:r>
      <w:r>
        <w:rPr>
          <w:rFonts w:ascii="Times New Roman"/>
          <w:b/>
          <w:i w:val="false"/>
          <w:color w:val="000000"/>
        </w:rPr>
        <w:t>Конфедерации 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0"/>
        <w:gridCol w:w="8034"/>
        <w:gridCol w:w="2896"/>
      </w:tblGrid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швейцарских франках)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швейцарских франков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швейцарских франков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швейцарских франков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швейцарских франков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швейцарских франков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швейцарских франков</w:t>
            </w:r>
          </w:p>
        </w:tc>
      </w:tr>
      <w:tr>
        <w:trPr>
          <w:trHeight w:val="30" w:hRule="atLeast"/>
        </w:trPr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продление: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швейцарских франков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швейцарских франков</w:t>
            </w:r>
          </w:p>
        </w:tc>
      </w:tr>
      <w:tr>
        <w:trPr>
          <w:trHeight w:val="30" w:hRule="atLeast"/>
        </w:trPr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календарных дней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швейцарских франков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календарных дней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швейцарских франков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до 90 календарных дней 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швейцарских франков</w:t>
            </w:r>
          </w:p>
        </w:tc>
      </w:tr>
      <w:tr>
        <w:trPr>
          <w:trHeight w:val="30" w:hRule="atLeast"/>
        </w:trPr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швейцарских франков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швейцарских франков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швейцарских франков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швейцарских франков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швейцарских франков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границей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швейцарских франков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Республики Казахстан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швейцарских франков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швейцарских франков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швейцарских франков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и выдача свидетельства о браке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швейцарских франков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швейцарских франков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 Казахстан порядке безвестно отсутствующими, или недееспособными, либо с лицами, осужденными за совершение уголовного правонарушения к лишению свободы на срок не менее трех лет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швейцарских франков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 (при его наличии),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швейцарских франков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швейцарских франков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швейцарских франков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швейцарских франков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швейцарских франков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швейцарских франков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швейцарских франков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швейцарских франков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швейцарских франков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швейцарских франков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швейцарских франков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швейцарских франков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швейцарских франков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швейцарских франков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швейцарских франков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швейцарских франков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швейцарских франков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швейцарских франков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кроме наследственных (ежемесячно)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публичного торга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 не менее 65 швейцарских франков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швейцарских франков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швейцарских франков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швейцарских франков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швейцарских франков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швейцарских франков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