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3c43" w14:textId="0373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аккредитации организаций по управлению проектами в области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ноября 2015 года № 733. Зарегистрирован в Министерстве юстиции Республики Казахстан 31 декабря 2015 года № 12702. Утратил силу приказом Министра промышленности и строительства Республики Казахстан от 19 мая 2026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аккредитации организаций по управлению проектами в области архитектуры, градостроительства и строительства.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733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аккредитации организаций по управлению проектами в области архитектуры, градостроительства и строительства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индустрии и инфраструктурного развития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аккредитации организаций по управлению проектами в области архитектуры, градостроительства и строительства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регламентируют процедуру аккредитации организаций по управлению проектами в области архитектуры, градостроительства и строительства и определяют порядок оказания государственной услуги "Аккредитация организаций по управлению проектами в области архитектуры, градостроительства и строительства".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полномочий организации по управлению проектами в области архитектуры, градостроительства и строительства;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об аккредитации – свидетельство удостоверяющее статус организации по управлению проектами в области архитектуры, градостроительства и строительства;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юридическое лицо, претендующее на аккредитацию в качестве организации по управлению проектами в области архитектуры, градостроительства и строительства;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местные исполнительные органы областей, города республиканского значения, столицы.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и квалификационные требования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Юридические лица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19"/>
    <w:bookmarkStart w:name="z1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которое содержит "Аккредитация организаций по управлению проектами в области архитектуры, градостроительства и строительства"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 необходимых для оказания государственной услуги определены пунктом 8 Перечня основных требований.</w:t>
      </w:r>
    </w:p>
    <w:bookmarkEnd w:id="21"/>
    <w:bookmarkStart w:name="z1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предоставляются услугодателю из информационных систем через шлюз "электронного правительства".</w:t>
      </w:r>
    </w:p>
    <w:bookmarkEnd w:id="22"/>
    <w:bookmarkStart w:name="z1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23"/>
    <w:bookmarkStart w:name="z1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Действия, входящих в состав процесса оказания государственной услуги, длительность выполнения: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автоматическая регистрация заявления с документами, указанных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выдача, переоформление свидетельства в электронной форме осуществляется информационной системой (компьютером) без участия услугодателя – в течение 20-40 (двадцать - сорок) минут.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Свидетельства об аккредитации подлежат переоформлению при изменении наименования и (или) места нахождения юридического лица.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Организации по управлению проектами в области архитектуры, градостроительства и строительства, прошедшие аккредитацию, включаются в Реестр аккредитованных организаций по управлению проектами в области архитектуры, градостроительства и строительства,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содержит совокупность информации о реквизитах юридического лица, дату выдачи и номер свидетельства об аккредитации, о наличии в штате специалистов, а также сведения о принятых в отношении данного юридического лица мерах ответственности, установленных законами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осуществление деятельности организацией, без наличия действующего свидетельства об аккредитации.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Реестр аккредитованных организаций,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вносятся изменения и дополнения на основании заявления аккредитованной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любые внесенные изменения и дополнения не влекут за собой нарушения разрешительных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"Аккредитация организаций по управлению проектами в области архитектуры, градостроительства и строительства":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свидетельства при изменении наименования и (или) места нахождения юридического лица – 20-40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либо переоформление свидетельства об аккредитации по форме согласно приложению 5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установленной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сведения согласно приложению 4 к настоящим Правилам в соответствии с разрешительными требованиями предъявляемым к организациям по управлению проектами в области архитектуры, градостроительства и строительства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свидетельства об аккредитации: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6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7"/>
    <w:p>
      <w:pPr>
        <w:spacing w:after="0"/>
        <w:ind w:left="0"/>
        <w:jc w:val="both"/>
      </w:pPr>
      <w:bookmarkStart w:name="z100" w:id="38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организации по управлению проектами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 юридического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телефон, факс,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(с указанием количества листов):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выдачи или отказа в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выдаче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проектами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предъявляемые к организациям по управлению проектами в области архитектуры, градостроительства и строительства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несущих и ограждающих конструкций (не менее одного эксперта);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инженерных сетей (не менее одного эксперта);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 (не менее одного эксперта)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4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4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4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рабочей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4 к настоящим Правилам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проектами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</w:p>
    <w:bookmarkEnd w:id="48"/>
    <w:p>
      <w:pPr>
        <w:spacing w:after="0"/>
        <w:ind w:left="0"/>
        <w:jc w:val="both"/>
      </w:pPr>
      <w:bookmarkStart w:name="z145" w:id="49"/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Должность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Работает в данной организации__________________________________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постоянно или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Стаж работы__________________________________________________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 специальности и на занимаемой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Наименование учебного заведения________________________________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Год окончания_________________________________________________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Квалификация по диплому_______________________________________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Специализация по диплому______________________________________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Наличие аттестата эксперта______________________________________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выдачи)</w:t>
      </w:r>
    </w:p>
    <w:bookmarkStart w:name="z14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Сведения об административно-бытовых помещениях</w:t>
      </w:r>
    </w:p>
    <w:bookmarkEnd w:id="50"/>
    <w:p>
      <w:pPr>
        <w:spacing w:after="0"/>
        <w:ind w:left="0"/>
        <w:jc w:val="both"/>
      </w:pPr>
      <w:bookmarkStart w:name="z147" w:id="51"/>
      <w:r>
        <w:rPr>
          <w:rFonts w:ascii="Times New Roman"/>
          <w:b w:val="false"/>
          <w:i w:val="false"/>
          <w:color w:val="000000"/>
          <w:sz w:val="28"/>
        </w:rPr>
        <w:t>
      10) Адрес: 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Площадь________________________________________________________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Наименование и реквизиты документа подтверждающего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или иное законное 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14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Сведения о материально-технической оснащенности</w:t>
      </w:r>
    </w:p>
    <w:bookmarkEnd w:id="52"/>
    <w:p>
      <w:pPr>
        <w:spacing w:after="0"/>
        <w:ind w:left="0"/>
        <w:jc w:val="both"/>
      </w:pPr>
      <w:bookmarkStart w:name="z149" w:id="53"/>
      <w:r>
        <w:rPr>
          <w:rFonts w:ascii="Times New Roman"/>
          <w:b w:val="false"/>
          <w:i w:val="false"/>
          <w:color w:val="000000"/>
          <w:sz w:val="28"/>
        </w:rPr>
        <w:t>
      13) Наименование:____________________________________________________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Единица измерения________________________________________________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Количество_______________________________________________________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Срок эксплуатации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Примечание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Свидетельство об аккредитации</w:t>
      </w:r>
    </w:p>
    <w:bookmarkEnd w:id="54"/>
    <w:bookmarkStart w:name="z15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N 00000 Настоящее свидетельство об аккредитации выдано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(юридический адрес)</w:t>
      </w:r>
    </w:p>
    <w:bookmarkEnd w:id="55"/>
    <w:bookmarkStart w:name="z1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управления проектами в области архитектуры, градостроительства и строительства</w:t>
      </w:r>
    </w:p>
    <w:bookmarkEnd w:id="56"/>
    <w:bookmarkStart w:name="z15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АККРЕДИТОВАНО и внесен в реестр уполномоченного органа</w:t>
      </w:r>
    </w:p>
    <w:bookmarkEnd w:id="57"/>
    <w:p>
      <w:pPr>
        <w:spacing w:after="0"/>
        <w:ind w:left="0"/>
        <w:jc w:val="both"/>
      </w:pPr>
      <w:bookmarkStart w:name="z156" w:id="58"/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 "____" _____________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Заявление юридического лица для переоформления свидетельства</w:t>
      </w:r>
    </w:p>
    <w:bookmarkEnd w:id="59"/>
    <w:p>
      <w:pPr>
        <w:spacing w:after="0"/>
        <w:ind w:left="0"/>
        <w:jc w:val="both"/>
      </w:pPr>
      <w:bookmarkStart w:name="z160" w:id="6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 филиала или представительства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изменение наименования юридического лица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места нахождения юридического лица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переоформления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переоформлении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61"/>
    <w:p>
      <w:pPr>
        <w:spacing w:after="0"/>
        <w:ind w:left="0"/>
        <w:jc w:val="both"/>
      </w:pPr>
      <w:bookmarkStart w:name="z164" w:id="62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аккредитованной организаций,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изменить (дополнения/заменить)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Реестра аккредитованных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сменой место работы с ___________________ на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аккредитованной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Копии документов, подтверждающих отношение с работодателем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их прекращении (приказы о приниятий и увольнений, трудовые книжки);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Копии удостоверении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выдачи или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