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e51b0" w14:textId="84e5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8 декабря 2015 года № 1-1/1069. Зарегистрирован в Министерстве юстиции Республики Казахстан 30 декабря 2015 года № 12677.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п.4.</w:t>
      </w:r>
    </w:p>
    <w:bookmarkStart w:name="z3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41-5)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23.07.2020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ревизионных союзов сельскохозяйственных кооперативов на проведение внутреннего аудита сельскохозяйственных кооперативов (далее – Правила).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планирования и анализа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информационно-правовую систему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 и интранет-портале государственных органов.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опубликования, но не ранее 1 января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Мамытбеков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декабря 2015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 декабря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декабря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1-1/1069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субсидирования затрат ревизионных союзов сельскохозяйственных кооперативов на проведение внутреннего аудита сельскохозяйственных кооперативов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сельского хозяйства РК от 23.07.2020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10 (десяти) календарных дней после дня его первого официального опубликования).</w:t>
      </w:r>
    </w:p>
    <w:bookmarkStart w:name="z3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3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субсидирования затрат ревизионных союзов сельскохозяйственных кооперативов на проведение внутреннего аудита сельскохозяйственных кооперативов (далее – Правила) разработаны в соответствии с подпунктом 41-5)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8 июля 2005 года "О государственном регулировании развития агропромышленного комплекса и сельских территорий",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Республика Казахстан от 15 апреля 2013 года "О государственных услугах" (далее – Закон) и определяют порядок субсидирования затрат ревизионных союзов сельскохозяйственных кооперативов на проведение внутреннего аудита сельскохозяйственных кооперативов, а также порядок оказания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кооперативов".</w:t>
      </w:r>
    </w:p>
    <w:bookmarkEnd w:id="7"/>
    <w:bookmarkStart w:name="z3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3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ревизионный союз сельскохозяйственных кооперативов (далее – ревизионный союз) – добровольное объединение сельскохозяйственных кооперативов, созданное в форме некоммерческой организации и осуществляющее внутренний аудит финансово-хозяйственной деятельности входящих в него сельскохозяйственных кооперативов, координацию этой деятельности, оказание членам ревизионного союза сопутствующих внутреннему аудиту услуг, а также иную деятельность, не противоречащую законодательству Республики Казахстан, предусмотренную учредительными документами ревизионного союза;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2) исключен приказом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заявка – электронная заявка на получение ревизионным союзом субсидий для возмещения затрат на проведение внутреннего аудита сельскохозяйственных кооперативов;</w:t>
      </w:r>
    </w:p>
    <w:bookmarkEnd w:id="10"/>
    <w:bookmarkStart w:name="z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) электронный реестр заявок на субсидирование (далее – реестр) – совокупность сведений о заявках на субсидирование агропромышленного комплекса, а также о заемщиках, финансовых институтах, и иные сведения, отраженные в государственной информационной системе субсидирования;</w:t>
      </w:r>
    </w:p>
    <w:bookmarkEnd w:id="11"/>
    <w:bookmarkStart w:name="z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информационная система субсидирования (далее – ГИСС) – организационно-упорядоченная совокупность информационно-коммуникационных технологий, обслуживающего персонала и технической документации, предназначенная для оказания услуг по выполнению процессов субсидирования, предоставляющая возможность взаимодействия с веб-порталом "электронного правительства", регистрации заявки на получение субсидий, а также ее обработки посредством автоматической проверки заявки на соответствие условиям субсидирования;</w:t>
      </w:r>
    </w:p>
    <w:bookmarkEnd w:id="12"/>
    <w:bookmarkStart w:name="z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веб-портал государственной информационной системы субсидирования – интернет-ресурс, размещенный в сети Интернет, предоставляющий доступ к ГИСС;</w:t>
      </w:r>
    </w:p>
    <w:bookmarkEnd w:id="13"/>
    <w:bookmarkStart w:name="z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веб-портал "электронного правительства"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</w:t>
      </w:r>
    </w:p>
    <w:bookmarkEnd w:id="14"/>
    <w:bookmarkStart w:name="z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заключение внутреннего аудита – официальный документ, предназначенный для членов кооператива и иных пользователей бухгалтерской отчетности кооператива и содержащий выраженное мнение ревизионного союза о достоверности бухгалтерской отчетности кооператива, соответствии порядка ведения кооперативом бухгалтерского учета законодательству, соблюдении органами управления кооперативом положений устава и законодательства, а также данные о выявленных нарушениях, которые могут повлечь за собой ухудшение результатов финансово-хозяйственной деятельности кооператива, союза кооперативов или их несостоятельность (банкротство);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областей, городов Астаны, Алматы и Шымкента (далее – местный исполнительный орган) в течение 3 (трех) рабочих дней после утверждения индивидуального помесячного плана финансирования по субсидированию затрат ревизионных союзов на проведение внутреннего аудита сельскохозяйственных кооперативов (далее – План финансирования) размещает его на веб-портале государственной информационной системы субсидирования.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Получатели субсидий</w:t>
      </w:r>
    </w:p>
    <w:bookmarkEnd w:id="18"/>
    <w:bookmarkStart w:name="z4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Субсидии выплачиваются ревизионным союзам для возмещения затрат на проведение аудита сельскохозяйственных кооперативов.</w:t>
      </w:r>
    </w:p>
    <w:bookmarkEnd w:id="19"/>
    <w:bookmarkStart w:name="z47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Условия получения субсидий</w:t>
      </w:r>
    </w:p>
    <w:bookmarkEnd w:id="20"/>
    <w:bookmarkStart w:name="z4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Условиями получения субсидий являются:</w:t>
      </w:r>
    </w:p>
    <w:bookmarkEnd w:id="21"/>
    <w:bookmarkStart w:name="z10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подача заявки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заявка), в электронном виде посредством веб-портала "электронного правительства", с приложением заключения внутреннего аудита в электронном формате "PDF (Portable Document Format)" (сканированная копия подписанного и заверенного печатью ревизионного союза бумажного варианта).</w:t>
      </w:r>
    </w:p>
    <w:bookmarkEnd w:id="22"/>
    <w:bookmarkStart w:name="z10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оказанию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 изложен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23"/>
    <w:bookmarkStart w:name="z10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Местный исполнительный орган обеспечивает внесение данных о стадии получения субсидий в информационную систему мониторинга оказания государственных услуг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24"/>
    <w:bookmarkStart w:name="z10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веб-портала "электронного правительства" и ГИСС осуществляется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информатизации";</w:t>
      </w:r>
    </w:p>
    <w:bookmarkEnd w:id="25"/>
    <w:bookmarkStart w:name="z10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регистрация заявки в ГИСС;</w:t>
      </w:r>
    </w:p>
    <w:bookmarkEnd w:id="26"/>
    <w:bookmarkStart w:name="z10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лицевого счета в ГИСС дает возможность ревизионному союзу самостоятельно осуществить регистрацию заявки в ГИСС, в этом случае подача заявки не требуется, и она считается поданной с момента такой регистрации;</w:t>
      </w:r>
    </w:p>
    <w:bookmarkEnd w:id="27"/>
    <w:bookmarkStart w:name="z11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подтверждение факта оказания услуги по проведению внутреннего аудита сельскохозяйственного кооператива в результате информационного взаимодействия ГИСС и информационной системы по приему и обработке электронных счетов-фактур (наличие соответствующей электронной счет-фактуры ревизионного союза);</w:t>
      </w:r>
    </w:p>
    <w:bookmarkEnd w:id="28"/>
    <w:bookmarkStart w:name="z11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отсутствие в текущем году выплаты субсидий на проведение внутреннего аудита сельскохозяйственного (-ых) кооператива (-ов), в отношении которого (-ых) подана заявка.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В случае сбоя ГИСС, содержащей необходимые сведения для выдачи субсидий, местный исполнительный орган незамедлительно уведомляет Министерство сельского хозяйства Республики Казахстан (далее – Министерство) о возникшей ситуации, которое приступает к ее устранению.</w:t>
      </w:r>
    </w:p>
    <w:bookmarkEnd w:id="30"/>
    <w:bookmarkStart w:name="z11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проведения работ по устранению возникшего сбоя Министерство в течение 3 (трех) рабочих дней составляет протокол о технической проблеме и размещает его в ГИСС.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расчета субсидий</w:t>
      </w:r>
    </w:p>
    <w:bookmarkEnd w:id="32"/>
    <w:bookmarkStart w:name="z6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Субсидированию подлежат затраты на проведение внутреннего аудита сельскохозяйственного кооператива, проведенного в текущем году, в размере не более 130 (ста тридцати) месячных расчетных показателей на момент регистрации заявки.</w:t>
      </w:r>
    </w:p>
    <w:bookmarkEnd w:id="33"/>
    <w:bookmarkStart w:name="z6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выплаты субсидий</w:t>
      </w:r>
    </w:p>
    <w:bookmarkEnd w:id="34"/>
    <w:bookmarkStart w:name="z6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Прием заявок осуществляется посредством веб-портала "электронного правительства" по месту регистрации сельскохозяйственного кооператива (по юридическому адресу) по которому проведен аудит ревизионным союзом с 1 февраля по 1 декабря (включительно) года.</w:t>
      </w:r>
    </w:p>
    <w:bookmarkEnd w:id="35"/>
    <w:bookmarkStart w:name="z6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Для предоставления доступа к данным реестра через веб-портал государственной информационной системы субсидирования (далее – Личный кабинет):</w:t>
      </w:r>
    </w:p>
    <w:bookmarkEnd w:id="36"/>
    <w:bookmarkStart w:name="z11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ревизионный союз обладает ЭЦП, для самостоятельной регистрации в ГИСС;</w:t>
      </w:r>
    </w:p>
    <w:bookmarkEnd w:id="37"/>
    <w:bookmarkStart w:name="z11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местный исполнительный орган ежегодно направляет в Министерство актуализированные списки работников, обладающих ЭЦП.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Для регистрации в Личном кабинете ревизионным союзом указываются следующие сведения: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бизнес-идентификационный номер – полное наименование, фамилия, имя и отчество (при его наличии) и индивидуальный идентификационный номер первого руководителя;</w:t>
      </w:r>
    </w:p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контактные данные (почтовый адрес, телефон, адрес электронной почты);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реквизиты текущего счета банка второго уровня.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изменении вышеуказанных данных ревизионный союз в течение 1 (одного) рабочего дня изменяет данные лицевого счета, внесенные в Личный кабинет.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Формирование и регистрация заявки производится в Личном кабинете в следующем порядке:</w:t>
      </w:r>
    </w:p>
    <w:bookmarkEnd w:id="43"/>
    <w:bookmarkStart w:name="z1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формируется заявка с внесением в нее сведений, необходимых для проверки ГИСС требований 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5 настоящих Правил;</w:t>
      </w:r>
    </w:p>
    <w:bookmarkEnd w:id="44"/>
    <w:bookmarkStart w:name="z1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заявка регистрируется в ГИСС путем ее подписания ЭЦП ревизионного союза и становится доступной в Личном кабинете местного исполнительного органа. На электронный адрес местного исполнительного органа направляется электронное извещение о поступлении на рассмотрение заявки.</w:t>
      </w:r>
    </w:p>
    <w:bookmarkEnd w:id="45"/>
    <w:bookmarkStart w:name="z1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ревизионным союзом несоответствия данных в зарегистрированной заявке до момента формирования местным исполнительным органом счета к оплате, ревизионный союз отзывает заявку с указанием причины отзыва.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Местный исполнительный орган в течение 1 (одного) рабочего дня с момента регистрации заявки, подтверждает ее принятие путем подписания ее с использованием ЭЦП, направляет в личный кабинет ревизионного союза уведомление о перечислении субсидий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Правилам, либо мотивированный отказ в предоставлении государственной услуги в форме электронного документа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Данное уведомление и мотивированный отказ в предоставлении государственной услуги становится доступным в Личном кабинете ревизионного союза.</w:t>
      </w:r>
    </w:p>
    <w:bookmarkEnd w:id="47"/>
    <w:bookmarkStart w:name="z7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Основаниями для отказа в оказании государственной услуги являются:</w:t>
      </w:r>
    </w:p>
    <w:bookmarkEnd w:id="48"/>
    <w:bookmarkStart w:name="z7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ревизионным союзом для получения государственной услуги, и (или) сведений, содержащихся в них;</w:t>
      </w:r>
    </w:p>
    <w:bookmarkEnd w:id="49"/>
    <w:bookmarkStart w:name="z7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ревизионного союза и (или) представленных сведений, необходимых для оказания государственной услуги, требованиям, установленным настоящими Правилами.</w:t>
      </w:r>
    </w:p>
    <w:bookmarkEnd w:id="50"/>
    <w:bookmarkStart w:name="z7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Местный исполнительный орган в соответствии с Планом финансирования формирует на веб-портале "электронного правительства" счет к оплате на выплату субсидий, загружаемые в информационную систему "Казначейство-Клиент", в течение 2 (двух) рабочих дней после подтверждения принятия заявки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заявкам, в которых объем субсидий превышает объем бюджетных средств, предусмотренных в Плане финансирования на соответствующий месяц, выплата субсидий осуществляется в следующем месяце в порядке очередности с момента подачи заявки.</w:t>
      </w:r>
    </w:p>
    <w:bookmarkStart w:name="z12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14-1.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14-1в соответствии с приказом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Порядок обжалования решений, действий (бездействий) местных исполнительных органов и (или) их должностных лиц по вопросам оказания государственных услуг</w:t>
      </w:r>
    </w:p>
    <w:bookmarkEnd w:id="53"/>
    <w:bookmarkStart w:name="z12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Жалоба на решение, действие (бездействие) местного исполнительного органа по вопросам оказания государственных услуг подается на имя руководителя местного исполнительного органа, уполномоченного органа, в уполномоченный орган по оценке и контролю за качеством оказания государственных услуг. </w:t>
      </w:r>
    </w:p>
    <w:bookmarkEnd w:id="54"/>
    <w:bookmarkStart w:name="z12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местный исполнительный орган направляет ее в орган, рассматривающий жалобу (вышестоящий административный орган и (или) должностное лицо), не позднее 3 (трех) рабочих дней со дня поступления. Жалоба местным исполнительным органом не направляется в орган, рассматривающий жалобу (вышестоящий административный орган и (или) должностное лицо), в случае принятия благоприятного акта, совершения административного действия, полностью удовлетворяющих требования, указанные в жалобе.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Жалоба ревизионного союза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рассмотрению: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местным исполнительным органом, уполномоченным органом – в течение 5 (пяти) рабочих дней со дня ее регистрации;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Срок рассмотрения жалобы местным исполнительным органом,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ревизионному союзу, подавшему жалобу, о продлении срока рассмотрения жалобы с указанием причин продления.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00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структурное подразделение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 области,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значения, столицы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юридического лица)</w:t>
            </w:r>
          </w:p>
        </w:tc>
      </w:tr>
    </w:tbl>
    <w:bookmarkStart w:name="z9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                                     Заявка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произвести субсидирование затрат ревизионного союза сельскохозяйственного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кооператива за проведенный внутренний аудит сельскохозяйственных кооперативов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сумму 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Данные ревизионного союза: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телефона (факса): 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Сведения текущего счета ревизионного союза в банке второго уровня: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Кбе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Реквизиты банка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БИК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ИИК 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Сведения о счете-фактуре, подтверждающей проведение внутреннего аудита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сельскохозяйственного кооператива: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счет-фактуры_________________________________________________________________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Сведения из заключения внутреннего аудита: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БИН сельскохозяйственного кооператива, в отношении которого проведен внутренний аудит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сельскохозяйственного кооператива_______________________________________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заключения _____________________________________________________________;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Мнение внутреннего аудита из заключения (безусловно-положительный, условно-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положительный, отрицательный, отказ от выражения мнения).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Подписано и отправлено заявителем в часов "__" __________ 20__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 из ЭЦП Дата и время подписания ЭЦП Уведомление о принятии заявки: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Данные из 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ЭЦП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расшифровка аббревиатур:  БИН – бизнес-идентификационный номер; БИК – банковский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идентификационный код ИИК – индивидуальный идентификационный код; ЭЦП –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электронная цифровая подпись; Кбе – код бенефициара.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 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</w:t>
            </w:r>
          </w:p>
        </w:tc>
      </w:tr>
    </w:tbl>
    <w:bookmarkStart w:name="z9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</w:p>
    <w:bookmarkEnd w:id="65"/>
    <w:bookmarkStart w:name="z79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основных требований к оказанию государственной услуги "Субсидирование затрат ревизионных союзов сельскохозяйственных кооперативов на проведение внутреннего аудита сельскохозяйственных кооперативов"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сельского хозяйства РК от 23.12.2022 </w:t>
      </w:r>
      <w:r>
        <w:rPr>
          <w:rFonts w:ascii="Times New Roman"/>
          <w:b w:val="false"/>
          <w:i w:val="false"/>
          <w:color w:val="ff0000"/>
          <w:sz w:val="28"/>
        </w:rPr>
        <w:t>№ 438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испольнительные органы областей, городов Астаны, Алматы и Шымкента (далее – услугодатель)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6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заявок юридических лиц (далее – услугополучатель) и выдача результатов оказания государственной услуги осуществляются через веб-портал "электронного правительства" www.egov.kz (далее – портал)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6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рабочих дня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7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7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 перечислении субсидий либо мотивированный отказ в предоставлении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7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bookmarkEnd w:id="7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услугодатель – с понедельника по пятницу с 9.00 до 18.30 часов с перерывом на обед с 13.00 до 14.30 часов, за исключением выходных и праздничных дней согласно Трудовому кодексу Республики Казахстан (далее – Кодекс) и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 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Закона Республики Казахстан "О праздниках в Республике Казахстан" (далее – Закон);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портал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 Кодексу и статье 5 Закона, прием заявок или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интернет-ресурсе соответствующего услугодателя;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интернет-ресурсе Министерства сельского хозяйства Республики Казахстан www.gov.kz.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bookmarkEnd w:id="7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представляет на портал в форме электронного документа, удостоверенного электронной цифровой подписью услугополучателя, заявку по форме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приложению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Правилам субсидирования затрат ревизионных союзов сельскохозяйственных кооперативов на проведение внутреннего аудита сельскохозяйственных кооперативов, утвержденными приказом Министра сельского хозяйства Республики Казахстан от 8 декабря 2015 года № 1-1/1069 (зарегистрирован в Реестре государственной регистрации нормативных правовых актов № 12677) (далее – Правила).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bookmarkEnd w:id="7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сведений, содержащихся в них;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услугополучателя и (или) представленных сведений, необходимых для оказания государственной услуги, требованиям, установленным Правилами.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  <w:bookmarkEnd w:id="7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оказания государственной услуги в режиме удаленного доступа посредством Единого контакт-центра.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указаны на портале. Единый контакт-центр: 1414, 8 800 080 7777.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 и услугодатели в течение трех рабочих дней с даты изменения Правил актуализируют информацию о порядке оказания государственной услуги и направляют в Единый контакт-центр.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о перечислении субсидий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Уважаемый (-ая)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(заявитель)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№________ от "__" _______ 20__ года оказана государственная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услуга "Субсидирование затрат ревизионных союзов сельскохозяйственных кооперативов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проведение внутреннего аудита сельскохозяйственных кооперативов" и на Ваш расчетный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счет №__________ перечислена сумма субсидий в размере _________ тенге счетом к оплате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"__" ___________ 20__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ревизионных союзов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 кооперативов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внутреннего 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кооперативов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0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Мотивированный отказ в предоставлении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Уважаемый (-ая)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      (заявитель)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Вашей заявке № __________ от "__" _________ 20 ___ года в предоставлении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"Субсидирование затрат ревизионных союзов сельскохозяйственных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кооперативов на проведение внутреннего аудита сельскохозяйственных кооперативов" отказано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причине: _____________________________________________________________________.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