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5834" w14:textId="77658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28 ноября 2014 года № 159 "Об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 декабря 2015 года № 681. Зарегистрирован в Министерстве юстиции Республики Казахстан 28 декабря 2015 года № 12589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28 ноября 2014 года № 159 «Об утверждении Правил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резерва» (зарегистрированный в Реестре государственной регистрации нормативных правовых актов за № 10142, опубликованный в «Казахстанской правде» от 26 февраля 2015 г. № 38 (27914))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название приказа вносятся изменение на государственном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вносятся изменение на государственном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поставки нефтепродуктов единым оператором по поставке нефтепродуктов Вооруженным Силам Республики Казахстан, Пограничной службе Комитета национальной безопасности Республики Казахстан, Национальной гвардии Республики Казахстан, уполномоченному органу в сфере гражданской защиты, уполномоченному органу в области государственного материального резерва,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вносится изменение на государственном языке, текст на русском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2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3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4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5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7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8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14 Правил вносится изменение на государственном языке, текст на русском языке не 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 16 Правил вносится изменение на государственном языке,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нефтяной промышленности Министерства энергетики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приказа в течение десяти календарных дней со дня его получения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Тасмагамбетов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Н. Абыкаев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