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2e8" w14:textId="7971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ревизионных комиссиях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28 ноября 2015 года № 11-НҚ. Зарегистрировано в Министерстве юстиции Республики Казахстан 26 декабря 2015 года № 12514.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 (далее – Типовое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постановления Счетного комитета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нормативного постановления возложить на руководителя аппарата Счетного комитета.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опубликования, за исключением подпункта 3) пункта 16 Типового положения, который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11-НҚ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ревизионных комиссиях областей, городов республиканского значения, столицы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– в редакции нормативного постановления Высшей аудиторской палаты РК от 08.10.2025 </w:t>
      </w:r>
      <w:r>
        <w:rPr>
          <w:rFonts w:ascii="Times New Roman"/>
          <w:b w:val="false"/>
          <w:i w:val="false"/>
          <w:color w:val="ff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________ области (городу _______)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11"/>
    <w:bookmarkStart w:name="z1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12"/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1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4"/>
    <w:bookmarkStart w:name="z1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1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6"/>
    <w:bookmarkStart w:name="z1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7"/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улица, дом).</w:t>
      </w:r>
    </w:p>
    <w:bookmarkEnd w:id="19"/>
    <w:bookmarkStart w:name="z1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______ области (города _____).</w:t>
      </w:r>
    </w:p>
    <w:bookmarkEnd w:id="20"/>
    <w:bookmarkStart w:name="z1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21"/>
    <w:bookmarkStart w:name="z1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22"/>
    <w:bookmarkStart w:name="z1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23"/>
    <w:bookmarkStart w:name="z1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1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25"/>
    <w:bookmarkStart w:name="z1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6"/>
    <w:bookmarkStart w:name="z1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7"/>
    <w:bookmarkStart w:name="z1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8"/>
    <w:bookmarkStart w:name="z1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областей, городов республиканского значения, столицы и бюджетных программ.</w:t>
      </w:r>
    </w:p>
    <w:bookmarkEnd w:id="29"/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1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32"/>
    <w:bookmarkStart w:name="z1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33"/>
    <w:bookmarkStart w:name="z1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34"/>
    <w:bookmarkStart w:name="z1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6"/>
    <w:bookmarkStart w:name="z1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7"/>
    <w:bookmarkStart w:name="z1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8"/>
    <w:bookmarkStart w:name="z1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9"/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1"/>
    <w:bookmarkStart w:name="z1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42"/>
    <w:bookmarkStart w:name="z1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43"/>
    <w:bookmarkStart w:name="z1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1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6"/>
    <w:bookmarkStart w:name="z1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7"/>
    <w:bookmarkStart w:name="z1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8"/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9"/>
    <w:bookmarkStart w:name="z1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50"/>
    <w:bookmarkStart w:name="z1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51"/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52"/>
    <w:bookmarkStart w:name="z1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53"/>
    <w:bookmarkStart w:name="z1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54"/>
    <w:bookmarkStart w:name="z1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55"/>
    <w:bookmarkStart w:name="z1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6"/>
    <w:bookmarkStart w:name="z1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7"/>
    <w:bookmarkStart w:name="z1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8"/>
    <w:bookmarkStart w:name="z1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9"/>
    <w:bookmarkStart w:name="z1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60"/>
    <w:bookmarkStart w:name="z1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61"/>
    <w:bookmarkStart w:name="z1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62"/>
    <w:bookmarkStart w:name="z1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63"/>
    <w:bookmarkStart w:name="z1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64"/>
    <w:bookmarkStart w:name="z2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65"/>
    <w:bookmarkStart w:name="z2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________________ области (города ______________) осуществляет следующие функции:</w:t>
      </w:r>
    </w:p>
    <w:bookmarkEnd w:id="66"/>
    <w:bookmarkStart w:name="z2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7"/>
    <w:bookmarkStart w:name="z2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8"/>
    <w:bookmarkStart w:name="z2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9"/>
    <w:bookmarkStart w:name="z2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70"/>
    <w:bookmarkStart w:name="z2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71"/>
    <w:bookmarkStart w:name="z2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72"/>
    <w:bookmarkStart w:name="z2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73"/>
    <w:bookmarkStart w:name="z2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74"/>
    <w:bookmarkStart w:name="z2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75"/>
    <w:bookmarkStart w:name="z2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6"/>
    <w:bookmarkStart w:name="z2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77"/>
    <w:bookmarkStart w:name="z2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8"/>
    <w:bookmarkStart w:name="z2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9"/>
    <w:bookmarkStart w:name="z2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80"/>
    <w:bookmarkStart w:name="z2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81"/>
    <w:bookmarkStart w:name="z2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82"/>
    <w:bookmarkStart w:name="z2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83"/>
    <w:bookmarkStart w:name="z2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84"/>
    <w:bookmarkStart w:name="z2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85"/>
    <w:bookmarkStart w:name="z2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вводится в действие с 01.01.2028 нормативным постановлением Высшей аудиторской палаты РК от 08.10.2025 </w:t>
      </w:r>
      <w:r>
        <w:rPr>
          <w:rFonts w:ascii="Times New Roman"/>
          <w:b w:val="false"/>
          <w:i w:val="false"/>
          <w:color w:val="ff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7"/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города республиканского значения, столицы, района (города областного значения) об исполнении соответствующего бюджета.</w:t>
      </w:r>
    </w:p>
    <w:bookmarkEnd w:id="88"/>
    <w:bookmarkStart w:name="z22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9"/>
    <w:bookmarkStart w:name="z2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90"/>
    <w:bookmarkStart w:name="z2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91"/>
    <w:bookmarkStart w:name="z2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92"/>
    <w:bookmarkStart w:name="z2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93"/>
    <w:bookmarkStart w:name="z2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94"/>
    <w:bookmarkStart w:name="z2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5"/>
    <w:bookmarkStart w:name="z2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6"/>
    <w:bookmarkStart w:name="z2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7"/>
    <w:bookmarkStart w:name="z2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8"/>
    <w:bookmarkStart w:name="z2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9"/>
    <w:bookmarkStart w:name="z2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100"/>
    <w:bookmarkStart w:name="z2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101"/>
    <w:bookmarkStart w:name="z2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102"/>
    <w:bookmarkStart w:name="z2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103"/>
    <w:bookmarkStart w:name="z2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104"/>
    <w:bookmarkStart w:name="z2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5"/>
    <w:bookmarkStart w:name="z2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6"/>
    <w:bookmarkStart w:name="z2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7"/>
    <w:bookmarkStart w:name="z2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8"/>
    <w:bookmarkStart w:name="z2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9"/>
    <w:bookmarkStart w:name="z2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10"/>
    <w:bookmarkStart w:name="z2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11"/>
    <w:bookmarkStart w:name="z2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12"/>
    <w:bookmarkStart w:name="z2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13"/>
    <w:bookmarkStart w:name="z2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14"/>
    <w:bookmarkStart w:name="z2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5"/>
    <w:bookmarkStart w:name="z2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6"/>
    <w:bookmarkStart w:name="z2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7"/>
    <w:bookmarkStart w:name="z2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8"/>
    <w:bookmarkStart w:name="z2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9"/>
    <w:bookmarkStart w:name="z2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20"/>
    <w:bookmarkStart w:name="z2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21"/>
    <w:bookmarkStart w:name="z2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22"/>
    <w:bookmarkStart w:name="z2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23"/>
    <w:bookmarkStart w:name="z2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24"/>
    <w:bookmarkStart w:name="z2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5"/>
    <w:bookmarkStart w:name="z2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bookmarkEnd w:id="126"/>
    <w:bookmarkStart w:name="z2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7"/>
    <w:bookmarkStart w:name="z2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8"/>
    <w:bookmarkStart w:name="z2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9"/>
    <w:bookmarkStart w:name="z2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30"/>
    <w:bookmarkStart w:name="z2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31"/>
    <w:bookmarkStart w:name="z2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32"/>
    <w:bookmarkStart w:name="z2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33"/>
    <w:bookmarkStart w:name="z2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34"/>
    <w:bookmarkStart w:name="z2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5"/>
    <w:bookmarkStart w:name="z2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6"/>
    <w:bookmarkStart w:name="z2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7"/>
    <w:bookmarkStart w:name="z2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8"/>
    <w:bookmarkStart w:name="z2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9"/>
    <w:bookmarkStart w:name="z2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40"/>
    <w:bookmarkStart w:name="z2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41"/>
    <w:bookmarkStart w:name="z2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42"/>
    <w:bookmarkStart w:name="z2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43"/>
    <w:bookmarkStart w:name="z2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44"/>
    <w:bookmarkStart w:name="z2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5"/>
    <w:bookmarkStart w:name="z2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6"/>
    <w:bookmarkStart w:name="z2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7"/>
    <w:bookmarkStart w:name="z2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8"/>
    <w:bookmarkStart w:name="z2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9"/>
    <w:bookmarkStart w:name="z2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50"/>
    <w:bookmarkStart w:name="z2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1"/>
    <w:bookmarkStart w:name="z2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52"/>
    <w:bookmarkStart w:name="z2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53"/>
    <w:bookmarkStart w:name="z2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2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5"/>
    <w:bookmarkStart w:name="z2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6"/>
    <w:bookmarkStart w:name="z2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11-НҚ</w:t>
            </w:r>
          </w:p>
        </w:tc>
      </w:tr>
    </w:tbl>
    <w:bookmarkStart w:name="z13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Счетного комитета по контролю</w:t>
      </w:r>
      <w:r>
        <w:br/>
      </w:r>
      <w:r>
        <w:rPr>
          <w:rFonts w:ascii="Times New Roman"/>
          <w:b/>
          <w:i w:val="false"/>
          <w:color w:val="000000"/>
        </w:rPr>
        <w:t>за исполнением республиканского бюджета</w:t>
      </w:r>
    </w:p>
    <w:bookmarkEnd w:id="158"/>
    <w:bookmarkStart w:name="z1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(зарегистрировано в Реестре государственной регистрации нормативных правовых актов за № 7164, опубликовано в газете "Казахстанская правда" от 24 сентября 2011 года № 308-309 (26699-26700)).</w:t>
      </w:r>
    </w:p>
    <w:bookmarkEnd w:id="159"/>
    <w:bookmarkStart w:name="z1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9 июля 2012 года № 1-НП "О внесении изменений и дополнений в нормативные постановления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и от 18 августа 2011 года № 2-НП "Об утверждении Правил проведения внешнего государственного финансового контроля" (зарегистрировано в Реестре государственной регистрации нормативных правовых актов за № 7808, опубликовано в газете "Казахстанская правда" от 9 августа 2012 года № 258-259 (27077-27078)).</w:t>
      </w:r>
    </w:p>
    <w:bookmarkEnd w:id="160"/>
    <w:bookmarkStart w:name="z1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декабря 2012 года № 2-НП "О внесении изменения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(зарегистрировано в Реестре государственной регистрации нормативных правовых актов за № 8207, опубликовано в газете "Казахстанская правда" от 27 декабря 2012 года № 449-450 (27268-27269)).</w:t>
      </w:r>
    </w:p>
    <w:bookmarkEnd w:id="161"/>
    <w:bookmarkStart w:name="z1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 июля 2013 года № 4-НП "О внесении изменений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(зарегистрировано в Реестре государственной регистрации нормативных правовых актов за № 8574, опубликовано в газете "Казахстанская правда" от 3 августа 2013 года № 244 (27518)).</w:t>
      </w:r>
    </w:p>
    <w:bookmarkEnd w:id="162"/>
    <w:bookmarkStart w:name="z1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11 февраля 2014 года № 1-НҚ "О внесении изменений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(зарегистрировано в Реестре государственной регистрации нормативных правовых актов за № 9206, опубликовано в газете "Казахстанская правда" от 29 марта 2014 года № 61 (27682)).</w:t>
      </w:r>
    </w:p>
    <w:bookmarkEnd w:id="163"/>
    <w:bookmarkStart w:name="z1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10 декабря 2014 года № 5-НҚ "О внесении изменений и дополнений в некоторые нормативные постановления Счетного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9 января 2015 года № 10072, размещено в Информационно-правовой системе "Әділет" 22.01.2015 г.; опубликовано в газете "Казахстанская правда" от 05.02.2015 г. № 23 (27899)).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