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bad74" w14:textId="7cbad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допуска эксплуатанта к авиационным работам</w:t>
      </w:r>
    </w:p>
    <w:p>
      <w:pPr>
        <w:spacing w:after="0"/>
        <w:ind w:left="0"/>
        <w:jc w:val="both"/>
      </w:pPr>
      <w:r>
        <w:rPr>
          <w:rFonts w:ascii="Times New Roman"/>
          <w:b w:val="false"/>
          <w:i w:val="false"/>
          <w:color w:val="000000"/>
          <w:sz w:val="28"/>
        </w:rPr>
        <w:t>Приказ Министра по инвестициям и развитию Республики Казахстан от 30 октября 2015 года № 1024. Зарегистрирован в Министерстве юстиции Республики Казахстан 25 декабря 2015 года № 12511.</w:t>
      </w:r>
    </w:p>
    <w:p>
      <w:pPr>
        <w:spacing w:after="0"/>
        <w:ind w:left="0"/>
        <w:jc w:val="both"/>
      </w:pPr>
      <w:bookmarkStart w:name="z1" w:id="0"/>
      <w:r>
        <w:rPr>
          <w:rFonts w:ascii="Times New Roman"/>
          <w:b w:val="false"/>
          <w:i w:val="false"/>
          <w:color w:val="000000"/>
          <w:sz w:val="28"/>
        </w:rPr>
        <w:t xml:space="preserve">
      В соответствии с подпунктом 41-32) пункта 1 </w:t>
      </w:r>
      <w:r>
        <w:rPr>
          <w:rFonts w:ascii="Times New Roman"/>
          <w:b w:val="false"/>
          <w:i w:val="false"/>
          <w:color w:val="000000"/>
          <w:sz w:val="28"/>
        </w:rPr>
        <w:t>статьи 14</w:t>
      </w:r>
      <w:r>
        <w:rPr>
          <w:rFonts w:ascii="Times New Roman"/>
          <w:b w:val="false"/>
          <w:i w:val="false"/>
          <w:color w:val="000000"/>
          <w:sz w:val="28"/>
        </w:rPr>
        <w:t xml:space="preserve"> Закона Республики Казахстан "Об использовании воздушного пространства Республики Казахстан и деятельности авиации"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допуска эксплуатанта к авиационным работам.</w:t>
      </w:r>
    </w:p>
    <w:bookmarkEnd w:id="1"/>
    <w:bookmarkStart w:name="z3" w:id="2"/>
    <w:p>
      <w:pPr>
        <w:spacing w:after="0"/>
        <w:ind w:left="0"/>
        <w:jc w:val="both"/>
      </w:pPr>
      <w:r>
        <w:rPr>
          <w:rFonts w:ascii="Times New Roman"/>
          <w:b w:val="false"/>
          <w:i w:val="false"/>
          <w:color w:val="000000"/>
          <w:sz w:val="28"/>
        </w:rPr>
        <w:t>
      2. Комитету гражданской авиации Министерства по инвестициям и развитию Республики Казахстан (Сейдахметов Б.К.)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информационно-правовую систему "Әділет", а также в Республиканский центр правовой информации для внесения в эталонный контрольный банк нормативных правовых актов Республики Казахстан;</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Исекешев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 Б. Султанов   </w:t>
      </w:r>
    </w:p>
    <w:p>
      <w:pPr>
        <w:spacing w:after="0"/>
        <w:ind w:left="0"/>
        <w:jc w:val="both"/>
      </w:pPr>
      <w:r>
        <w:rPr>
          <w:rFonts w:ascii="Times New Roman"/>
          <w:b w:val="false"/>
          <w:i w:val="false"/>
          <w:color w:val="000000"/>
          <w:sz w:val="28"/>
        </w:rPr>
        <w:t>
      16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__________________Е. Досаев   </w:t>
      </w:r>
    </w:p>
    <w:p>
      <w:pPr>
        <w:spacing w:after="0"/>
        <w:ind w:left="0"/>
        <w:jc w:val="both"/>
      </w:pPr>
      <w:r>
        <w:rPr>
          <w:rFonts w:ascii="Times New Roman"/>
          <w:b w:val="false"/>
          <w:i w:val="false"/>
          <w:color w:val="000000"/>
          <w:sz w:val="28"/>
        </w:rPr>
        <w:t>
      26 ноября 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октября 2015 года № 1024</w:t>
            </w:r>
          </w:p>
        </w:tc>
      </w:tr>
    </w:tbl>
    <w:bookmarkStart w:name="z7" w:id="5"/>
    <w:p>
      <w:pPr>
        <w:spacing w:after="0"/>
        <w:ind w:left="0"/>
        <w:jc w:val="left"/>
      </w:pPr>
      <w:r>
        <w:rPr>
          <w:rFonts w:ascii="Times New Roman"/>
          <w:b/>
          <w:i w:val="false"/>
          <w:color w:val="000000"/>
        </w:rPr>
        <w:t xml:space="preserve"> Правила допуска эксплуатанта к авиационным работам</w:t>
      </w:r>
    </w:p>
    <w:bookmarkEnd w:id="5"/>
    <w:p>
      <w:pPr>
        <w:spacing w:after="0"/>
        <w:ind w:left="0"/>
        <w:jc w:val="both"/>
      </w:pPr>
      <w:r>
        <w:rPr>
          <w:rFonts w:ascii="Times New Roman"/>
          <w:b w:val="false"/>
          <w:i w:val="false"/>
          <w:color w:val="ff0000"/>
          <w:sz w:val="28"/>
        </w:rPr>
        <w:t xml:space="preserve">
      Сноска. Правила - в редакции приказа Министра транспорта РК от 08.10.2024 </w:t>
      </w:r>
      <w:r>
        <w:rPr>
          <w:rFonts w:ascii="Times New Roman"/>
          <w:b w:val="false"/>
          <w:i w:val="false"/>
          <w:color w:val="ff0000"/>
          <w:sz w:val="28"/>
        </w:rPr>
        <w:t>№ 325</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положения</w:t>
      </w:r>
    </w:p>
    <w:bookmarkEnd w:id="6"/>
    <w:bookmarkStart w:name="z241" w:id="7"/>
    <w:p>
      <w:pPr>
        <w:spacing w:after="0"/>
        <w:ind w:left="0"/>
        <w:jc w:val="both"/>
      </w:pPr>
      <w:r>
        <w:rPr>
          <w:rFonts w:ascii="Times New Roman"/>
          <w:b w:val="false"/>
          <w:i w:val="false"/>
          <w:color w:val="000000"/>
          <w:sz w:val="28"/>
        </w:rPr>
        <w:t xml:space="preserve">
      1. Настоящие Правила допуска эксплуатанта к авиационным работам (далее – Правила) разработаны в соответствии с подпунктом 41-32) пункта 1 </w:t>
      </w:r>
      <w:r>
        <w:rPr>
          <w:rFonts w:ascii="Times New Roman"/>
          <w:b w:val="false"/>
          <w:i w:val="false"/>
          <w:color w:val="000000"/>
          <w:sz w:val="28"/>
        </w:rPr>
        <w:t>статьи 14</w:t>
      </w:r>
      <w:r>
        <w:rPr>
          <w:rFonts w:ascii="Times New Roman"/>
          <w:b w:val="false"/>
          <w:i w:val="false"/>
          <w:color w:val="000000"/>
          <w:sz w:val="28"/>
        </w:rPr>
        <w:t xml:space="preserve"> Закона Республики Казахстан "Об использовании воздушного пространства Республики Казахстан и деятельности авиации" (далее – Закон),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и социально ответственных услугах) и определяют порядок допуска эксплуатанта к авиационным работам и оказания государственной услуги "Выдача свидетельства на право выполнения авиационных работ".</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8"/>
    <w:p>
      <w:pPr>
        <w:spacing w:after="0"/>
        <w:ind w:left="0"/>
        <w:jc w:val="both"/>
      </w:pPr>
      <w:r>
        <w:rPr>
          <w:rFonts w:ascii="Times New Roman"/>
          <w:b w:val="false"/>
          <w:i w:val="false"/>
          <w:color w:val="000000"/>
          <w:sz w:val="28"/>
        </w:rPr>
        <w:t>
      2. В настоящих Правилах используются следующие основные термины и определения:</w:t>
      </w:r>
    </w:p>
    <w:bookmarkEnd w:id="8"/>
    <w:bookmarkStart w:name="z243" w:id="9"/>
    <w:p>
      <w:pPr>
        <w:spacing w:after="0"/>
        <w:ind w:left="0"/>
        <w:jc w:val="both"/>
      </w:pPr>
      <w:r>
        <w:rPr>
          <w:rFonts w:ascii="Times New Roman"/>
          <w:b w:val="false"/>
          <w:i w:val="false"/>
          <w:color w:val="000000"/>
          <w:sz w:val="28"/>
        </w:rPr>
        <w:t>
      1) уполномоченная организация в сфере гражданской авиации (далее – уполномоченная организация)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9"/>
    <w:bookmarkStart w:name="z244" w:id="10"/>
    <w:p>
      <w:pPr>
        <w:spacing w:after="0"/>
        <w:ind w:left="0"/>
        <w:jc w:val="both"/>
      </w:pPr>
      <w:r>
        <w:rPr>
          <w:rFonts w:ascii="Times New Roman"/>
          <w:b w:val="false"/>
          <w:i w:val="false"/>
          <w:color w:val="000000"/>
          <w:sz w:val="28"/>
        </w:rPr>
        <w:t>
      2) свидетельство на право выполнения авиационных работ – документ установленной формы, выданный уполномоченной организацией в сфере гражданской авиации, удостоверяющий допуск эксплуатанта к авиационным работам;</w:t>
      </w:r>
    </w:p>
    <w:bookmarkEnd w:id="10"/>
    <w:bookmarkStart w:name="z245" w:id="11"/>
    <w:p>
      <w:pPr>
        <w:spacing w:after="0"/>
        <w:ind w:left="0"/>
        <w:jc w:val="both"/>
      </w:pPr>
      <w:r>
        <w:rPr>
          <w:rFonts w:ascii="Times New Roman"/>
          <w:b w:val="false"/>
          <w:i w:val="false"/>
          <w:color w:val="000000"/>
          <w:sz w:val="28"/>
        </w:rPr>
        <w:t>
      3) эксплуатант – физическое или юридическое лицо, занимающееся эксплуатацией гражданских воздушных судов или предлагающее свои услуги в этой области.</w:t>
      </w:r>
    </w:p>
    <w:bookmarkEnd w:id="11"/>
    <w:bookmarkStart w:name="z246" w:id="12"/>
    <w:p>
      <w:pPr>
        <w:spacing w:after="0"/>
        <w:ind w:left="0"/>
        <w:jc w:val="both"/>
      </w:pPr>
      <w:r>
        <w:rPr>
          <w:rFonts w:ascii="Times New Roman"/>
          <w:b w:val="false"/>
          <w:i w:val="false"/>
          <w:color w:val="000000"/>
          <w:sz w:val="28"/>
        </w:rPr>
        <w:t xml:space="preserve">
      3. Допуск физических или юридических лиц Республики Казахстан к авиационным работам осуществляется уполномоченной организацией при условии их соответствия сертификационным требованиям к эксплуатантам гражданских воздушных судов (далее – сертификационные требования),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153 "Об утверждении сертификационных требований к эксплуатантам гражданских воздушных судов" (зарегистрирован в Реестре государственной регистрации нормативных правовых актов за № 11459).</w:t>
      </w:r>
    </w:p>
    <w:bookmarkEnd w:id="12"/>
    <w:bookmarkStart w:name="z247" w:id="13"/>
    <w:p>
      <w:pPr>
        <w:spacing w:after="0"/>
        <w:ind w:left="0"/>
        <w:jc w:val="both"/>
      </w:pPr>
      <w:r>
        <w:rPr>
          <w:rFonts w:ascii="Times New Roman"/>
          <w:b w:val="false"/>
          <w:i w:val="false"/>
          <w:color w:val="000000"/>
          <w:sz w:val="28"/>
        </w:rPr>
        <w:t>
      По выбору заявителя вносятся изменения:</w:t>
      </w:r>
    </w:p>
    <w:bookmarkEnd w:id="13"/>
    <w:bookmarkStart w:name="z248" w:id="14"/>
    <w:p>
      <w:pPr>
        <w:spacing w:after="0"/>
        <w:ind w:left="0"/>
        <w:jc w:val="both"/>
      </w:pPr>
      <w:r>
        <w:rPr>
          <w:rFonts w:ascii="Times New Roman"/>
          <w:b w:val="false"/>
          <w:i w:val="false"/>
          <w:color w:val="000000"/>
          <w:sz w:val="28"/>
        </w:rPr>
        <w:t>
      в свидетельство и/или связанные с ним эксплуатационные спецификации;</w:t>
      </w:r>
    </w:p>
    <w:bookmarkEnd w:id="14"/>
    <w:bookmarkStart w:name="z249" w:id="15"/>
    <w:p>
      <w:pPr>
        <w:spacing w:after="0"/>
        <w:ind w:left="0"/>
        <w:jc w:val="both"/>
      </w:pPr>
      <w:r>
        <w:rPr>
          <w:rFonts w:ascii="Times New Roman"/>
          <w:b w:val="false"/>
          <w:i w:val="false"/>
          <w:color w:val="000000"/>
          <w:sz w:val="28"/>
        </w:rPr>
        <w:t>
      в эксплуатационные спецификации частей А и/или В.</w:t>
      </w:r>
    </w:p>
    <w:bookmarkEnd w:id="15"/>
    <w:bookmarkStart w:name="z250" w:id="16"/>
    <w:p>
      <w:pPr>
        <w:spacing w:after="0"/>
        <w:ind w:left="0"/>
        <w:jc w:val="both"/>
      </w:pPr>
      <w:r>
        <w:rPr>
          <w:rFonts w:ascii="Times New Roman"/>
          <w:b w:val="false"/>
          <w:i w:val="false"/>
          <w:color w:val="000000"/>
          <w:sz w:val="28"/>
        </w:rPr>
        <w:t>
      4. Общий срок рассмотрения заявки на получение допуска эксплуатанта к авиационным работам составляет 38 (тридцать восемь) рабочих дней со дня ее регистрации.</w:t>
      </w:r>
    </w:p>
    <w:bookmarkEnd w:id="16"/>
    <w:bookmarkStart w:name="z251" w:id="17"/>
    <w:p>
      <w:pPr>
        <w:spacing w:after="0"/>
        <w:ind w:left="0"/>
        <w:jc w:val="both"/>
      </w:pPr>
      <w:r>
        <w:rPr>
          <w:rFonts w:ascii="Times New Roman"/>
          <w:b w:val="false"/>
          <w:i w:val="false"/>
          <w:color w:val="000000"/>
          <w:sz w:val="28"/>
        </w:rPr>
        <w:t>
      Данный срок продлевается на срок необходимый для устранения выявленных несоответствии уровня 2, но не более трех месяцев в соответствии с пунктом 16 настоящих Правил.</w:t>
      </w:r>
    </w:p>
    <w:bookmarkEnd w:id="17"/>
    <w:bookmarkStart w:name="z252" w:id="18"/>
    <w:p>
      <w:pPr>
        <w:spacing w:after="0"/>
        <w:ind w:left="0"/>
        <w:jc w:val="both"/>
      </w:pPr>
      <w:r>
        <w:rPr>
          <w:rFonts w:ascii="Times New Roman"/>
          <w:b w:val="false"/>
          <w:i w:val="false"/>
          <w:color w:val="000000"/>
          <w:sz w:val="28"/>
        </w:rPr>
        <w:t>
      Срок внесения изменений составляет:</w:t>
      </w:r>
    </w:p>
    <w:bookmarkEnd w:id="18"/>
    <w:bookmarkStart w:name="z253" w:id="19"/>
    <w:p>
      <w:pPr>
        <w:spacing w:after="0"/>
        <w:ind w:left="0"/>
        <w:jc w:val="both"/>
      </w:pPr>
      <w:r>
        <w:rPr>
          <w:rFonts w:ascii="Times New Roman"/>
          <w:b w:val="false"/>
          <w:i w:val="false"/>
          <w:color w:val="000000"/>
          <w:sz w:val="28"/>
        </w:rPr>
        <w:t>
      в свидетельство и/или связанные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 – 10 рабочих дней;</w:t>
      </w:r>
    </w:p>
    <w:bookmarkEnd w:id="19"/>
    <w:bookmarkStart w:name="z254" w:id="20"/>
    <w:p>
      <w:pPr>
        <w:spacing w:after="0"/>
        <w:ind w:left="0"/>
        <w:jc w:val="both"/>
      </w:pPr>
      <w:r>
        <w:rPr>
          <w:rFonts w:ascii="Times New Roman"/>
          <w:b w:val="false"/>
          <w:i w:val="false"/>
          <w:color w:val="000000"/>
          <w:sz w:val="28"/>
        </w:rPr>
        <w:t>
      внесение в эксплуатационные спецификации частей А и В воздушных судов одного типа с эксплуатируемыми – 15 рабочих дней;</w:t>
      </w:r>
    </w:p>
    <w:bookmarkEnd w:id="20"/>
    <w:bookmarkStart w:name="z255" w:id="21"/>
    <w:p>
      <w:pPr>
        <w:spacing w:after="0"/>
        <w:ind w:left="0"/>
        <w:jc w:val="both"/>
      </w:pPr>
      <w:r>
        <w:rPr>
          <w:rFonts w:ascii="Times New Roman"/>
          <w:b w:val="false"/>
          <w:i w:val="false"/>
          <w:color w:val="000000"/>
          <w:sz w:val="28"/>
        </w:rPr>
        <w:t>
      внесение в эксплуатационные спецификации частей А и В воздушных судов других типов, которые ранее не эксплуатировались – 20 рабочих дней;</w:t>
      </w:r>
    </w:p>
    <w:bookmarkEnd w:id="21"/>
    <w:bookmarkStart w:name="z256" w:id="22"/>
    <w:p>
      <w:pPr>
        <w:spacing w:after="0"/>
        <w:ind w:left="0"/>
        <w:jc w:val="both"/>
      </w:pPr>
      <w:r>
        <w:rPr>
          <w:rFonts w:ascii="Times New Roman"/>
          <w:b w:val="false"/>
          <w:i w:val="false"/>
          <w:color w:val="000000"/>
          <w:sz w:val="28"/>
        </w:rPr>
        <w:t>
      внесение в эксплуатационные спецификации части В видов авиационных работ – 20 рабочих дней;</w:t>
      </w:r>
    </w:p>
    <w:bookmarkEnd w:id="22"/>
    <w:bookmarkStart w:name="z257" w:id="23"/>
    <w:p>
      <w:pPr>
        <w:spacing w:after="0"/>
        <w:ind w:left="0"/>
        <w:jc w:val="both"/>
      </w:pPr>
      <w:r>
        <w:rPr>
          <w:rFonts w:ascii="Times New Roman"/>
          <w:b w:val="false"/>
          <w:i w:val="false"/>
          <w:color w:val="000000"/>
          <w:sz w:val="28"/>
        </w:rPr>
        <w:t>
      исключения из эксплуатационных спецификации частей А и/или В воздушных судов и/или видов авиационных работ – 3 рабочих дня.</w:t>
      </w:r>
    </w:p>
    <w:bookmarkEnd w:id="23"/>
    <w:bookmarkStart w:name="z258" w:id="24"/>
    <w:p>
      <w:pPr>
        <w:spacing w:after="0"/>
        <w:ind w:left="0"/>
        <w:jc w:val="both"/>
      </w:pPr>
      <w:r>
        <w:rPr>
          <w:rFonts w:ascii="Times New Roman"/>
          <w:b w:val="false"/>
          <w:i w:val="false"/>
          <w:color w:val="000000"/>
          <w:sz w:val="28"/>
        </w:rPr>
        <w:t>
      5. Свидетельство выдается сроком на три года, за исключением эксплуатантов легкой и сверхлегкой авиации, для которых свидетельство является бессрочным.</w:t>
      </w:r>
    </w:p>
    <w:bookmarkEnd w:id="24"/>
    <w:bookmarkStart w:name="z259" w:id="25"/>
    <w:p>
      <w:pPr>
        <w:spacing w:after="0"/>
        <w:ind w:left="0"/>
        <w:jc w:val="both"/>
      </w:pPr>
      <w:r>
        <w:rPr>
          <w:rFonts w:ascii="Times New Roman"/>
          <w:b w:val="false"/>
          <w:i w:val="false"/>
          <w:color w:val="000000"/>
          <w:sz w:val="28"/>
        </w:rPr>
        <w:t>
      Свидетельство не подлежит передаче другому лицу.</w:t>
      </w:r>
    </w:p>
    <w:bookmarkEnd w:id="25"/>
    <w:bookmarkStart w:name="z260" w:id="26"/>
    <w:p>
      <w:pPr>
        <w:spacing w:after="0"/>
        <w:ind w:left="0"/>
        <w:jc w:val="both"/>
      </w:pPr>
      <w:r>
        <w:rPr>
          <w:rFonts w:ascii="Times New Roman"/>
          <w:b w:val="false"/>
          <w:i w:val="false"/>
          <w:color w:val="000000"/>
          <w:sz w:val="28"/>
        </w:rPr>
        <w:t xml:space="preserve">
      6. За выдачу свидетельства на право выполнения авиационных работ взимается плата в порядке, который определен </w:t>
      </w:r>
      <w:r>
        <w:rPr>
          <w:rFonts w:ascii="Times New Roman"/>
          <w:b w:val="false"/>
          <w:i w:val="false"/>
          <w:color w:val="000000"/>
          <w:sz w:val="28"/>
        </w:rPr>
        <w:t>Правилами</w:t>
      </w:r>
      <w:r>
        <w:rPr>
          <w:rFonts w:ascii="Times New Roman"/>
          <w:b w:val="false"/>
          <w:i w:val="false"/>
          <w:color w:val="000000"/>
          <w:sz w:val="28"/>
        </w:rPr>
        <w:t xml:space="preserve"> взимания платежей в сфере гражданской авиации Республики Казахстан утвержденными приказом исполняющего обязанности Министра индустрии и инфраструктурного развития Республики Казахстан от 24 марта 2023 года № 177 "Об утверждении Правил взимания платежей в сфере гражданской авиации Республики Казахстан" (зарегистрирован в Реестре государственной регистрации нормативных правовых актов за № 32120).</w:t>
      </w:r>
    </w:p>
    <w:bookmarkEnd w:id="26"/>
    <w:bookmarkStart w:name="z261" w:id="27"/>
    <w:p>
      <w:pPr>
        <w:spacing w:after="0"/>
        <w:ind w:left="0"/>
        <w:jc w:val="both"/>
      </w:pPr>
      <w:r>
        <w:rPr>
          <w:rFonts w:ascii="Times New Roman"/>
          <w:b w:val="false"/>
          <w:i w:val="false"/>
          <w:color w:val="000000"/>
          <w:sz w:val="28"/>
        </w:rPr>
        <w:t xml:space="preserve">
      Размер платы определяется </w:t>
      </w:r>
      <w:r>
        <w:rPr>
          <w:rFonts w:ascii="Times New Roman"/>
          <w:b w:val="false"/>
          <w:i w:val="false"/>
          <w:color w:val="000000"/>
          <w:sz w:val="28"/>
        </w:rPr>
        <w:t>Перечнем</w:t>
      </w:r>
      <w:r>
        <w:rPr>
          <w:rFonts w:ascii="Times New Roman"/>
          <w:b w:val="false"/>
          <w:i w:val="false"/>
          <w:color w:val="000000"/>
          <w:sz w:val="28"/>
        </w:rPr>
        <w:t xml:space="preserve"> платных услуг уполномоченной организации в сфере гражданской авиации и ставок платежей в сфере гражданской авиации, утвержденным приказом Министра индустрии и инфраструктурного развития Республики Казахстан от 17 марта 2023 года № 167 "Об утверждении перечня платных услуг уполномоченной организации в сфере гражданской авиации и ставок платежей в сфере гражданской авиации" (зарегистрирован в Реестре государственной регистрации нормативных правовых актов за № 32089) (далее – Перечень платных услуг уполномоченной организации в сфере гражданской авиации и ставок платежей в сфере гражданской авиации).</w:t>
      </w:r>
    </w:p>
    <w:bookmarkEnd w:id="27"/>
    <w:bookmarkStart w:name="z262" w:id="28"/>
    <w:p>
      <w:pPr>
        <w:spacing w:after="0"/>
        <w:ind w:left="0"/>
        <w:jc w:val="both"/>
      </w:pPr>
      <w:r>
        <w:rPr>
          <w:rFonts w:ascii="Times New Roman"/>
          <w:b w:val="false"/>
          <w:i w:val="false"/>
          <w:color w:val="000000"/>
          <w:sz w:val="28"/>
        </w:rPr>
        <w:t>
      Сертификация эксплуатанта гражданских воздушных судов осуществляется после поступления платы в бюджет уполномоченной организации.</w:t>
      </w:r>
    </w:p>
    <w:bookmarkEnd w:id="28"/>
    <w:bookmarkStart w:name="z263" w:id="29"/>
    <w:p>
      <w:pPr>
        <w:spacing w:after="0"/>
        <w:ind w:left="0"/>
        <w:jc w:val="left"/>
      </w:pPr>
      <w:r>
        <w:rPr>
          <w:rFonts w:ascii="Times New Roman"/>
          <w:b/>
          <w:i w:val="false"/>
          <w:color w:val="000000"/>
        </w:rPr>
        <w:t xml:space="preserve"> Глава 2. Порядок допуска эксплуатанта к авиационным работам</w:t>
      </w:r>
    </w:p>
    <w:bookmarkEnd w:id="29"/>
    <w:bookmarkStart w:name="z264" w:id="30"/>
    <w:p>
      <w:pPr>
        <w:spacing w:after="0"/>
        <w:ind w:left="0"/>
        <w:jc w:val="left"/>
      </w:pPr>
      <w:r>
        <w:rPr>
          <w:rFonts w:ascii="Times New Roman"/>
          <w:b/>
          <w:i w:val="false"/>
          <w:color w:val="000000"/>
        </w:rPr>
        <w:t xml:space="preserve"> Параграф 1. Подача заявки и документов</w:t>
      </w:r>
    </w:p>
    <w:bookmarkEnd w:id="30"/>
    <w:p>
      <w:pPr>
        <w:spacing w:after="0"/>
        <w:ind w:left="0"/>
        <w:jc w:val="both"/>
      </w:pPr>
      <w:r>
        <w:rPr>
          <w:rFonts w:ascii="Times New Roman"/>
          <w:b w:val="false"/>
          <w:i w:val="false"/>
          <w:color w:val="000000"/>
          <w:sz w:val="28"/>
        </w:rPr>
        <w:t xml:space="preserve">
      7. Для получения государственной услуги "Выдача свидетельства на право выполнения авиационных работ" заявитель через веб-портал "цифрового правительства" (далее – портал) направляет в уполномоченную организацию заявку подписанную электронной цифровой подписью (далее – ЭЦП) на получение допуска эксплуатанта к выполнению авиационных работ (далее – заявка)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пакет документов, согласно пункту 8 Перечня основных требований к оказанию государственной услуги "Выдача свидетельства на право выполнения авиационных работ"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Start w:name="z653" w:id="31"/>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"Е-лицензирование" (далее – ЕЛ) услугодателя в день приема документов.</w:t>
      </w:r>
    </w:p>
    <w:bookmarkEnd w:id="31"/>
    <w:bookmarkStart w:name="z654" w:id="32"/>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ЕЛ.</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33"/>
    <w:p>
      <w:pPr>
        <w:spacing w:after="0"/>
        <w:ind w:left="0"/>
        <w:jc w:val="both"/>
      </w:pPr>
      <w:r>
        <w:rPr>
          <w:rFonts w:ascii="Times New Roman"/>
          <w:b w:val="false"/>
          <w:i w:val="false"/>
          <w:color w:val="000000"/>
          <w:sz w:val="28"/>
        </w:rPr>
        <w:t>
      8. При подаче заявителем всех необходимых электронных документов посредством портала в "личном кабинете" заявителя отображается статус о принятии заявки для оказания государственной услуги с указанием даты получения результата государственной услуги.</w:t>
      </w:r>
    </w:p>
    <w:bookmarkEnd w:id="33"/>
    <w:bookmarkStart w:name="z267" w:id="34"/>
    <w:p>
      <w:pPr>
        <w:spacing w:after="0"/>
        <w:ind w:left="0"/>
        <w:jc w:val="both"/>
      </w:pPr>
      <w:r>
        <w:rPr>
          <w:rFonts w:ascii="Times New Roman"/>
          <w:b w:val="false"/>
          <w:i w:val="false"/>
          <w:color w:val="000000"/>
          <w:sz w:val="28"/>
        </w:rPr>
        <w:t>
      9. Уполномоченная организация осуществляет регистрацию документов и сведений в день их поступления.</w:t>
      </w:r>
    </w:p>
    <w:bookmarkEnd w:id="34"/>
    <w:bookmarkStart w:name="z655" w:id="35"/>
    <w:p>
      <w:pPr>
        <w:spacing w:after="0"/>
        <w:ind w:left="0"/>
        <w:jc w:val="both"/>
      </w:pPr>
      <w:r>
        <w:rPr>
          <w:rFonts w:ascii="Times New Roman"/>
          <w:b w:val="false"/>
          <w:i w:val="false"/>
          <w:color w:val="000000"/>
          <w:sz w:val="28"/>
        </w:rPr>
        <w:t>
      В случае обращения заявителя через портал после окончания рабочего времени, в выходные и праздничные дни согласно трудовому законодательству Республики Казахстан, прием заявления осуществляется следующим рабочим днем.</w:t>
      </w:r>
    </w:p>
    <w:bookmarkEnd w:id="35"/>
    <w:bookmarkStart w:name="z656" w:id="36"/>
    <w:p>
      <w:pPr>
        <w:spacing w:after="0"/>
        <w:ind w:left="0"/>
        <w:jc w:val="both"/>
      </w:pPr>
      <w:r>
        <w:rPr>
          <w:rFonts w:ascii="Times New Roman"/>
          <w:b w:val="false"/>
          <w:i w:val="false"/>
          <w:color w:val="000000"/>
          <w:sz w:val="28"/>
        </w:rPr>
        <w:t>
      Оказание государственной услуги осуществляется согласно графику работы, предусмотренному пунктом 7 Перечня основных требований к оказанию государственной услуги.</w:t>
      </w:r>
    </w:p>
    <w:bookmarkEnd w:id="36"/>
    <w:bookmarkStart w:name="z657" w:id="37"/>
    <w:p>
      <w:pPr>
        <w:spacing w:after="0"/>
        <w:ind w:left="0"/>
        <w:jc w:val="both"/>
      </w:pPr>
      <w:r>
        <w:rPr>
          <w:rFonts w:ascii="Times New Roman"/>
          <w:b w:val="false"/>
          <w:i w:val="false"/>
          <w:color w:val="000000"/>
          <w:sz w:val="28"/>
        </w:rPr>
        <w:t>
      Сведения о документах, удостоверяющих личность, образовании, свидетельстве авиационного персонала, о государственной регистрации (перерегистрации) юридического лица, о государственной регистрации в качестве индивидуального предпринимателя, свидетельстве на право выполнения авиационных работ (при наличии), государственной регистрации гражданского воздушного судна, сертификате летной годности, сертификате воздушного судна по шуму, разрешения на использование радиопередающей аппаратуры, документ, подтверждающий оплату, уполномоченная организация получает из соответствующих государственных цифровых систем через шлюз "цифрового правительства".</w:t>
      </w:r>
    </w:p>
    <w:bookmarkEnd w:id="37"/>
    <w:bookmarkStart w:name="z658" w:id="38"/>
    <w:p>
      <w:pPr>
        <w:spacing w:after="0"/>
        <w:ind w:left="0"/>
        <w:jc w:val="both"/>
      </w:pPr>
      <w:r>
        <w:rPr>
          <w:rFonts w:ascii="Times New Roman"/>
          <w:b w:val="false"/>
          <w:i w:val="false"/>
          <w:color w:val="000000"/>
          <w:sz w:val="28"/>
        </w:rPr>
        <w:t>
      Заявитель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38"/>
    <w:bookmarkStart w:name="z659" w:id="39"/>
    <w:p>
      <w:pPr>
        <w:spacing w:after="0"/>
        <w:ind w:left="0"/>
        <w:jc w:val="both"/>
      </w:pPr>
      <w:r>
        <w:rPr>
          <w:rFonts w:ascii="Times New Roman"/>
          <w:b w:val="false"/>
          <w:i w:val="false"/>
          <w:color w:val="000000"/>
          <w:sz w:val="28"/>
        </w:rPr>
        <w:t>
      Истребование от заявителя документов, которые могут быть получены из цифровых систем, не допускается.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 w:id="40"/>
    <w:p>
      <w:pPr>
        <w:spacing w:after="0"/>
        <w:ind w:left="0"/>
        <w:jc w:val="both"/>
      </w:pPr>
      <w:r>
        <w:rPr>
          <w:rFonts w:ascii="Times New Roman"/>
          <w:b w:val="false"/>
          <w:i w:val="false"/>
          <w:color w:val="000000"/>
          <w:sz w:val="28"/>
        </w:rPr>
        <w:t>
      10. При предоставлении заявителем неполного пакета документов согласно перечню, предусмотренного Перечнем основных требований к оказанию государственной услуги и (или) документов с истекшим сроком действия уполномоченная организация в течение двух рабочих дней отказывает в приеме заявки.</w:t>
      </w:r>
    </w:p>
    <w:bookmarkEnd w:id="40"/>
    <w:bookmarkStart w:name="z273" w:id="41"/>
    <w:p>
      <w:pPr>
        <w:spacing w:after="0"/>
        <w:ind w:left="0"/>
        <w:jc w:val="both"/>
      </w:pPr>
      <w:r>
        <w:rPr>
          <w:rFonts w:ascii="Times New Roman"/>
          <w:b w:val="false"/>
          <w:i w:val="false"/>
          <w:color w:val="000000"/>
          <w:sz w:val="28"/>
        </w:rPr>
        <w:t>
      При предоставлении заявителем полного пакета документов, согласно перечню документов, предусмотренного Перечнем основных требований к оказанию государственной услуги, уполномоченная организация принимает заявку и документы.</w:t>
      </w:r>
    </w:p>
    <w:bookmarkEnd w:id="41"/>
    <w:bookmarkStart w:name="z274" w:id="42"/>
    <w:p>
      <w:pPr>
        <w:spacing w:after="0"/>
        <w:ind w:left="0"/>
        <w:jc w:val="left"/>
      </w:pPr>
      <w:r>
        <w:rPr>
          <w:rFonts w:ascii="Times New Roman"/>
          <w:b/>
          <w:i w:val="false"/>
          <w:color w:val="000000"/>
        </w:rPr>
        <w:t xml:space="preserve"> Параграф 2. Проверка документов</w:t>
      </w:r>
    </w:p>
    <w:bookmarkEnd w:id="42"/>
    <w:bookmarkStart w:name="z275" w:id="43"/>
    <w:p>
      <w:pPr>
        <w:spacing w:after="0"/>
        <w:ind w:left="0"/>
        <w:jc w:val="both"/>
      </w:pPr>
      <w:r>
        <w:rPr>
          <w:rFonts w:ascii="Times New Roman"/>
          <w:b w:val="false"/>
          <w:i w:val="false"/>
          <w:color w:val="000000"/>
          <w:sz w:val="28"/>
        </w:rPr>
        <w:t>
      11. Уполномоченная организация рассматривает представленные заявителем документы и сведения на их соответствие настоящим Правилам в течение 15 (пятнадцати) рабочих дней.</w:t>
      </w:r>
    </w:p>
    <w:bookmarkEnd w:id="43"/>
    <w:bookmarkStart w:name="z276" w:id="44"/>
    <w:p>
      <w:pPr>
        <w:spacing w:after="0"/>
        <w:ind w:left="0"/>
        <w:jc w:val="both"/>
      </w:pPr>
      <w:r>
        <w:rPr>
          <w:rFonts w:ascii="Times New Roman"/>
          <w:b w:val="false"/>
          <w:i w:val="false"/>
          <w:color w:val="000000"/>
          <w:sz w:val="28"/>
        </w:rPr>
        <w:t>
      12. При соответствии документов требованиям пункта 8 Перечня основных требований к оказанию государственной услуги, уполномоченная организация переходит к этапу сертификационного обследования.</w:t>
      </w:r>
    </w:p>
    <w:bookmarkEnd w:id="44"/>
    <w:bookmarkStart w:name="z277" w:id="45"/>
    <w:p>
      <w:pPr>
        <w:spacing w:after="0"/>
        <w:ind w:left="0"/>
        <w:jc w:val="left"/>
      </w:pPr>
      <w:r>
        <w:rPr>
          <w:rFonts w:ascii="Times New Roman"/>
          <w:b/>
          <w:i w:val="false"/>
          <w:color w:val="000000"/>
        </w:rPr>
        <w:t xml:space="preserve"> Параграф 3. Сертификационное обследование</w:t>
      </w:r>
    </w:p>
    <w:bookmarkEnd w:id="45"/>
    <w:bookmarkStart w:name="z278" w:id="46"/>
    <w:p>
      <w:pPr>
        <w:spacing w:after="0"/>
        <w:ind w:left="0"/>
        <w:jc w:val="both"/>
      </w:pPr>
      <w:r>
        <w:rPr>
          <w:rFonts w:ascii="Times New Roman"/>
          <w:b w:val="false"/>
          <w:i w:val="false"/>
          <w:color w:val="000000"/>
          <w:sz w:val="28"/>
        </w:rPr>
        <w:t>
      13. Для проведения сертификационного обследования уполномоченной организацией создается комиссия (далее – Комиссия) в течение 2 (двух) рабочих дней с включением в ее состав авиационных инспекторов уполномоченной организации.</w:t>
      </w:r>
    </w:p>
    <w:bookmarkEnd w:id="46"/>
    <w:bookmarkStart w:name="z279" w:id="47"/>
    <w:p>
      <w:pPr>
        <w:spacing w:after="0"/>
        <w:ind w:left="0"/>
        <w:jc w:val="both"/>
      </w:pPr>
      <w:r>
        <w:rPr>
          <w:rFonts w:ascii="Times New Roman"/>
          <w:b w:val="false"/>
          <w:i w:val="false"/>
          <w:color w:val="000000"/>
          <w:sz w:val="28"/>
        </w:rPr>
        <w:t>
      Общее количество членов комиссии составляет нечетное число, не менее 3 (трех) человек.</w:t>
      </w:r>
    </w:p>
    <w:bookmarkEnd w:id="47"/>
    <w:bookmarkStart w:name="z280" w:id="48"/>
    <w:p>
      <w:pPr>
        <w:spacing w:after="0"/>
        <w:ind w:left="0"/>
        <w:jc w:val="both"/>
      </w:pPr>
      <w:r>
        <w:rPr>
          <w:rFonts w:ascii="Times New Roman"/>
          <w:b w:val="false"/>
          <w:i w:val="false"/>
          <w:color w:val="000000"/>
          <w:sz w:val="28"/>
        </w:rPr>
        <w:t>
      Председатель комиссии назначается из числа авиационных инспекторов уполномоченной организации, являющимся членом комиссии.</w:t>
      </w:r>
    </w:p>
    <w:bookmarkEnd w:id="48"/>
    <w:bookmarkStart w:name="z281" w:id="49"/>
    <w:p>
      <w:pPr>
        <w:spacing w:after="0"/>
        <w:ind w:left="0"/>
        <w:jc w:val="both"/>
      </w:pPr>
      <w:r>
        <w:rPr>
          <w:rFonts w:ascii="Times New Roman"/>
          <w:b w:val="false"/>
          <w:i w:val="false"/>
          <w:color w:val="000000"/>
          <w:sz w:val="28"/>
        </w:rPr>
        <w:t>
      14. Комиссия в течение 5 (пяти) рабочих дней осуществляет сертификационное обследование заявителя на его соответствие сертификационным требованиям, предъявляемым к эксплуатантам с использованием инструктивного материала, утвержденного уполномоченной организацией для авиационных инспекторов.</w:t>
      </w:r>
    </w:p>
    <w:bookmarkEnd w:id="49"/>
    <w:bookmarkStart w:name="z282" w:id="50"/>
    <w:p>
      <w:pPr>
        <w:spacing w:after="0"/>
        <w:ind w:left="0"/>
        <w:jc w:val="both"/>
      </w:pPr>
      <w:r>
        <w:rPr>
          <w:rFonts w:ascii="Times New Roman"/>
          <w:b w:val="false"/>
          <w:i w:val="false"/>
          <w:color w:val="000000"/>
          <w:sz w:val="28"/>
        </w:rPr>
        <w:t xml:space="preserve">
      15. По результатам сертификационного обследования составляется акт сертификационного обследования (далее – акт) в двух экземплярах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 указанием фактического состояния объектов заявителя, выводов, рекомендаций и заключения о возможности (невозможности) допуска эксплуатанта к авиационным работам.</w:t>
      </w:r>
    </w:p>
    <w:bookmarkEnd w:id="50"/>
    <w:bookmarkStart w:name="z283" w:id="51"/>
    <w:p>
      <w:pPr>
        <w:spacing w:after="0"/>
        <w:ind w:left="0"/>
        <w:jc w:val="both"/>
      </w:pPr>
      <w:r>
        <w:rPr>
          <w:rFonts w:ascii="Times New Roman"/>
          <w:b w:val="false"/>
          <w:i w:val="false"/>
          <w:color w:val="000000"/>
          <w:sz w:val="28"/>
        </w:rPr>
        <w:t>
      Проект акта представляется на обсуждение членам комиссии.</w:t>
      </w:r>
    </w:p>
    <w:bookmarkEnd w:id="51"/>
    <w:bookmarkStart w:name="z284" w:id="52"/>
    <w:p>
      <w:pPr>
        <w:spacing w:after="0"/>
        <w:ind w:left="0"/>
        <w:jc w:val="both"/>
      </w:pPr>
      <w:r>
        <w:rPr>
          <w:rFonts w:ascii="Times New Roman"/>
          <w:b w:val="false"/>
          <w:i w:val="false"/>
          <w:color w:val="000000"/>
          <w:sz w:val="28"/>
        </w:rPr>
        <w:t>
      При согласии с содержанием акт подписывается председателем и членами комиссии.</w:t>
      </w:r>
    </w:p>
    <w:bookmarkEnd w:id="52"/>
    <w:bookmarkStart w:name="z285" w:id="53"/>
    <w:p>
      <w:pPr>
        <w:spacing w:after="0"/>
        <w:ind w:left="0"/>
        <w:jc w:val="both"/>
      </w:pPr>
      <w:r>
        <w:rPr>
          <w:rFonts w:ascii="Times New Roman"/>
          <w:b w:val="false"/>
          <w:i w:val="false"/>
          <w:color w:val="000000"/>
          <w:sz w:val="28"/>
        </w:rPr>
        <w:t>
      При возникновении разногласий по содержанию акт готовится в редакции, предлагаемой председателем комиссии. Член комиссии, не согласный с содержанием акта, представляет особое мнение в письменном виде.</w:t>
      </w:r>
    </w:p>
    <w:bookmarkEnd w:id="53"/>
    <w:bookmarkStart w:name="z286" w:id="54"/>
    <w:p>
      <w:pPr>
        <w:spacing w:after="0"/>
        <w:ind w:left="0"/>
        <w:jc w:val="both"/>
      </w:pPr>
      <w:r>
        <w:rPr>
          <w:rFonts w:ascii="Times New Roman"/>
          <w:b w:val="false"/>
          <w:i w:val="false"/>
          <w:color w:val="000000"/>
          <w:sz w:val="28"/>
        </w:rPr>
        <w:t>
      В особом мнении указываются конкретные мотивы несогласия и их обоснование, а также предлагаемые формулировки. Особое мнение рассматривается членами комиссии с обязательным оформлением протокола.</w:t>
      </w:r>
    </w:p>
    <w:bookmarkEnd w:id="54"/>
    <w:bookmarkStart w:name="z287" w:id="55"/>
    <w:p>
      <w:pPr>
        <w:spacing w:after="0"/>
        <w:ind w:left="0"/>
        <w:jc w:val="both"/>
      </w:pPr>
      <w:r>
        <w:rPr>
          <w:rFonts w:ascii="Times New Roman"/>
          <w:b w:val="false"/>
          <w:i w:val="false"/>
          <w:color w:val="000000"/>
          <w:sz w:val="28"/>
        </w:rPr>
        <w:t>
      Если в результате рассмотрения особое мнение не было учтено в акте, член комиссии, представивший его, подписывает акт с пометкой "С особым мнением".</w:t>
      </w:r>
    </w:p>
    <w:bookmarkEnd w:id="55"/>
    <w:bookmarkStart w:name="z288" w:id="56"/>
    <w:p>
      <w:pPr>
        <w:spacing w:after="0"/>
        <w:ind w:left="0"/>
        <w:jc w:val="both"/>
      </w:pPr>
      <w:r>
        <w:rPr>
          <w:rFonts w:ascii="Times New Roman"/>
          <w:b w:val="false"/>
          <w:i w:val="false"/>
          <w:color w:val="000000"/>
          <w:sz w:val="28"/>
        </w:rPr>
        <w:t>
      Акт, подписанный председателем и членами комиссии, представляется эксплуатанту для ознакомления и подписания.</w:t>
      </w:r>
    </w:p>
    <w:bookmarkEnd w:id="56"/>
    <w:bookmarkStart w:name="z289" w:id="57"/>
    <w:p>
      <w:pPr>
        <w:spacing w:after="0"/>
        <w:ind w:left="0"/>
        <w:jc w:val="both"/>
      </w:pPr>
      <w:r>
        <w:rPr>
          <w:rFonts w:ascii="Times New Roman"/>
          <w:b w:val="false"/>
          <w:i w:val="false"/>
          <w:color w:val="000000"/>
          <w:sz w:val="28"/>
        </w:rPr>
        <w:t>
      16. Несоответствия сертификационным требованиям, выявленные при сертификационном обследовании, подразделяются на три уровня:</w:t>
      </w:r>
    </w:p>
    <w:bookmarkEnd w:id="57"/>
    <w:bookmarkStart w:name="z290" w:id="58"/>
    <w:p>
      <w:pPr>
        <w:spacing w:after="0"/>
        <w:ind w:left="0"/>
        <w:jc w:val="both"/>
      </w:pPr>
      <w:r>
        <w:rPr>
          <w:rFonts w:ascii="Times New Roman"/>
          <w:b w:val="false"/>
          <w:i w:val="false"/>
          <w:color w:val="000000"/>
          <w:sz w:val="28"/>
        </w:rPr>
        <w:t>
      1) уровень 1 – несоответствия сертификационным требованиям, препятствующие осуществлению деятельности;</w:t>
      </w:r>
    </w:p>
    <w:bookmarkEnd w:id="58"/>
    <w:bookmarkStart w:name="z291" w:id="59"/>
    <w:p>
      <w:pPr>
        <w:spacing w:after="0"/>
        <w:ind w:left="0"/>
        <w:jc w:val="both"/>
      </w:pPr>
      <w:r>
        <w:rPr>
          <w:rFonts w:ascii="Times New Roman"/>
          <w:b w:val="false"/>
          <w:i w:val="false"/>
          <w:color w:val="000000"/>
          <w:sz w:val="28"/>
        </w:rPr>
        <w:t>
      2) уровень 2 – несоответствия сертификационным требованиям, не препятствующие осуществлению деятельности при условии его устранения в сроки, согласованные с уполномоченной организацией или введения ограничений;</w:t>
      </w:r>
    </w:p>
    <w:bookmarkEnd w:id="59"/>
    <w:bookmarkStart w:name="z292" w:id="60"/>
    <w:p>
      <w:pPr>
        <w:spacing w:after="0"/>
        <w:ind w:left="0"/>
        <w:jc w:val="both"/>
      </w:pPr>
      <w:r>
        <w:rPr>
          <w:rFonts w:ascii="Times New Roman"/>
          <w:b w:val="false"/>
          <w:i w:val="false"/>
          <w:color w:val="000000"/>
          <w:sz w:val="28"/>
        </w:rPr>
        <w:t>
      3) уровень 3 – несоответствия сертификационным требованиям, не препятствующие осуществлению деятельности и подлежащее его устранению при совершенствовании производства.</w:t>
      </w:r>
    </w:p>
    <w:bookmarkEnd w:id="60"/>
    <w:bookmarkStart w:name="z293" w:id="61"/>
    <w:p>
      <w:pPr>
        <w:spacing w:after="0"/>
        <w:ind w:left="0"/>
        <w:jc w:val="both"/>
      </w:pPr>
      <w:r>
        <w:rPr>
          <w:rFonts w:ascii="Times New Roman"/>
          <w:b w:val="false"/>
          <w:i w:val="false"/>
          <w:color w:val="000000"/>
          <w:sz w:val="28"/>
        </w:rPr>
        <w:t>
      При несоответствии сертификационным требованиям уровня 3 план корректирующих действий не требуется.</w:t>
      </w:r>
    </w:p>
    <w:bookmarkEnd w:id="61"/>
    <w:bookmarkStart w:name="z294" w:id="62"/>
    <w:p>
      <w:pPr>
        <w:spacing w:after="0"/>
        <w:ind w:left="0"/>
        <w:jc w:val="both"/>
      </w:pPr>
      <w:r>
        <w:rPr>
          <w:rFonts w:ascii="Times New Roman"/>
          <w:b w:val="false"/>
          <w:i w:val="false"/>
          <w:color w:val="000000"/>
          <w:sz w:val="28"/>
        </w:rPr>
        <w:t>
      При выявлении в сертификационном обследовании несоответствия эксплуатанта сертификационным требованиям, отнесенного к уровню 2 уполномоченная организация согласовывает срок для его устранения, не превышающий трех месяцев с момента его выявления, при этом, срок оказания государственной услуги продлевается на тот же срок, установленный для устранения несоответствий.</w:t>
      </w:r>
    </w:p>
    <w:bookmarkEnd w:id="62"/>
    <w:bookmarkStart w:name="z295" w:id="63"/>
    <w:p>
      <w:pPr>
        <w:spacing w:after="0"/>
        <w:ind w:left="0"/>
        <w:jc w:val="both"/>
      </w:pPr>
      <w:r>
        <w:rPr>
          <w:rFonts w:ascii="Times New Roman"/>
          <w:b w:val="false"/>
          <w:i w:val="false"/>
          <w:color w:val="000000"/>
          <w:sz w:val="28"/>
        </w:rPr>
        <w:t>
      Заявителем в срок 10 (десять) рабочих дней со дня подписания акта представляется план корректирующих действий по их устранению (далее – план). На основе оценки мер, предложенных заявителем по устранению выявленных несоответствий, уполномоченной организацией согласовывается план либо возвращается на доработку с обоснованием.</w:t>
      </w:r>
    </w:p>
    <w:bookmarkEnd w:id="63"/>
    <w:bookmarkStart w:name="z634" w:id="64"/>
    <w:p>
      <w:pPr>
        <w:spacing w:after="0"/>
        <w:ind w:left="0"/>
        <w:jc w:val="both"/>
      </w:pPr>
      <w:r>
        <w:rPr>
          <w:rFonts w:ascii="Times New Roman"/>
          <w:b w:val="false"/>
          <w:i w:val="false"/>
          <w:color w:val="000000"/>
          <w:sz w:val="28"/>
        </w:rPr>
        <w:t>
      Срок, указанный в плане, продлевается уполномоченной организацией при условии предоставления заявителем обоснования о необходимости его изменения.</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97" w:id="65"/>
    <w:p>
      <w:pPr>
        <w:spacing w:after="0"/>
        <w:ind w:left="0"/>
        <w:jc w:val="both"/>
      </w:pPr>
      <w:r>
        <w:rPr>
          <w:rFonts w:ascii="Times New Roman"/>
          <w:b w:val="false"/>
          <w:i w:val="false"/>
          <w:color w:val="000000"/>
          <w:sz w:val="28"/>
        </w:rPr>
        <w:t>
      17. Уполномоченная организация контролирует представление заявителем плана и (или) выполнение корректирующих действий в установленные планом сроки путем проведения проверки или иных форм контроля и надзора.</w:t>
      </w:r>
    </w:p>
    <w:bookmarkEnd w:id="65"/>
    <w:bookmarkStart w:name="z298" w:id="66"/>
    <w:p>
      <w:pPr>
        <w:spacing w:after="0"/>
        <w:ind w:left="0"/>
        <w:jc w:val="both"/>
      </w:pPr>
      <w:r>
        <w:rPr>
          <w:rFonts w:ascii="Times New Roman"/>
          <w:b w:val="false"/>
          <w:i w:val="false"/>
          <w:color w:val="000000"/>
          <w:sz w:val="28"/>
        </w:rPr>
        <w:t>
      При непредставлении заявителем приемлемого плана или не выполнение корректирующих действий в сроки, согласованные уполномоченной организацией, несоответствие сертификационным требованиям уровня 2 становится несоответствием сертификационным требованиям уровня 1, и уполномоченная организация отказывает в выдаче свидетельства на право выполнения авиационных работ или отзывает ранее выданное свидетельство.</w:t>
      </w:r>
    </w:p>
    <w:bookmarkEnd w:id="66"/>
    <w:bookmarkStart w:name="z299" w:id="67"/>
    <w:p>
      <w:pPr>
        <w:spacing w:after="0"/>
        <w:ind w:left="0"/>
        <w:jc w:val="both"/>
      </w:pPr>
      <w:r>
        <w:rPr>
          <w:rFonts w:ascii="Times New Roman"/>
          <w:b w:val="false"/>
          <w:i w:val="false"/>
          <w:color w:val="000000"/>
          <w:sz w:val="28"/>
        </w:rPr>
        <w:t>
      18. Несоответствия сертификационным требованиям уровня 1 характеризуются неспособностью заявителя обеспечить охрану жизни и здоровья человека, окружающей среды, безопасность полетов и авиационную безопасность, исходя из технических и финансовых возможностей заявителя.</w:t>
      </w:r>
    </w:p>
    <w:bookmarkEnd w:id="67"/>
    <w:bookmarkStart w:name="z300" w:id="68"/>
    <w:p>
      <w:pPr>
        <w:spacing w:after="0"/>
        <w:ind w:left="0"/>
        <w:jc w:val="both"/>
      </w:pPr>
      <w:r>
        <w:rPr>
          <w:rFonts w:ascii="Times New Roman"/>
          <w:b w:val="false"/>
          <w:i w:val="false"/>
          <w:color w:val="000000"/>
          <w:sz w:val="28"/>
        </w:rPr>
        <w:t>
      При несоответствии сертификационным требованиям уровня 1 уполномоченная организация в сфере гражданской авиации отказывает в выдаче свидетельства либо ограничивает действие свидетельства в случаях и порядке, установленных законодательством Республики Казахстан об использовании воздушного пространства Республики Казахстан и деятельности авиации, до момента устранения выявленных несоответствий заявителем.</w:t>
      </w:r>
    </w:p>
    <w:bookmarkEnd w:id="68"/>
    <w:bookmarkStart w:name="z301" w:id="69"/>
    <w:p>
      <w:pPr>
        <w:spacing w:after="0"/>
        <w:ind w:left="0"/>
        <w:jc w:val="left"/>
      </w:pPr>
      <w:r>
        <w:rPr>
          <w:rFonts w:ascii="Times New Roman"/>
          <w:b/>
          <w:i w:val="false"/>
          <w:color w:val="000000"/>
        </w:rPr>
        <w:t xml:space="preserve"> Параграф 4. Допуск (отказ в допуске) эксплуатанта к авиационным работам</w:t>
      </w:r>
    </w:p>
    <w:bookmarkEnd w:id="69"/>
    <w:bookmarkStart w:name="z302" w:id="70"/>
    <w:p>
      <w:pPr>
        <w:spacing w:after="0"/>
        <w:ind w:left="0"/>
        <w:jc w:val="both"/>
      </w:pPr>
      <w:r>
        <w:rPr>
          <w:rFonts w:ascii="Times New Roman"/>
          <w:b w:val="false"/>
          <w:i w:val="false"/>
          <w:color w:val="000000"/>
          <w:sz w:val="28"/>
        </w:rPr>
        <w:t>
      19. По результатам сертификационного обследования уполномоченная организация в срок 3 (три) рабочих дня:</w:t>
      </w:r>
    </w:p>
    <w:bookmarkEnd w:id="70"/>
    <w:bookmarkStart w:name="z303" w:id="71"/>
    <w:p>
      <w:pPr>
        <w:spacing w:after="0"/>
        <w:ind w:left="0"/>
        <w:jc w:val="both"/>
      </w:pPr>
      <w:r>
        <w:rPr>
          <w:rFonts w:ascii="Times New Roman"/>
          <w:b w:val="false"/>
          <w:i w:val="false"/>
          <w:color w:val="000000"/>
          <w:sz w:val="28"/>
        </w:rPr>
        <w:t xml:space="preserve">
      1) в случае отсутствия несоответствий уровней 1 и 2 оформляет свидетельство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1"/>
    <w:bookmarkStart w:name="z304" w:id="72"/>
    <w:p>
      <w:pPr>
        <w:spacing w:after="0"/>
        <w:ind w:left="0"/>
        <w:jc w:val="both"/>
      </w:pPr>
      <w:r>
        <w:rPr>
          <w:rFonts w:ascii="Times New Roman"/>
          <w:b w:val="false"/>
          <w:i w:val="false"/>
          <w:color w:val="000000"/>
          <w:sz w:val="28"/>
        </w:rPr>
        <w:t>
      Несоответствие уровня 3 не является препятствием для оформления свидетельства;</w:t>
      </w:r>
    </w:p>
    <w:bookmarkEnd w:id="72"/>
    <w:bookmarkStart w:name="z305" w:id="73"/>
    <w:p>
      <w:pPr>
        <w:spacing w:after="0"/>
        <w:ind w:left="0"/>
        <w:jc w:val="both"/>
      </w:pPr>
      <w:r>
        <w:rPr>
          <w:rFonts w:ascii="Times New Roman"/>
          <w:b w:val="false"/>
          <w:i w:val="false"/>
          <w:color w:val="000000"/>
          <w:sz w:val="28"/>
        </w:rPr>
        <w:t>
      2) при выявлении оснований для отказа в оказании государственной услуги, уполномоченная организация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73"/>
    <w:bookmarkStart w:name="z306" w:id="74"/>
    <w:p>
      <w:pPr>
        <w:spacing w:after="0"/>
        <w:ind w:left="0"/>
        <w:jc w:val="both"/>
      </w:pPr>
      <w:r>
        <w:rPr>
          <w:rFonts w:ascii="Times New Roman"/>
          <w:b w:val="false"/>
          <w:i w:val="false"/>
          <w:color w:val="000000"/>
          <w:sz w:val="28"/>
        </w:rPr>
        <w:t xml:space="preserve">
      Уведомление о заслушивании направляется не менее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Заслушивание проводится не позднее 2 (двух) рабочих дней со дня уведомления.</w:t>
      </w:r>
    </w:p>
    <w:bookmarkEnd w:id="74"/>
    <w:bookmarkStart w:name="z307" w:id="75"/>
    <w:p>
      <w:pPr>
        <w:spacing w:after="0"/>
        <w:ind w:left="0"/>
        <w:jc w:val="both"/>
      </w:pPr>
      <w:r>
        <w:rPr>
          <w:rFonts w:ascii="Times New Roman"/>
          <w:b w:val="false"/>
          <w:i w:val="false"/>
          <w:color w:val="000000"/>
          <w:sz w:val="28"/>
        </w:rPr>
        <w:t xml:space="preserve">
      По итогам заслушивания формируется результат оказания государственной услуги, либо мотивированный отказ в оказании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75"/>
    <w:bookmarkStart w:name="z308" w:id="76"/>
    <w:p>
      <w:pPr>
        <w:spacing w:after="0"/>
        <w:ind w:left="0"/>
        <w:jc w:val="both"/>
      </w:pPr>
      <w:r>
        <w:rPr>
          <w:rFonts w:ascii="Times New Roman"/>
          <w:b w:val="false"/>
          <w:i w:val="false"/>
          <w:color w:val="000000"/>
          <w:sz w:val="28"/>
        </w:rPr>
        <w:t>
      Результат государственной услуги направляется в "личный кабинет" заявителя в форме электронного документа, подписанного ЭЦП уполномоченного лица уполномоченной организации.</w:t>
      </w:r>
    </w:p>
    <w:bookmarkEnd w:id="76"/>
    <w:bookmarkStart w:name="z309" w:id="77"/>
    <w:p>
      <w:pPr>
        <w:spacing w:after="0"/>
        <w:ind w:left="0"/>
        <w:jc w:val="both"/>
      </w:pPr>
      <w:r>
        <w:rPr>
          <w:rFonts w:ascii="Times New Roman"/>
          <w:b w:val="false"/>
          <w:i w:val="false"/>
          <w:color w:val="000000"/>
          <w:sz w:val="28"/>
        </w:rPr>
        <w:t xml:space="preserve">
      20. Уполномоченная организация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77"/>
    <w:bookmarkStart w:name="z660" w:id="78"/>
    <w:p>
      <w:pPr>
        <w:spacing w:after="0"/>
        <w:ind w:left="0"/>
        <w:jc w:val="both"/>
      </w:pPr>
      <w:r>
        <w:rPr>
          <w:rFonts w:ascii="Times New Roman"/>
          <w:b w:val="false"/>
          <w:i w:val="false"/>
          <w:color w:val="000000"/>
          <w:sz w:val="28"/>
        </w:rPr>
        <w:t>
      Уполномоченный орган в сфере гражданской авиации в течение трех рабочих дней после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оператору цифровой инфраструктуры "цифрового правительства", услугодателю и в Единый контакт-центр.</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транспорта РК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79"/>
    <w:p>
      <w:pPr>
        <w:spacing w:after="0"/>
        <w:ind w:left="0"/>
        <w:jc w:val="left"/>
      </w:pPr>
      <w:r>
        <w:rPr>
          <w:rFonts w:ascii="Times New Roman"/>
          <w:b/>
          <w:i w:val="false"/>
          <w:color w:val="000000"/>
        </w:rPr>
        <w:t xml:space="preserve"> Глава 3. Порядок внесения изменений</w:t>
      </w:r>
    </w:p>
    <w:bookmarkEnd w:id="79"/>
    <w:bookmarkStart w:name="z312" w:id="80"/>
    <w:p>
      <w:pPr>
        <w:spacing w:after="0"/>
        <w:ind w:left="0"/>
        <w:jc w:val="both"/>
      </w:pPr>
      <w:r>
        <w:rPr>
          <w:rFonts w:ascii="Times New Roman"/>
          <w:b w:val="false"/>
          <w:i w:val="false"/>
          <w:color w:val="000000"/>
          <w:sz w:val="28"/>
        </w:rPr>
        <w:t>
      21. Изменения в свидетельство вносятся:</w:t>
      </w:r>
    </w:p>
    <w:bookmarkEnd w:id="80"/>
    <w:bookmarkStart w:name="z313" w:id="81"/>
    <w:p>
      <w:pPr>
        <w:spacing w:after="0"/>
        <w:ind w:left="0"/>
        <w:jc w:val="both"/>
      </w:pPr>
      <w:r>
        <w:rPr>
          <w:rFonts w:ascii="Times New Roman"/>
          <w:b w:val="false"/>
          <w:i w:val="false"/>
          <w:color w:val="000000"/>
          <w:sz w:val="28"/>
        </w:rPr>
        <w:t>
      1) по заявке эксплуатанта;</w:t>
      </w:r>
    </w:p>
    <w:bookmarkEnd w:id="81"/>
    <w:bookmarkStart w:name="z314" w:id="82"/>
    <w:p>
      <w:pPr>
        <w:spacing w:after="0"/>
        <w:ind w:left="0"/>
        <w:jc w:val="both"/>
      </w:pPr>
      <w:r>
        <w:rPr>
          <w:rFonts w:ascii="Times New Roman"/>
          <w:b w:val="false"/>
          <w:i w:val="false"/>
          <w:color w:val="000000"/>
          <w:sz w:val="28"/>
        </w:rPr>
        <w:t>
      2) по решению уполномоченной организацией по результатам проведенной проверки эксплуатанта.</w:t>
      </w:r>
    </w:p>
    <w:bookmarkEnd w:id="82"/>
    <w:bookmarkStart w:name="z315" w:id="83"/>
    <w:p>
      <w:pPr>
        <w:spacing w:after="0"/>
        <w:ind w:left="0"/>
        <w:jc w:val="both"/>
      </w:pPr>
      <w:r>
        <w:rPr>
          <w:rFonts w:ascii="Times New Roman"/>
          <w:b w:val="false"/>
          <w:i w:val="false"/>
          <w:color w:val="000000"/>
          <w:sz w:val="28"/>
        </w:rPr>
        <w:t xml:space="preserve">
      22. При изменении наименования эксплуатанта, организационно-правовой формы юридического лица, юридического адреса, ведомственной принадлежности, эксплуатант направляет в уполномоченную организацию через портал подписанную ЭЦП заявку на внесение изменений в свидетельство и/или в эксплуатационные спецификации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пакет документов, согласно пункту 8 Перечня основных требований к оказанию государственной услуги.</w:t>
      </w:r>
    </w:p>
    <w:bookmarkEnd w:id="83"/>
    <w:bookmarkStart w:name="z316" w:id="84"/>
    <w:p>
      <w:pPr>
        <w:spacing w:after="0"/>
        <w:ind w:left="0"/>
        <w:jc w:val="both"/>
      </w:pPr>
      <w:r>
        <w:rPr>
          <w:rFonts w:ascii="Times New Roman"/>
          <w:b w:val="false"/>
          <w:i w:val="false"/>
          <w:color w:val="000000"/>
          <w:sz w:val="28"/>
        </w:rPr>
        <w:t xml:space="preserve">
      23. При приобретении в собственность, аренды без экипажа эксплуатантом воздушных судов одного типа с эксплуатируемыми, эксплуатант направляет в уполномоченную организацию через портал подписанную ЭЦП заявку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пакет документов, согласно пункту 8 Перечня основных требований к оказанию государственной услуги для внесения изменений в эксплуатационные спецификации частей А и В.</w:t>
      </w:r>
    </w:p>
    <w:bookmarkEnd w:id="84"/>
    <w:bookmarkStart w:name="z317" w:id="85"/>
    <w:p>
      <w:pPr>
        <w:spacing w:after="0"/>
        <w:ind w:left="0"/>
        <w:jc w:val="both"/>
      </w:pPr>
      <w:r>
        <w:rPr>
          <w:rFonts w:ascii="Times New Roman"/>
          <w:b w:val="false"/>
          <w:i w:val="false"/>
          <w:color w:val="000000"/>
          <w:sz w:val="28"/>
        </w:rPr>
        <w:t>
      Уполномоченная организация рассматривает представленные документы и сведения и вносит соответствующие изменения в эксплуатационные спецификации частей А и В.</w:t>
      </w:r>
    </w:p>
    <w:bookmarkEnd w:id="85"/>
    <w:bookmarkStart w:name="z318" w:id="86"/>
    <w:p>
      <w:pPr>
        <w:spacing w:after="0"/>
        <w:ind w:left="0"/>
        <w:jc w:val="both"/>
      </w:pPr>
      <w:r>
        <w:rPr>
          <w:rFonts w:ascii="Times New Roman"/>
          <w:b w:val="false"/>
          <w:i w:val="false"/>
          <w:color w:val="000000"/>
          <w:sz w:val="28"/>
        </w:rPr>
        <w:t xml:space="preserve">
      24. При приобретении в собственность, аренды без экипажа эксплуатантом воздушных судов других типов, которые ранее не эксплуатировались им, эксплуатант направляет в уполномоченную организацию через портал подписанную ЭЦП заявку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пакет документов, согласно пункту 8 Перечня основных требований к оказанию государственной услуги для внесения изменений в эксплуатационные спецификации частей А и В.</w:t>
      </w:r>
    </w:p>
    <w:bookmarkEnd w:id="86"/>
    <w:bookmarkStart w:name="z319" w:id="87"/>
    <w:p>
      <w:pPr>
        <w:spacing w:after="0"/>
        <w:ind w:left="0"/>
        <w:jc w:val="both"/>
      </w:pPr>
      <w:r>
        <w:rPr>
          <w:rFonts w:ascii="Times New Roman"/>
          <w:b w:val="false"/>
          <w:i w:val="false"/>
          <w:color w:val="000000"/>
          <w:sz w:val="28"/>
        </w:rPr>
        <w:t>
      Уполномоченная организация рассматривает представленные документы и сведения, а также проводит проверку эксплуатанта в части, касающейся вносимых изменений, по результатам которых вносятся соответствующие изменения в эксплуатационные спецификации частей А и В.</w:t>
      </w:r>
    </w:p>
    <w:bookmarkEnd w:id="87"/>
    <w:bookmarkStart w:name="z320" w:id="88"/>
    <w:p>
      <w:pPr>
        <w:spacing w:after="0"/>
        <w:ind w:left="0"/>
        <w:jc w:val="both"/>
      </w:pPr>
      <w:r>
        <w:rPr>
          <w:rFonts w:ascii="Times New Roman"/>
          <w:b w:val="false"/>
          <w:i w:val="false"/>
          <w:color w:val="000000"/>
          <w:sz w:val="28"/>
        </w:rPr>
        <w:t>
      Проверка проводится в срок не более пяти рабочих дней.</w:t>
      </w:r>
    </w:p>
    <w:bookmarkEnd w:id="88"/>
    <w:bookmarkStart w:name="z321" w:id="89"/>
    <w:p>
      <w:pPr>
        <w:spacing w:after="0"/>
        <w:ind w:left="0"/>
        <w:jc w:val="both"/>
      </w:pPr>
      <w:r>
        <w:rPr>
          <w:rFonts w:ascii="Times New Roman"/>
          <w:b w:val="false"/>
          <w:i w:val="false"/>
          <w:color w:val="000000"/>
          <w:sz w:val="28"/>
        </w:rPr>
        <w:t xml:space="preserve">
      25. При намерении выполнения новых видов авиационных работ эксплуатант направляет в уполномоченную организацию через портал подписанную ЭЦП заявку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пакет документов, согласно пункту 8 Перечня основных требований к оказанию государственной услуги для внесения изменений в эксплуатационные спецификации части В.</w:t>
      </w:r>
    </w:p>
    <w:bookmarkEnd w:id="89"/>
    <w:bookmarkStart w:name="z322" w:id="90"/>
    <w:p>
      <w:pPr>
        <w:spacing w:after="0"/>
        <w:ind w:left="0"/>
        <w:jc w:val="both"/>
      </w:pPr>
      <w:r>
        <w:rPr>
          <w:rFonts w:ascii="Times New Roman"/>
          <w:b w:val="false"/>
          <w:i w:val="false"/>
          <w:color w:val="000000"/>
          <w:sz w:val="28"/>
        </w:rPr>
        <w:t>
      Уполномоченная организация рассматривает представленные документы и сведения, а также проводит проверку эксплуатанта в части, касающейся вносимых изменений, по результатам которых вносятся соответствующие изменения в эксплуатационные спецификации часть В.</w:t>
      </w:r>
    </w:p>
    <w:bookmarkEnd w:id="90"/>
    <w:bookmarkStart w:name="z323" w:id="91"/>
    <w:p>
      <w:pPr>
        <w:spacing w:after="0"/>
        <w:ind w:left="0"/>
        <w:jc w:val="both"/>
      </w:pPr>
      <w:r>
        <w:rPr>
          <w:rFonts w:ascii="Times New Roman"/>
          <w:b w:val="false"/>
          <w:i w:val="false"/>
          <w:color w:val="000000"/>
          <w:sz w:val="28"/>
        </w:rPr>
        <w:t>
      Проверка проводится в срок не более пяти рабочих дней.</w:t>
      </w:r>
    </w:p>
    <w:bookmarkEnd w:id="91"/>
    <w:p>
      <w:pPr>
        <w:spacing w:after="0"/>
        <w:ind w:left="0"/>
        <w:jc w:val="both"/>
      </w:pPr>
      <w:r>
        <w:rPr>
          <w:rFonts w:ascii="Times New Roman"/>
          <w:b w:val="false"/>
          <w:i w:val="false"/>
          <w:color w:val="000000"/>
          <w:sz w:val="28"/>
        </w:rPr>
        <w:t xml:space="preserve">
      26. Сведения о документах, удостоверяющих личность, образовании, свидетельстве авиационного персонала, о государственной регистрации (перерегистрации) юридического лица, о государственной регистрации в качестве индивидуального предпринимателя, свидетельстве на право выполнения авиационных работ (при наличии), государственной регистрации гражданского воздушного судна, сертификате летной годности, сертификате воздушного судна по шуму, разрешения на использование радиопередающей аппаратуры уполномоченная организация получает из соответствующих государственных цифровых систем через шлюз "цифрового правительства". </w:t>
      </w:r>
    </w:p>
    <w:bookmarkStart w:name="z661" w:id="92"/>
    <w:p>
      <w:pPr>
        <w:spacing w:after="0"/>
        <w:ind w:left="0"/>
        <w:jc w:val="both"/>
      </w:pPr>
      <w:r>
        <w:rPr>
          <w:rFonts w:ascii="Times New Roman"/>
          <w:b w:val="false"/>
          <w:i w:val="false"/>
          <w:color w:val="000000"/>
          <w:sz w:val="28"/>
        </w:rPr>
        <w:t xml:space="preserve">
      Заявитель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транспорта РК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6" w:id="93"/>
    <w:p>
      <w:pPr>
        <w:spacing w:after="0"/>
        <w:ind w:left="0"/>
        <w:jc w:val="both"/>
      </w:pPr>
      <w:r>
        <w:rPr>
          <w:rFonts w:ascii="Times New Roman"/>
          <w:b w:val="false"/>
          <w:i w:val="false"/>
          <w:color w:val="000000"/>
          <w:sz w:val="28"/>
        </w:rPr>
        <w:t xml:space="preserve">
      27. При намерении исключить воздушное судно и/или вид авиационных работ эксплуатант направляет в уполномоченную организацию через портал подписанную ЭЦП заявку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93"/>
    <w:bookmarkStart w:name="z327" w:id="94"/>
    <w:p>
      <w:pPr>
        <w:spacing w:after="0"/>
        <w:ind w:left="0"/>
        <w:jc w:val="both"/>
      </w:pPr>
      <w:r>
        <w:rPr>
          <w:rFonts w:ascii="Times New Roman"/>
          <w:b w:val="false"/>
          <w:i w:val="false"/>
          <w:color w:val="000000"/>
          <w:sz w:val="28"/>
        </w:rPr>
        <w:t>
      Уполномоченная организация рассматривает представленную заявку и вносит изменения в эксплуатационные спецификации частей А и/или В.</w:t>
      </w:r>
    </w:p>
    <w:bookmarkEnd w:id="94"/>
    <w:bookmarkStart w:name="z328" w:id="95"/>
    <w:p>
      <w:pPr>
        <w:spacing w:after="0"/>
        <w:ind w:left="0"/>
        <w:jc w:val="both"/>
      </w:pPr>
      <w:r>
        <w:rPr>
          <w:rFonts w:ascii="Times New Roman"/>
          <w:b w:val="false"/>
          <w:i w:val="false"/>
          <w:color w:val="000000"/>
          <w:sz w:val="28"/>
        </w:rPr>
        <w:t>
      28. При предоставлении заявителем неполного пакета документов согласно перечню, предусмотренного Перечнем основных требований к оказанию государственной услуги и (или) документов с истекшим сроком действия уполномоченная организация в течение двух рабочих дней отказывает в приеме заявки.</w:t>
      </w:r>
    </w:p>
    <w:bookmarkEnd w:id="95"/>
    <w:bookmarkStart w:name="z329" w:id="96"/>
    <w:p>
      <w:pPr>
        <w:spacing w:after="0"/>
        <w:ind w:left="0"/>
        <w:jc w:val="both"/>
      </w:pPr>
      <w:r>
        <w:rPr>
          <w:rFonts w:ascii="Times New Roman"/>
          <w:b w:val="false"/>
          <w:i w:val="false"/>
          <w:color w:val="000000"/>
          <w:sz w:val="28"/>
        </w:rPr>
        <w:t>
      При предоставлении заявителем полного пакета документов, согласно перечню документов, предусмотренного Перечнем основных требований к оказанию государственной услуги, уполномоченная организация принимает заявку и документы.</w:t>
      </w:r>
    </w:p>
    <w:bookmarkEnd w:id="96"/>
    <w:bookmarkStart w:name="z330" w:id="97"/>
    <w:p>
      <w:pPr>
        <w:spacing w:after="0"/>
        <w:ind w:left="0"/>
        <w:jc w:val="both"/>
      </w:pPr>
      <w:r>
        <w:rPr>
          <w:rFonts w:ascii="Times New Roman"/>
          <w:b w:val="false"/>
          <w:i w:val="false"/>
          <w:color w:val="000000"/>
          <w:sz w:val="28"/>
        </w:rPr>
        <w:t xml:space="preserve">
      29. Уполномоченная организация отказывает во внесении изменений в свидетельство и/или эксплуатационные спецификации по основаниям, предусмотренным подпунктами 3) и 5) пункта 9 </w:t>
      </w:r>
      <w:r>
        <w:rPr>
          <w:rFonts w:ascii="Times New Roman"/>
          <w:b w:val="false"/>
          <w:i w:val="false"/>
          <w:color w:val="000000"/>
          <w:sz w:val="28"/>
        </w:rPr>
        <w:t>Приложения 2</w:t>
      </w:r>
      <w:r>
        <w:rPr>
          <w:rFonts w:ascii="Times New Roman"/>
          <w:b w:val="false"/>
          <w:i w:val="false"/>
          <w:color w:val="000000"/>
          <w:sz w:val="28"/>
        </w:rPr>
        <w:t xml:space="preserve"> к настоящим Правилам.</w:t>
      </w:r>
    </w:p>
    <w:bookmarkEnd w:id="97"/>
    <w:bookmarkStart w:name="z635" w:id="98"/>
    <w:p>
      <w:pPr>
        <w:spacing w:after="0"/>
        <w:ind w:left="0"/>
        <w:jc w:val="both"/>
      </w:pPr>
      <w:r>
        <w:rPr>
          <w:rFonts w:ascii="Times New Roman"/>
          <w:b w:val="false"/>
          <w:i w:val="false"/>
          <w:color w:val="000000"/>
          <w:sz w:val="28"/>
        </w:rPr>
        <w:t>
      Отказ не препятствует повторному обращению.</w:t>
      </w:r>
    </w:p>
    <w:bookmarkEnd w:id="98"/>
    <w:bookmarkStart w:name="z636" w:id="99"/>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уполномоченная организация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99"/>
    <w:bookmarkStart w:name="z637" w:id="100"/>
    <w:p>
      <w:pPr>
        <w:spacing w:after="0"/>
        <w:ind w:left="0"/>
        <w:jc w:val="both"/>
      </w:pPr>
      <w:r>
        <w:rPr>
          <w:rFonts w:ascii="Times New Roman"/>
          <w:b w:val="false"/>
          <w:i w:val="false"/>
          <w:color w:val="000000"/>
          <w:sz w:val="28"/>
        </w:rPr>
        <w:t xml:space="preserve">
      Уведомление о заслушивании направляется не менее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Заслушивание проводится не позднее 2 (двух) рабочих дней со дня уведомления.</w:t>
      </w:r>
    </w:p>
    <w:bookmarkEnd w:id="100"/>
    <w:bookmarkStart w:name="z638" w:id="101"/>
    <w:p>
      <w:pPr>
        <w:spacing w:after="0"/>
        <w:ind w:left="0"/>
        <w:jc w:val="both"/>
      </w:pPr>
      <w:r>
        <w:rPr>
          <w:rFonts w:ascii="Times New Roman"/>
          <w:b w:val="false"/>
          <w:i w:val="false"/>
          <w:color w:val="000000"/>
          <w:sz w:val="28"/>
        </w:rPr>
        <w:t xml:space="preserve">
      По итогам заслушивания формируется результат оказания государственной услуги, либо мотивированный отказ в оказании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01"/>
    <w:bookmarkStart w:name="z639" w:id="102"/>
    <w:p>
      <w:pPr>
        <w:spacing w:after="0"/>
        <w:ind w:left="0"/>
        <w:jc w:val="both"/>
      </w:pPr>
      <w:r>
        <w:rPr>
          <w:rFonts w:ascii="Times New Roman"/>
          <w:b w:val="false"/>
          <w:i w:val="false"/>
          <w:color w:val="000000"/>
          <w:sz w:val="28"/>
        </w:rPr>
        <w:t>
      Результат государственной услуги направляется в "личный кабинет" заявителя в форме электронного документа, подписанного ЭЦП уполномоченного лица уполномоченной организации.</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36" w:id="103"/>
    <w:p>
      <w:pPr>
        <w:spacing w:after="0"/>
        <w:ind w:left="0"/>
        <w:jc w:val="left"/>
      </w:pPr>
      <w:r>
        <w:rPr>
          <w:rFonts w:ascii="Times New Roman"/>
          <w:b/>
          <w:i w:val="false"/>
          <w:color w:val="000000"/>
        </w:rPr>
        <w:t xml:space="preserve"> Глава 4. Порядок приостановления действия и отзыва свидетельства на право выполнения авиационных работ</w:t>
      </w:r>
    </w:p>
    <w:bookmarkEnd w:id="103"/>
    <w:bookmarkStart w:name="z337" w:id="104"/>
    <w:p>
      <w:pPr>
        <w:spacing w:after="0"/>
        <w:ind w:left="0"/>
        <w:jc w:val="both"/>
      </w:pPr>
      <w:r>
        <w:rPr>
          <w:rFonts w:ascii="Times New Roman"/>
          <w:b w:val="false"/>
          <w:i w:val="false"/>
          <w:color w:val="000000"/>
          <w:sz w:val="28"/>
        </w:rPr>
        <w:t xml:space="preserve">
      30. Уполномоченная организация приостанавливает действие свидетельства в соответствии с положениями </w:t>
      </w:r>
      <w:r>
        <w:rPr>
          <w:rFonts w:ascii="Times New Roman"/>
          <w:b w:val="false"/>
          <w:i w:val="false"/>
          <w:color w:val="000000"/>
          <w:sz w:val="28"/>
        </w:rPr>
        <w:t>статьи 16-3</w:t>
      </w:r>
      <w:r>
        <w:rPr>
          <w:rFonts w:ascii="Times New Roman"/>
          <w:b w:val="false"/>
          <w:i w:val="false"/>
          <w:color w:val="000000"/>
          <w:sz w:val="28"/>
        </w:rPr>
        <w:t xml:space="preserve"> Закона, а также в случаях:</w:t>
      </w:r>
    </w:p>
    <w:bookmarkEnd w:id="104"/>
    <w:bookmarkStart w:name="z640" w:id="105"/>
    <w:p>
      <w:pPr>
        <w:spacing w:after="0"/>
        <w:ind w:left="0"/>
        <w:jc w:val="both"/>
      </w:pPr>
      <w:r>
        <w:rPr>
          <w:rFonts w:ascii="Times New Roman"/>
          <w:b w:val="false"/>
          <w:i w:val="false"/>
          <w:color w:val="000000"/>
          <w:sz w:val="28"/>
        </w:rPr>
        <w:t>
      1) несоблюдения эксплуатантом сертификационных требований;</w:t>
      </w:r>
    </w:p>
    <w:bookmarkEnd w:id="105"/>
    <w:bookmarkStart w:name="z641" w:id="106"/>
    <w:p>
      <w:pPr>
        <w:spacing w:after="0"/>
        <w:ind w:left="0"/>
        <w:jc w:val="both"/>
      </w:pPr>
      <w:r>
        <w:rPr>
          <w:rFonts w:ascii="Times New Roman"/>
          <w:b w:val="false"/>
          <w:i w:val="false"/>
          <w:color w:val="000000"/>
          <w:sz w:val="28"/>
        </w:rPr>
        <w:t>
      2) необеспечения страхования в соответствии с требованиями законодательства Республики Казахстан об обязательных видах страхования;</w:t>
      </w:r>
    </w:p>
    <w:bookmarkEnd w:id="106"/>
    <w:bookmarkStart w:name="z642" w:id="107"/>
    <w:p>
      <w:pPr>
        <w:spacing w:after="0"/>
        <w:ind w:left="0"/>
        <w:jc w:val="both"/>
      </w:pPr>
      <w:r>
        <w:rPr>
          <w:rFonts w:ascii="Times New Roman"/>
          <w:b w:val="false"/>
          <w:i w:val="false"/>
          <w:color w:val="000000"/>
          <w:sz w:val="28"/>
        </w:rPr>
        <w:t>
      3) выявления нарушений, влияющих на безопасность полетов, установленных при инспекционных проверках, в том числе в иностранных государствах;</w:t>
      </w:r>
    </w:p>
    <w:bookmarkEnd w:id="107"/>
    <w:bookmarkStart w:name="z643" w:id="108"/>
    <w:p>
      <w:pPr>
        <w:spacing w:after="0"/>
        <w:ind w:left="0"/>
        <w:jc w:val="both"/>
      </w:pPr>
      <w:r>
        <w:rPr>
          <w:rFonts w:ascii="Times New Roman"/>
          <w:b w:val="false"/>
          <w:i w:val="false"/>
          <w:color w:val="000000"/>
          <w:sz w:val="28"/>
        </w:rPr>
        <w:t>
      4) письменного заявления эксплуатанта.</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42" w:id="109"/>
    <w:p>
      <w:pPr>
        <w:spacing w:after="0"/>
        <w:ind w:left="0"/>
        <w:jc w:val="both"/>
      </w:pPr>
      <w:r>
        <w:rPr>
          <w:rFonts w:ascii="Times New Roman"/>
          <w:b w:val="false"/>
          <w:i w:val="false"/>
          <w:color w:val="000000"/>
          <w:sz w:val="28"/>
        </w:rPr>
        <w:t>
      31. Уполномоченная организация отзывает свидетельство на право выполнения авиационных работ в случаях:</w:t>
      </w:r>
    </w:p>
    <w:bookmarkEnd w:id="109"/>
    <w:bookmarkStart w:name="z644" w:id="110"/>
    <w:p>
      <w:pPr>
        <w:spacing w:after="0"/>
        <w:ind w:left="0"/>
        <w:jc w:val="both"/>
      </w:pPr>
      <w:r>
        <w:rPr>
          <w:rFonts w:ascii="Times New Roman"/>
          <w:b w:val="false"/>
          <w:i w:val="false"/>
          <w:color w:val="000000"/>
          <w:sz w:val="28"/>
        </w:rPr>
        <w:t>
      1) получения свидетельства на право выполнения авиационных работ, поддержания соответствия сертификационным требованиям эксплуатантом путем фальсификации представленных документов;</w:t>
      </w:r>
    </w:p>
    <w:bookmarkEnd w:id="110"/>
    <w:bookmarkStart w:name="z645" w:id="111"/>
    <w:p>
      <w:pPr>
        <w:spacing w:after="0"/>
        <w:ind w:left="0"/>
        <w:jc w:val="both"/>
      </w:pPr>
      <w:r>
        <w:rPr>
          <w:rFonts w:ascii="Times New Roman"/>
          <w:b w:val="false"/>
          <w:i w:val="false"/>
          <w:color w:val="000000"/>
          <w:sz w:val="28"/>
        </w:rPr>
        <w:t>
      2) совершения противозаконных действий или незаконного использования свидетельства на право выполнения авиационных работ;</w:t>
      </w:r>
    </w:p>
    <w:bookmarkEnd w:id="111"/>
    <w:bookmarkStart w:name="z646" w:id="112"/>
    <w:p>
      <w:pPr>
        <w:spacing w:after="0"/>
        <w:ind w:left="0"/>
        <w:jc w:val="both"/>
      </w:pPr>
      <w:r>
        <w:rPr>
          <w:rFonts w:ascii="Times New Roman"/>
          <w:b w:val="false"/>
          <w:i w:val="false"/>
          <w:color w:val="000000"/>
          <w:sz w:val="28"/>
        </w:rPr>
        <w:t>
      3) неуведомления уполномоченной организации о дате и цели выполненного нерегулярного международного полета вне пределов воздушного пространства Республики Казахстан либо представление в уведомлении недостоверной информации;</w:t>
      </w:r>
    </w:p>
    <w:bookmarkEnd w:id="112"/>
    <w:bookmarkStart w:name="z647" w:id="113"/>
    <w:p>
      <w:pPr>
        <w:spacing w:after="0"/>
        <w:ind w:left="0"/>
        <w:jc w:val="both"/>
      </w:pPr>
      <w:r>
        <w:rPr>
          <w:rFonts w:ascii="Times New Roman"/>
          <w:b w:val="false"/>
          <w:i w:val="false"/>
          <w:color w:val="000000"/>
          <w:sz w:val="28"/>
        </w:rPr>
        <w:t>
      4) не расположения на территории Республики Казахстан головного офиса эксплуатанта гражданского воздушного судна, выполняющего нерегулярные полеты вне пределов воздушного пространства Республики Казахстан, и операционно-финансовые решения, влияющие на направление, контроль и координацию деятельности и операций организации не доступны для проверки компетентными государственными органами;</w:t>
      </w:r>
    </w:p>
    <w:bookmarkEnd w:id="113"/>
    <w:bookmarkStart w:name="z648" w:id="114"/>
    <w:p>
      <w:pPr>
        <w:spacing w:after="0"/>
        <w:ind w:left="0"/>
        <w:jc w:val="both"/>
      </w:pPr>
      <w:r>
        <w:rPr>
          <w:rFonts w:ascii="Times New Roman"/>
          <w:b w:val="false"/>
          <w:i w:val="false"/>
          <w:color w:val="000000"/>
          <w:sz w:val="28"/>
        </w:rPr>
        <w:t>
      5) если имеется в отношении заявителя решение суда, вступившее в законную силу, запрещающее ему оказание данного вида услуг;</w:t>
      </w:r>
    </w:p>
    <w:bookmarkEnd w:id="114"/>
    <w:bookmarkStart w:name="z649" w:id="115"/>
    <w:p>
      <w:pPr>
        <w:spacing w:after="0"/>
        <w:ind w:left="0"/>
        <w:jc w:val="both"/>
      </w:pPr>
      <w:r>
        <w:rPr>
          <w:rFonts w:ascii="Times New Roman"/>
          <w:b w:val="false"/>
          <w:i w:val="false"/>
          <w:color w:val="000000"/>
          <w:sz w:val="28"/>
        </w:rPr>
        <w:t>
      6) письменного заявления эксплуатанта;</w:t>
      </w:r>
    </w:p>
    <w:bookmarkEnd w:id="115"/>
    <w:bookmarkStart w:name="z650" w:id="116"/>
    <w:p>
      <w:pPr>
        <w:spacing w:after="0"/>
        <w:ind w:left="0"/>
        <w:jc w:val="both"/>
      </w:pPr>
      <w:r>
        <w:rPr>
          <w:rFonts w:ascii="Times New Roman"/>
          <w:b w:val="false"/>
          <w:i w:val="false"/>
          <w:color w:val="000000"/>
          <w:sz w:val="28"/>
        </w:rPr>
        <w:t>
      7) в случае приостановления действия свидетельства сроком более трех лет для эксплуатантов легких и сверхлегких воздушных судов.</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50" w:id="117"/>
    <w:p>
      <w:pPr>
        <w:spacing w:after="0"/>
        <w:ind w:left="0"/>
        <w:jc w:val="both"/>
      </w:pPr>
      <w:r>
        <w:rPr>
          <w:rFonts w:ascii="Times New Roman"/>
          <w:b w:val="false"/>
          <w:i w:val="false"/>
          <w:color w:val="000000"/>
          <w:sz w:val="28"/>
        </w:rPr>
        <w:t>
      32. В случаях, указанных в подпунктах 1), 2) и 3) пункта 30 настоящих Правил, уполномоченная организация приостанавливает действие свидетельства с указанием причины приостановления до момента устранения эксплуатантом выявленных нарушений.</w:t>
      </w:r>
    </w:p>
    <w:bookmarkEnd w:id="117"/>
    <w:bookmarkStart w:name="z651" w:id="118"/>
    <w:p>
      <w:pPr>
        <w:spacing w:after="0"/>
        <w:ind w:left="0"/>
        <w:jc w:val="both"/>
      </w:pPr>
      <w:r>
        <w:rPr>
          <w:rFonts w:ascii="Times New Roman"/>
          <w:b w:val="false"/>
          <w:i w:val="false"/>
          <w:color w:val="000000"/>
          <w:sz w:val="28"/>
        </w:rPr>
        <w:t>
      Если эксплуатант в установленные планом сроки не устранил несоответствия и (или) нарушения, повлекшие к приостановлению действия свидетельства, уполномоченная организация отзывает свидетельство. Эксплуатант при отзыве свидетельства, в срок 3 (три) рабочих дня возвращает оригинал свидетельства в уполномоченную организацию с момента получения уведомления об отзыве свидетельства.</w:t>
      </w:r>
    </w:p>
    <w:bookmarkEnd w:id="118"/>
    <w:bookmarkStart w:name="z652" w:id="119"/>
    <w:p>
      <w:pPr>
        <w:spacing w:after="0"/>
        <w:ind w:left="0"/>
        <w:jc w:val="both"/>
      </w:pPr>
      <w:r>
        <w:rPr>
          <w:rFonts w:ascii="Times New Roman"/>
          <w:b w:val="false"/>
          <w:i w:val="false"/>
          <w:color w:val="000000"/>
          <w:sz w:val="28"/>
        </w:rPr>
        <w:t>
      Возобновление действия свидетельства в случае его приостановления, осуществляется уполномоченной организацией после выполнения эксплуатантом плана в установленные сроки и проведения проверки уполномоченной организацией эксплуатанта.</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53" w:id="120"/>
    <w:p>
      <w:pPr>
        <w:spacing w:after="0"/>
        <w:ind w:left="0"/>
        <w:jc w:val="both"/>
      </w:pPr>
      <w:r>
        <w:rPr>
          <w:rFonts w:ascii="Times New Roman"/>
          <w:b w:val="false"/>
          <w:i w:val="false"/>
          <w:color w:val="000000"/>
          <w:sz w:val="28"/>
        </w:rPr>
        <w:t>
      33. Уполномоченная организация сообщает эксплуатанту о принятом решении о возобновлении либо об отказе в возобновлении действия свидетельства в письменной форме в срок не позднее 3 (трех) рабочих дней с даты завершения проверки.</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транспорта РК от 05.11.2025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54" w:id="121"/>
    <w:p>
      <w:pPr>
        <w:spacing w:after="0"/>
        <w:ind w:left="0"/>
        <w:jc w:val="both"/>
      </w:pPr>
      <w:r>
        <w:rPr>
          <w:rFonts w:ascii="Times New Roman"/>
          <w:b w:val="false"/>
          <w:i w:val="false"/>
          <w:color w:val="000000"/>
          <w:sz w:val="28"/>
        </w:rPr>
        <w:t>
      34. При приостановлении действия или отзыва свидетельства, уполномоченная организация информирует о принятом решении эксплуатанта и орган обслуживания воздушного движения в течение 3 (трех) рабочих дней.</w:t>
      </w:r>
    </w:p>
    <w:bookmarkEnd w:id="121"/>
    <w:bookmarkStart w:name="z355" w:id="122"/>
    <w:p>
      <w:pPr>
        <w:spacing w:after="0"/>
        <w:ind w:left="0"/>
        <w:jc w:val="both"/>
      </w:pPr>
      <w:r>
        <w:rPr>
          <w:rFonts w:ascii="Times New Roman"/>
          <w:b w:val="false"/>
          <w:i w:val="false"/>
          <w:color w:val="000000"/>
          <w:sz w:val="28"/>
        </w:rPr>
        <w:t>
      При приостановлении или отзыва свидетельства уполномоченная организация вносит информацию в портал "правительство для граждан".</w:t>
      </w:r>
    </w:p>
    <w:bookmarkEnd w:id="122"/>
    <w:bookmarkStart w:name="z356" w:id="123"/>
    <w:p>
      <w:pPr>
        <w:spacing w:after="0"/>
        <w:ind w:left="0"/>
        <w:jc w:val="left"/>
      </w:pPr>
      <w:r>
        <w:rPr>
          <w:rFonts w:ascii="Times New Roman"/>
          <w:b/>
          <w:i w:val="false"/>
          <w:color w:val="000000"/>
        </w:rPr>
        <w:t xml:space="preserve"> Глава 5. Порядок обжалования</w:t>
      </w:r>
    </w:p>
    <w:bookmarkEnd w:id="123"/>
    <w:bookmarkStart w:name="z357" w:id="124"/>
    <w:p>
      <w:pPr>
        <w:spacing w:after="0"/>
        <w:ind w:left="0"/>
        <w:jc w:val="both"/>
      </w:pPr>
      <w:r>
        <w:rPr>
          <w:rFonts w:ascii="Times New Roman"/>
          <w:b w:val="false"/>
          <w:i w:val="false"/>
          <w:color w:val="000000"/>
          <w:sz w:val="28"/>
        </w:rPr>
        <w:t>
      35. Рассмотрение жалобы на административное действие (бездействие) уполномоченной организации, связанное с принятием административного акта в административном (досудебном) порядке,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в соответствии с законодательством Республики Казахстан.</w:t>
      </w:r>
    </w:p>
    <w:bookmarkEnd w:id="124"/>
    <w:bookmarkStart w:name="z358" w:id="125"/>
    <w:p>
      <w:pPr>
        <w:spacing w:after="0"/>
        <w:ind w:left="0"/>
        <w:jc w:val="both"/>
      </w:pPr>
      <w:r>
        <w:rPr>
          <w:rFonts w:ascii="Times New Roman"/>
          <w:b w:val="false"/>
          <w:i w:val="false"/>
          <w:color w:val="000000"/>
          <w:sz w:val="28"/>
        </w:rPr>
        <w:t xml:space="preserve">
      36. Жалоба заявителя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w:t>
      </w:r>
    </w:p>
    <w:bookmarkEnd w:id="125"/>
    <w:bookmarkStart w:name="z359" w:id="126"/>
    <w:p>
      <w:pPr>
        <w:spacing w:after="0"/>
        <w:ind w:left="0"/>
        <w:jc w:val="both"/>
      </w:pPr>
      <w:r>
        <w:rPr>
          <w:rFonts w:ascii="Times New Roman"/>
          <w:b w:val="false"/>
          <w:i w:val="false"/>
          <w:color w:val="000000"/>
          <w:sz w:val="28"/>
        </w:rPr>
        <w:t>
      1) уполномоченной организации – в течение 5 (пяти) рабочих дней со дня ее регистрации;</w:t>
      </w:r>
    </w:p>
    <w:bookmarkEnd w:id="126"/>
    <w:bookmarkStart w:name="z360" w:id="127"/>
    <w:p>
      <w:pPr>
        <w:spacing w:after="0"/>
        <w:ind w:left="0"/>
        <w:jc w:val="both"/>
      </w:pPr>
      <w:r>
        <w:rPr>
          <w:rFonts w:ascii="Times New Roman"/>
          <w:b w:val="false"/>
          <w:i w:val="false"/>
          <w:color w:val="000000"/>
          <w:sz w:val="28"/>
        </w:rPr>
        <w:t>
      2) уполномоченным органом в сфере гражданской авиации,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приказом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1" w:id="128"/>
    <w:p>
      <w:pPr>
        <w:spacing w:after="0"/>
        <w:ind w:left="0"/>
        <w:jc w:val="both"/>
      </w:pPr>
      <w:r>
        <w:rPr>
          <w:rFonts w:ascii="Times New Roman"/>
          <w:b w:val="false"/>
          <w:i w:val="false"/>
          <w:color w:val="000000"/>
          <w:sz w:val="28"/>
        </w:rPr>
        <w:t>
      37. Жалоба подается в уполномоченную организацию и (или) в уполномоченный орган в сфере гражданской авиации и (или) должностному лицу, чье решение, действие (бездействие) обжалуются, а также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28"/>
    <w:bookmarkStart w:name="z362" w:id="129"/>
    <w:p>
      <w:pPr>
        <w:spacing w:after="0"/>
        <w:ind w:left="0"/>
        <w:jc w:val="both"/>
      </w:pPr>
      <w:r>
        <w:rPr>
          <w:rFonts w:ascii="Times New Roman"/>
          <w:b w:val="false"/>
          <w:i w:val="false"/>
          <w:color w:val="000000"/>
          <w:sz w:val="28"/>
        </w:rPr>
        <w:t>
      Уполномоченная организация, уполномоченный орган в сфере гражданской авиации,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29"/>
    <w:bookmarkStart w:name="z363" w:id="130"/>
    <w:p>
      <w:pPr>
        <w:spacing w:after="0"/>
        <w:ind w:left="0"/>
        <w:jc w:val="both"/>
      </w:pPr>
      <w:r>
        <w:rPr>
          <w:rFonts w:ascii="Times New Roman"/>
          <w:b w:val="false"/>
          <w:i w:val="false"/>
          <w:color w:val="000000"/>
          <w:sz w:val="28"/>
        </w:rPr>
        <w:t>
      При этом, уполномоченная организация, уполномоченный орган в сфере гражданской авиации, должностное лицо, чье решение, действие (бездействие) обжалуются, не направляют жалобу в орган, рассматривающий жалобу, если в течение 3 (трех) рабочих дней принято решение либо иное административное действие, полностью удовлетворяющие требованиям, указанным в жалобе.</w:t>
      </w:r>
    </w:p>
    <w:bookmarkEnd w:id="130"/>
    <w:bookmarkStart w:name="z364" w:id="131"/>
    <w:p>
      <w:pPr>
        <w:spacing w:after="0"/>
        <w:ind w:left="0"/>
        <w:jc w:val="both"/>
      </w:pPr>
      <w:r>
        <w:rPr>
          <w:rFonts w:ascii="Times New Roman"/>
          <w:b w:val="false"/>
          <w:i w:val="false"/>
          <w:color w:val="000000"/>
          <w:sz w:val="28"/>
        </w:rPr>
        <w:t xml:space="preserve">
      Срок рассмотрения жалобы уполномоченной организацией, уполномоченным органом в сфере гражданской авиации,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w:t>
      </w:r>
    </w:p>
    <w:bookmarkEnd w:id="131"/>
    <w:bookmarkStart w:name="z365" w:id="132"/>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32"/>
    <w:bookmarkStart w:name="z366" w:id="133"/>
    <w:p>
      <w:pPr>
        <w:spacing w:after="0"/>
        <w:ind w:left="0"/>
        <w:jc w:val="both"/>
      </w:pPr>
      <w:r>
        <w:rPr>
          <w:rFonts w:ascii="Times New Roman"/>
          <w:b w:val="false"/>
          <w:i w:val="false"/>
          <w:color w:val="000000"/>
          <w:sz w:val="28"/>
        </w:rPr>
        <w:t>
      2) получения дополнительной информации.</w:t>
      </w:r>
    </w:p>
    <w:bookmarkEnd w:id="133"/>
    <w:bookmarkStart w:name="z367" w:id="134"/>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bookmarkEnd w:id="134"/>
    <w:bookmarkStart w:name="z368" w:id="135"/>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изменениями, внесенными приказом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допуска эксплуатанта</w:t>
            </w:r>
            <w:r>
              <w:br/>
            </w:r>
            <w:r>
              <w:rPr>
                <w:rFonts w:ascii="Times New Roman"/>
                <w:b w:val="false"/>
                <w:i w:val="false"/>
                <w:color w:val="000000"/>
                <w:sz w:val="20"/>
              </w:rPr>
              <w:t>к авиационным работам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w:t>
            </w:r>
          </w:p>
        </w:tc>
      </w:tr>
    </w:tbl>
    <w:p>
      <w:pPr>
        <w:spacing w:after="0"/>
        <w:ind w:left="0"/>
        <w:jc w:val="both"/>
      </w:pPr>
      <w:bookmarkStart w:name="z79" w:id="136"/>
      <w:r>
        <w:rPr>
          <w:rFonts w:ascii="Times New Roman"/>
          <w:b w:val="false"/>
          <w:i w:val="false"/>
          <w:color w:val="000000"/>
          <w:sz w:val="28"/>
        </w:rPr>
        <w:t>
      БИН/ИИН заявителя_______________________________________________</w:t>
      </w:r>
    </w:p>
    <w:bookmarkEnd w:id="136"/>
    <w:p>
      <w:pPr>
        <w:spacing w:after="0"/>
        <w:ind w:left="0"/>
        <w:jc w:val="both"/>
      </w:pPr>
      <w:r>
        <w:rPr>
          <w:rFonts w:ascii="Times New Roman"/>
          <w:b w:val="false"/>
          <w:i w:val="false"/>
          <w:color w:val="000000"/>
          <w:sz w:val="28"/>
        </w:rPr>
        <w:t>Банковские реквизиты заявителя юридического лица или физического лица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Местонахождение (адрес) заявителя – юридического лица или местожительство</w:t>
      </w:r>
    </w:p>
    <w:p>
      <w:pPr>
        <w:spacing w:after="0"/>
        <w:ind w:left="0"/>
        <w:jc w:val="both"/>
      </w:pPr>
      <w:r>
        <w:rPr>
          <w:rFonts w:ascii="Times New Roman"/>
          <w:b w:val="false"/>
          <w:i w:val="false"/>
          <w:color w:val="000000"/>
          <w:sz w:val="28"/>
        </w:rPr>
        <w:t>заявителя–физического лица ________________________________________</w:t>
      </w:r>
    </w:p>
    <w:p>
      <w:pPr>
        <w:spacing w:after="0"/>
        <w:ind w:left="0"/>
        <w:jc w:val="both"/>
      </w:pPr>
      <w:r>
        <w:rPr>
          <w:rFonts w:ascii="Times New Roman"/>
          <w:b w:val="false"/>
          <w:i w:val="false"/>
          <w:color w:val="000000"/>
          <w:sz w:val="28"/>
        </w:rPr>
        <w:t>Контактные телефоны/факс/адрес электронной почты, код сети авиационной</w:t>
      </w:r>
    </w:p>
    <w:p>
      <w:pPr>
        <w:spacing w:after="0"/>
        <w:ind w:left="0"/>
        <w:jc w:val="both"/>
      </w:pPr>
      <w:r>
        <w:rPr>
          <w:rFonts w:ascii="Times New Roman"/>
          <w:b w:val="false"/>
          <w:i w:val="false"/>
          <w:color w:val="000000"/>
          <w:sz w:val="28"/>
        </w:rPr>
        <w:t>фиксированной электросвязи (АФТН) ________________________________</w:t>
      </w:r>
    </w:p>
    <w:bookmarkStart w:name="z370" w:id="137"/>
    <w:p>
      <w:pPr>
        <w:spacing w:after="0"/>
        <w:ind w:left="0"/>
        <w:jc w:val="both"/>
      </w:pPr>
      <w:r>
        <w:rPr>
          <w:rFonts w:ascii="Times New Roman"/>
          <w:b w:val="false"/>
          <w:i w:val="false"/>
          <w:color w:val="000000"/>
          <w:sz w:val="28"/>
        </w:rPr>
        <w:t>
      Заявка на получение допуска эксплуатанта к выполнению авиационных работ</w:t>
      </w:r>
    </w:p>
    <w:bookmarkEnd w:id="137"/>
    <w:p>
      <w:pPr>
        <w:spacing w:after="0"/>
        <w:ind w:left="0"/>
        <w:jc w:val="both"/>
      </w:pPr>
      <w:bookmarkStart w:name="z371" w:id="138"/>
      <w:r>
        <w:rPr>
          <w:rFonts w:ascii="Times New Roman"/>
          <w:b w:val="false"/>
          <w:i w:val="false"/>
          <w:color w:val="000000"/>
          <w:sz w:val="28"/>
        </w:rPr>
        <w:t>
      1. Прошу разрешить _______________________________________________</w:t>
      </w:r>
    </w:p>
    <w:bookmarkEnd w:id="138"/>
    <w:p>
      <w:pPr>
        <w:spacing w:after="0"/>
        <w:ind w:left="0"/>
        <w:jc w:val="both"/>
      </w:pPr>
      <w:r>
        <w:rPr>
          <w:rFonts w:ascii="Times New Roman"/>
          <w:b w:val="false"/>
          <w:i w:val="false"/>
          <w:color w:val="000000"/>
          <w:sz w:val="28"/>
        </w:rPr>
        <w:t>(полное название заявителя)</w:t>
      </w:r>
    </w:p>
    <w:p>
      <w:pPr>
        <w:spacing w:after="0"/>
        <w:ind w:left="0"/>
        <w:jc w:val="both"/>
      </w:pPr>
      <w:r>
        <w:rPr>
          <w:rFonts w:ascii="Times New Roman"/>
          <w:b w:val="false"/>
          <w:i w:val="false"/>
          <w:color w:val="000000"/>
          <w:sz w:val="28"/>
        </w:rPr>
        <w:t>допуск на право выполнения авиационных работ.</w:t>
      </w:r>
    </w:p>
    <w:bookmarkStart w:name="z372" w:id="139"/>
    <w:p>
      <w:pPr>
        <w:spacing w:after="0"/>
        <w:ind w:left="0"/>
        <w:jc w:val="both"/>
      </w:pPr>
      <w:r>
        <w:rPr>
          <w:rFonts w:ascii="Times New Roman"/>
          <w:b w:val="false"/>
          <w:i w:val="false"/>
          <w:color w:val="000000"/>
          <w:sz w:val="28"/>
        </w:rPr>
        <w:t>
      2. Регионы полетов в пределах Республики Казахстан или за ее пределами</w:t>
      </w:r>
    </w:p>
    <w:bookmarkEnd w:id="139"/>
    <w:bookmarkStart w:name="z373" w:id="140"/>
    <w:p>
      <w:pPr>
        <w:spacing w:after="0"/>
        <w:ind w:left="0"/>
        <w:jc w:val="both"/>
      </w:pPr>
      <w:r>
        <w:rPr>
          <w:rFonts w:ascii="Times New Roman"/>
          <w:b w:val="false"/>
          <w:i w:val="false"/>
          <w:color w:val="000000"/>
          <w:sz w:val="28"/>
        </w:rPr>
        <w:t xml:space="preserve">
      3. Заявляемые виды авиационных работ       </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авиационных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Выбрать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авиационно-химические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съемки и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авиационные работы по охране и защите лесного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и погрузочно-разгрузочные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островах открытых морей и океанов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с морских судов и морских буровых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оказания медицинской помощи населению и проведения санитарных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проведения экспериментальных и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по десантированию и выброске парашютистов или сбросу грузов на парашютах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поисковые и аварийно-спасательные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летные проверки (облеты) наземных средств радиотехнического обеспечения полетов, авиационной радиосвязи и аэродромных схем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авиационных работ, связанных с выполнением специализированных операций в интересах других физических и (или)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 w:id="141"/>
    <w:p>
      <w:pPr>
        <w:spacing w:after="0"/>
        <w:ind w:left="0"/>
        <w:jc w:val="both"/>
      </w:pPr>
      <w:r>
        <w:rPr>
          <w:rFonts w:ascii="Times New Roman"/>
          <w:b w:val="false"/>
          <w:i w:val="false"/>
          <w:color w:val="000000"/>
          <w:sz w:val="28"/>
        </w:rPr>
        <w:t>
      4. Руководящие работники</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(специальность, № документа об окончании учебного заведения)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Сертификаты (свидетельства) специалиста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5" w:id="142"/>
    <w:p>
      <w:pPr>
        <w:spacing w:after="0"/>
        <w:ind w:left="0"/>
        <w:jc w:val="both"/>
      </w:pPr>
      <w:r>
        <w:rPr>
          <w:rFonts w:ascii="Times New Roman"/>
          <w:b w:val="false"/>
          <w:i w:val="false"/>
          <w:color w:val="000000"/>
          <w:sz w:val="28"/>
        </w:rPr>
        <w:t>
      5. Летный и инструкторский состав</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Должность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Налет общий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Сертификаты (свидетельства) авиационного персонала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6" w:id="143"/>
    <w:p>
      <w:pPr>
        <w:spacing w:after="0"/>
        <w:ind w:left="0"/>
        <w:jc w:val="both"/>
      </w:pPr>
      <w:r>
        <w:rPr>
          <w:rFonts w:ascii="Times New Roman"/>
          <w:b w:val="false"/>
          <w:i w:val="false"/>
          <w:color w:val="000000"/>
          <w:sz w:val="28"/>
        </w:rPr>
        <w:t>
      6. Инженерно-технический персонал</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Должность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специалиста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стаж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Допуски на выполнение технического обслуживания воздушного судна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7" w:id="144"/>
    <w:p>
      <w:pPr>
        <w:spacing w:after="0"/>
        <w:ind w:left="0"/>
        <w:jc w:val="both"/>
      </w:pPr>
      <w:r>
        <w:rPr>
          <w:rFonts w:ascii="Times New Roman"/>
          <w:b w:val="false"/>
          <w:i w:val="false"/>
          <w:color w:val="000000"/>
          <w:sz w:val="28"/>
        </w:rPr>
        <w:t>
      7. Воздушные суда</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и бортовой номер воздушного судна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Cертификат летной годности, сертификат воздушного судна по шуму (при наличии), разрешение на использование радиопередающей аппаратуры (№, дата выдачи)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Аэродром (площадка) базирования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Пассажировместимость / грузоподъемность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полетов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суток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62" w:id="145"/>
      <w:r>
        <w:rPr>
          <w:rFonts w:ascii="Times New Roman"/>
          <w:b w:val="false"/>
          <w:i w:val="false"/>
          <w:color w:val="000000"/>
          <w:sz w:val="28"/>
        </w:rPr>
        <w:t>
      8. Заявитель обязуется: выполнять процедуры сертификации; отвечать сертификационным требованиям, признавать и выполнять требования законодательства Республики Казахстан и нормативных правовых актов в сфере использования воздушного пространства и деятельности авиации.</w:t>
      </w:r>
    </w:p>
    <w:bookmarkEnd w:id="145"/>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Полноту и достоверность предоставленных сведений подтверждаю.</w:t>
      </w:r>
    </w:p>
    <w:bookmarkStart w:name="z663" w:id="146"/>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цифровых системах.</w:t>
      </w:r>
    </w:p>
    <w:bookmarkEnd w:id="146"/>
    <w:bookmarkStart w:name="z664" w:id="147"/>
    <w:p>
      <w:pPr>
        <w:spacing w:after="0"/>
        <w:ind w:left="0"/>
        <w:jc w:val="both"/>
      </w:pPr>
      <w:r>
        <w:rPr>
          <w:rFonts w:ascii="Times New Roman"/>
          <w:b w:val="false"/>
          <w:i w:val="false"/>
          <w:color w:val="000000"/>
          <w:sz w:val="28"/>
        </w:rPr>
        <w:t>
      (Электронно цифровая подпись) (Ф.И.О.)</w:t>
      </w:r>
    </w:p>
    <w:bookmarkEnd w:id="147"/>
    <w:bookmarkStart w:name="z665" w:id="148"/>
    <w:p>
      <w:pPr>
        <w:spacing w:after="0"/>
        <w:ind w:left="0"/>
        <w:jc w:val="both"/>
      </w:pPr>
      <w:r>
        <w:rPr>
          <w:rFonts w:ascii="Times New Roman"/>
          <w:b w:val="false"/>
          <w:i w:val="false"/>
          <w:color w:val="000000"/>
          <w:sz w:val="28"/>
        </w:rPr>
        <w:t>
      Расшифровка аббревиатур:</w:t>
      </w:r>
    </w:p>
    <w:bookmarkEnd w:id="148"/>
    <w:bookmarkStart w:name="z666" w:id="149"/>
    <w:p>
      <w:pPr>
        <w:spacing w:after="0"/>
        <w:ind w:left="0"/>
        <w:jc w:val="both"/>
      </w:pPr>
      <w:r>
        <w:rPr>
          <w:rFonts w:ascii="Times New Roman"/>
          <w:b w:val="false"/>
          <w:i w:val="false"/>
          <w:color w:val="000000"/>
          <w:sz w:val="28"/>
        </w:rPr>
        <w:t>
      Ф.И.О. – Фамилия имя отчество;</w:t>
      </w:r>
    </w:p>
    <w:bookmarkEnd w:id="149"/>
    <w:bookmarkStart w:name="z667" w:id="150"/>
    <w:p>
      <w:pPr>
        <w:spacing w:after="0"/>
        <w:ind w:left="0"/>
        <w:jc w:val="both"/>
      </w:pPr>
      <w:r>
        <w:rPr>
          <w:rFonts w:ascii="Times New Roman"/>
          <w:b w:val="false"/>
          <w:i w:val="false"/>
          <w:color w:val="000000"/>
          <w:sz w:val="28"/>
        </w:rPr>
        <w:t>
      ИИН – индивидуальный идентификационный номер;</w:t>
      </w:r>
    </w:p>
    <w:bookmarkEnd w:id="150"/>
    <w:bookmarkStart w:name="z668" w:id="151"/>
    <w:p>
      <w:pPr>
        <w:spacing w:after="0"/>
        <w:ind w:left="0"/>
        <w:jc w:val="both"/>
      </w:pPr>
      <w:r>
        <w:rPr>
          <w:rFonts w:ascii="Times New Roman"/>
          <w:b w:val="false"/>
          <w:i w:val="false"/>
          <w:color w:val="000000"/>
          <w:sz w:val="28"/>
        </w:rPr>
        <w:t>
      БИН – бизнес-идентификационный номер</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транспорта РК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(полное название заявителя)</w:t>
            </w:r>
          </w:p>
        </w:tc>
      </w:tr>
    </w:tbl>
    <w:bookmarkStart w:name="z380" w:id="152"/>
    <w:p>
      <w:pPr>
        <w:spacing w:after="0"/>
        <w:ind w:left="0"/>
        <w:jc w:val="left"/>
      </w:pPr>
      <w:r>
        <w:rPr>
          <w:rFonts w:ascii="Times New Roman"/>
          <w:b/>
          <w:i w:val="false"/>
          <w:color w:val="000000"/>
        </w:rPr>
        <w:t xml:space="preserve"> Заявка на внесение изменений в свидетельство и/или связанные с ним</w:t>
      </w:r>
      <w:r>
        <w:br/>
      </w:r>
      <w:r>
        <w:rPr>
          <w:rFonts w:ascii="Times New Roman"/>
          <w:b/>
          <w:i w:val="false"/>
          <w:color w:val="000000"/>
        </w:rPr>
        <w:t>эксплуатационные спецификации при изменениях наименования эксплуатанта,</w:t>
      </w:r>
      <w:r>
        <w:br/>
      </w:r>
      <w:r>
        <w:rPr>
          <w:rFonts w:ascii="Times New Roman"/>
          <w:b/>
          <w:i w:val="false"/>
          <w:color w:val="000000"/>
        </w:rPr>
        <w:t>организационно-правовой формы юридического лица, юридического адреса, ведомственной принадлежности</w:t>
      </w:r>
    </w:p>
    <w:bookmarkEnd w:id="152"/>
    <w:p>
      <w:pPr>
        <w:spacing w:after="0"/>
        <w:ind w:left="0"/>
        <w:jc w:val="both"/>
      </w:pPr>
      <w:bookmarkStart w:name="z381" w:id="153"/>
      <w:r>
        <w:rPr>
          <w:rFonts w:ascii="Times New Roman"/>
          <w:b w:val="false"/>
          <w:i w:val="false"/>
          <w:color w:val="000000"/>
          <w:sz w:val="28"/>
        </w:rPr>
        <w:t>
      Прошу внести изменения в свидетельство на право выполнения авиационных работ</w:t>
      </w:r>
    </w:p>
    <w:bookmarkEnd w:id="153"/>
    <w:p>
      <w:pPr>
        <w:spacing w:after="0"/>
        <w:ind w:left="0"/>
        <w:jc w:val="both"/>
      </w:pPr>
      <w:r>
        <w:rPr>
          <w:rFonts w:ascii="Times New Roman"/>
          <w:b w:val="false"/>
          <w:i w:val="false"/>
          <w:color w:val="000000"/>
          <w:sz w:val="28"/>
        </w:rPr>
        <w:t>от _________20__года №___ и/или эксплуатационные спецификации в связи с изменением: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15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изменений</w:t>
            </w:r>
          </w:p>
          <w:bookmarkEnd w:id="15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15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эксплуатанта</w:t>
            </w:r>
          </w:p>
          <w:bookmarkEnd w:id="15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156"/>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организационно-правовая форма</w:t>
            </w:r>
          </w:p>
          <w:bookmarkEnd w:id="15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157"/>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юридический адрес</w:t>
            </w:r>
          </w:p>
          <w:bookmarkEnd w:id="15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158"/>
          <w:p>
            <w:pPr>
              <w:spacing w:after="20"/>
              <w:ind w:left="20"/>
              <w:jc w:val="both"/>
            </w:pPr>
            <w:r>
              <w:rPr>
                <w:rFonts w:ascii="Times New Roman"/>
                <w:b w:val="false"/>
                <w:i w:val="false"/>
                <w:color w:val="000000"/>
                <w:sz w:val="20"/>
              </w:rPr>
              <w:t>
</w:t>
            </w:r>
            <w:r>
              <w:rPr>
                <w:rFonts w:ascii="Times New Roman"/>
                <w:b w:val="false"/>
                <w:i w:val="false"/>
                <w:color w:val="000000"/>
                <w:sz w:val="20"/>
              </w:rPr>
              <w:t>ведомственная принадлежность</w:t>
            </w:r>
          </w:p>
          <w:bookmarkEnd w:id="15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7" w:id="159"/>
      <w:r>
        <w:rPr>
          <w:rFonts w:ascii="Times New Roman"/>
          <w:b w:val="false"/>
          <w:i w:val="false"/>
          <w:color w:val="000000"/>
          <w:sz w:val="28"/>
        </w:rPr>
        <w:t>
      Полноту и достоверность предоставленных сведений подтверждаю.</w:t>
      </w:r>
    </w:p>
    <w:bookmarkEnd w:id="159"/>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(полное название заявителя)</w:t>
            </w:r>
          </w:p>
        </w:tc>
      </w:tr>
    </w:tbl>
    <w:bookmarkStart w:name="z400" w:id="160"/>
    <w:p>
      <w:pPr>
        <w:spacing w:after="0"/>
        <w:ind w:left="0"/>
        <w:jc w:val="left"/>
      </w:pPr>
      <w:r>
        <w:rPr>
          <w:rFonts w:ascii="Times New Roman"/>
          <w:b/>
          <w:i w:val="false"/>
          <w:color w:val="000000"/>
        </w:rPr>
        <w:t xml:space="preserve"> Заявка на внесение воздушных судов одного типа с эксплуатируемыми</w:t>
      </w:r>
      <w:r>
        <w:br/>
      </w:r>
      <w:r>
        <w:rPr>
          <w:rFonts w:ascii="Times New Roman"/>
          <w:b/>
          <w:i w:val="false"/>
          <w:color w:val="000000"/>
        </w:rPr>
        <w:t>в эксплуатационные спецификации частей А и В к свидетельству</w:t>
      </w:r>
      <w:r>
        <w:br/>
      </w:r>
      <w:r>
        <w:rPr>
          <w:rFonts w:ascii="Times New Roman"/>
          <w:b/>
          <w:i w:val="false"/>
          <w:color w:val="000000"/>
        </w:rPr>
        <w:t>на право выполнения авиационных работ от _____20___года №____</w:t>
      </w:r>
    </w:p>
    <w:bookmarkEnd w:id="160"/>
    <w:bookmarkStart w:name="z401" w:id="161"/>
    <w:p>
      <w:pPr>
        <w:spacing w:after="0"/>
        <w:ind w:left="0"/>
        <w:jc w:val="both"/>
      </w:pPr>
      <w:r>
        <w:rPr>
          <w:rFonts w:ascii="Times New Roman"/>
          <w:b w:val="false"/>
          <w:i w:val="false"/>
          <w:color w:val="000000"/>
          <w:sz w:val="28"/>
        </w:rPr>
        <w:t>
      Прошу внести изменения в эксплуатационные спецификации части А и В в связи с:</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16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изменений</w:t>
            </w:r>
          </w:p>
          <w:bookmarkEnd w:id="16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63"/>
          <w:p>
            <w:pPr>
              <w:spacing w:after="20"/>
              <w:ind w:left="20"/>
              <w:jc w:val="both"/>
            </w:pPr>
            <w:r>
              <w:rPr>
                <w:rFonts w:ascii="Times New Roman"/>
                <w:b w:val="false"/>
                <w:i w:val="false"/>
                <w:color w:val="000000"/>
                <w:sz w:val="20"/>
              </w:rPr>
              <w:t>
</w:t>
            </w:r>
            <w:r>
              <w:rPr>
                <w:rFonts w:ascii="Times New Roman"/>
                <w:b w:val="false"/>
                <w:i w:val="false"/>
                <w:color w:val="000000"/>
                <w:sz w:val="20"/>
              </w:rPr>
              <w:t>приобретение в собственность воздушного судна</w:t>
            </w:r>
          </w:p>
          <w:bookmarkEnd w:id="16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1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аренда воздушного судна </w:t>
            </w:r>
          </w:p>
          <w:bookmarkEnd w:id="16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1" w:id="165"/>
    <w:p>
      <w:pPr>
        <w:spacing w:after="0"/>
        <w:ind w:left="0"/>
        <w:jc w:val="both"/>
      </w:pPr>
      <w:r>
        <w:rPr>
          <w:rFonts w:ascii="Times New Roman"/>
          <w:b w:val="false"/>
          <w:i w:val="false"/>
          <w:color w:val="000000"/>
          <w:sz w:val="28"/>
        </w:rPr>
        <w:t>
      Сведения о воздушном судне</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166"/>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w:t>
            </w:r>
          </w:p>
          <w:bookmarkEnd w:id="1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Модификации я и заводской номер воздушного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 регистрационные опознавательные знаки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4" w:id="167"/>
      <w:r>
        <w:rPr>
          <w:rFonts w:ascii="Times New Roman"/>
          <w:b w:val="false"/>
          <w:i w:val="false"/>
          <w:color w:val="000000"/>
          <w:sz w:val="28"/>
        </w:rPr>
        <w:t>
      Полноту и достоверность предоставленных сведений подтверждаю.</w:t>
      </w:r>
    </w:p>
    <w:bookmarkEnd w:id="167"/>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(полное название заявителя)</w:t>
            </w:r>
          </w:p>
        </w:tc>
      </w:tr>
    </w:tbl>
    <w:bookmarkStart w:name="z427" w:id="168"/>
    <w:p>
      <w:pPr>
        <w:spacing w:after="0"/>
        <w:ind w:left="0"/>
        <w:jc w:val="left"/>
      </w:pPr>
      <w:r>
        <w:rPr>
          <w:rFonts w:ascii="Times New Roman"/>
          <w:b/>
          <w:i w:val="false"/>
          <w:color w:val="000000"/>
        </w:rPr>
        <w:t xml:space="preserve"> Заявка на внесение воздушных судов других типов в эксплуатационные спецификации</w:t>
      </w:r>
      <w:r>
        <w:br/>
      </w:r>
      <w:r>
        <w:rPr>
          <w:rFonts w:ascii="Times New Roman"/>
          <w:b/>
          <w:i w:val="false"/>
          <w:color w:val="000000"/>
        </w:rPr>
        <w:t>частей А и В к свидетельству на право выполнения авиационных работ</w:t>
      </w:r>
      <w:r>
        <w:br/>
      </w:r>
      <w:r>
        <w:rPr>
          <w:rFonts w:ascii="Times New Roman"/>
          <w:b/>
          <w:i w:val="false"/>
          <w:color w:val="000000"/>
        </w:rPr>
        <w:t>от _________ 20___ года №____</w:t>
      </w:r>
    </w:p>
    <w:bookmarkEnd w:id="168"/>
    <w:bookmarkStart w:name="z428" w:id="169"/>
    <w:p>
      <w:pPr>
        <w:spacing w:after="0"/>
        <w:ind w:left="0"/>
        <w:jc w:val="both"/>
      </w:pPr>
      <w:r>
        <w:rPr>
          <w:rFonts w:ascii="Times New Roman"/>
          <w:b w:val="false"/>
          <w:i w:val="false"/>
          <w:color w:val="000000"/>
          <w:sz w:val="28"/>
        </w:rPr>
        <w:t>
      Прошу внести изменения в эксплуатационные спецификации части А и В в связи с:</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70"/>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изменений</w:t>
            </w:r>
          </w:p>
          <w:bookmarkEnd w:id="17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171"/>
          <w:p>
            <w:pPr>
              <w:spacing w:after="20"/>
              <w:ind w:left="20"/>
              <w:jc w:val="both"/>
            </w:pPr>
            <w:r>
              <w:rPr>
                <w:rFonts w:ascii="Times New Roman"/>
                <w:b w:val="false"/>
                <w:i w:val="false"/>
                <w:color w:val="000000"/>
                <w:sz w:val="20"/>
              </w:rPr>
              <w:t>
</w:t>
            </w:r>
            <w:r>
              <w:rPr>
                <w:rFonts w:ascii="Times New Roman"/>
                <w:b w:val="false"/>
                <w:i w:val="false"/>
                <w:color w:val="000000"/>
                <w:sz w:val="20"/>
              </w:rPr>
              <w:t>приобретение в собственность воздушного судна</w:t>
            </w:r>
          </w:p>
          <w:bookmarkEnd w:id="17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1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аренда воздушного судна </w:t>
            </w:r>
          </w:p>
          <w:bookmarkEnd w:id="1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 w:id="173"/>
    <w:p>
      <w:pPr>
        <w:spacing w:after="0"/>
        <w:ind w:left="0"/>
        <w:jc w:val="both"/>
      </w:pPr>
      <w:r>
        <w:rPr>
          <w:rFonts w:ascii="Times New Roman"/>
          <w:b w:val="false"/>
          <w:i w:val="false"/>
          <w:color w:val="000000"/>
          <w:sz w:val="28"/>
        </w:rPr>
        <w:t>
      Сведения о воздушном судне</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174"/>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w:t>
            </w:r>
          </w:p>
          <w:bookmarkEnd w:id="1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Модификации я и заводской номер воздушного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 регистрационные опознавательные знаки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51" w:id="175"/>
      <w:r>
        <w:rPr>
          <w:rFonts w:ascii="Times New Roman"/>
          <w:b w:val="false"/>
          <w:i w:val="false"/>
          <w:color w:val="000000"/>
          <w:sz w:val="28"/>
        </w:rPr>
        <w:t>
      Полноту и достоверность предоставленных сведений подтверждаю.</w:t>
      </w:r>
    </w:p>
    <w:bookmarkEnd w:id="175"/>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w:t>
            </w:r>
            <w:r>
              <w:br/>
            </w:r>
            <w:r>
              <w:rPr>
                <w:rFonts w:ascii="Times New Roman"/>
                <w:b w:val="false"/>
                <w:i w:val="false"/>
                <w:color w:val="000000"/>
                <w:sz w:val="20"/>
              </w:rPr>
              <w:t>(полное название заявителя)</w:t>
            </w:r>
          </w:p>
        </w:tc>
      </w:tr>
    </w:tbl>
    <w:bookmarkStart w:name="z454" w:id="176"/>
    <w:p>
      <w:pPr>
        <w:spacing w:after="0"/>
        <w:ind w:left="0"/>
        <w:jc w:val="left"/>
      </w:pPr>
      <w:r>
        <w:rPr>
          <w:rFonts w:ascii="Times New Roman"/>
          <w:b/>
          <w:i w:val="false"/>
          <w:color w:val="000000"/>
        </w:rPr>
        <w:t xml:space="preserve"> Заявка внесение в эксплуатационные спецификации части В видов авиационных работ</w:t>
      </w:r>
      <w:r>
        <w:br/>
      </w:r>
      <w:r>
        <w:rPr>
          <w:rFonts w:ascii="Times New Roman"/>
          <w:b/>
          <w:i w:val="false"/>
          <w:color w:val="000000"/>
        </w:rPr>
        <w:t>к свидетельству на право выполнения авиационных работ от _____20___года №____</w:t>
      </w:r>
    </w:p>
    <w:bookmarkEnd w:id="176"/>
    <w:bookmarkStart w:name="z455" w:id="177"/>
    <w:p>
      <w:pPr>
        <w:spacing w:after="0"/>
        <w:ind w:left="0"/>
        <w:jc w:val="both"/>
      </w:pPr>
      <w:r>
        <w:rPr>
          <w:rFonts w:ascii="Times New Roman"/>
          <w:b w:val="false"/>
          <w:i w:val="false"/>
          <w:color w:val="000000"/>
          <w:sz w:val="28"/>
        </w:rPr>
        <w:t>
      Прошу внести изменения в эксплуатационные спецификации часть В следующие виды авиационных работ:</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17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авиационных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Выбрать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авиационно-химические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18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съемки и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18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авиационные работы по охране и защите лесного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18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и погрузочно-разгрузочные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18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островах открытых морей и океанов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18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с морских судов и морских буровых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18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оказания медицинской помощи населению и проведения санитарных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18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проведения экспериментальных и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18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по десантированию и выброске парашютистов или сбросу грузов на парашютах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18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поисковые и аварийно-спасательные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18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летные проверки (облеты) наземных средств радиотехнического обеспечения полетов, авиационной радиосвязи и аэродромных схем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19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авиационных работ, связанных с выполнением специализированных операций в интересах других физических и (или)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8" w:id="191"/>
    <w:p>
      <w:pPr>
        <w:spacing w:after="0"/>
        <w:ind w:left="0"/>
        <w:jc w:val="both"/>
      </w:pPr>
      <w:r>
        <w:rPr>
          <w:rFonts w:ascii="Times New Roman"/>
          <w:b w:val="false"/>
          <w:i w:val="false"/>
          <w:color w:val="000000"/>
          <w:sz w:val="28"/>
        </w:rPr>
        <w:t>
      Сведения о воздушном судне</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192"/>
          <w:p>
            <w:pPr>
              <w:spacing w:after="20"/>
              <w:ind w:left="20"/>
              <w:jc w:val="both"/>
            </w:pPr>
            <w:r>
              <w:rPr>
                <w:rFonts w:ascii="Times New Roman"/>
                <w:b w:val="false"/>
                <w:i w:val="false"/>
                <w:color w:val="000000"/>
                <w:sz w:val="20"/>
              </w:rPr>
              <w:t>
</w:t>
            </w:r>
            <w:r>
              <w:rPr>
                <w:rFonts w:ascii="Times New Roman"/>
                <w:b w:val="false"/>
                <w:i w:val="false"/>
                <w:color w:val="000000"/>
                <w:sz w:val="20"/>
              </w:rPr>
              <w:t>Тип воздушного судна</w:t>
            </w:r>
          </w:p>
          <w:bookmarkEnd w:id="1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заводской номер воздушного судна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5" w:id="193"/>
      <w:r>
        <w:rPr>
          <w:rFonts w:ascii="Times New Roman"/>
          <w:b w:val="false"/>
          <w:i w:val="false"/>
          <w:color w:val="000000"/>
          <w:sz w:val="28"/>
        </w:rPr>
        <w:t>
      Полноту и достоверность предоставленных сведений подтверждаю.</w:t>
      </w:r>
    </w:p>
    <w:bookmarkEnd w:id="193"/>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уполномоченной 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(полное название заявителя)</w:t>
            </w:r>
          </w:p>
        </w:tc>
      </w:tr>
    </w:tbl>
    <w:bookmarkStart w:name="z518" w:id="194"/>
    <w:p>
      <w:pPr>
        <w:spacing w:after="0"/>
        <w:ind w:left="0"/>
        <w:jc w:val="left"/>
      </w:pPr>
      <w:r>
        <w:rPr>
          <w:rFonts w:ascii="Times New Roman"/>
          <w:b/>
          <w:i w:val="false"/>
          <w:color w:val="000000"/>
        </w:rPr>
        <w:t xml:space="preserve"> Заявка на исключение из эксплуатационных спецификации частей А и/или В</w:t>
      </w:r>
      <w:r>
        <w:br/>
      </w:r>
      <w:r>
        <w:rPr>
          <w:rFonts w:ascii="Times New Roman"/>
          <w:b/>
          <w:i w:val="false"/>
          <w:color w:val="000000"/>
        </w:rPr>
        <w:t>к свидетельству на право выполнения авиационных работ</w:t>
      </w:r>
      <w:r>
        <w:br/>
      </w:r>
      <w:r>
        <w:rPr>
          <w:rFonts w:ascii="Times New Roman"/>
          <w:b/>
          <w:i w:val="false"/>
          <w:color w:val="000000"/>
        </w:rPr>
        <w:t>от ______ 20___ года № ____ воздушных судов и/или видов авиационных работ</w:t>
      </w:r>
    </w:p>
    <w:bookmarkEnd w:id="194"/>
    <w:bookmarkStart w:name="z519" w:id="195"/>
    <w:p>
      <w:pPr>
        <w:spacing w:after="0"/>
        <w:ind w:left="0"/>
        <w:jc w:val="both"/>
      </w:pPr>
      <w:r>
        <w:rPr>
          <w:rFonts w:ascii="Times New Roman"/>
          <w:b w:val="false"/>
          <w:i w:val="false"/>
          <w:color w:val="000000"/>
          <w:sz w:val="28"/>
        </w:rPr>
        <w:t>
      Прошу исключить из эксплуатационных спецификации частей А и/или В воздушные суда:</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196"/>
          <w:p>
            <w:pPr>
              <w:spacing w:after="20"/>
              <w:ind w:left="20"/>
              <w:jc w:val="both"/>
            </w:pPr>
            <w:r>
              <w:rPr>
                <w:rFonts w:ascii="Times New Roman"/>
                <w:b w:val="false"/>
                <w:i w:val="false"/>
                <w:color w:val="000000"/>
                <w:sz w:val="20"/>
              </w:rPr>
              <w:t>
</w:t>
            </w:r>
            <w:r>
              <w:rPr>
                <w:rFonts w:ascii="Times New Roman"/>
                <w:b w:val="false"/>
                <w:i w:val="false"/>
                <w:color w:val="000000"/>
                <w:sz w:val="20"/>
              </w:rPr>
              <w:t>Тип воздушного судна</w:t>
            </w:r>
          </w:p>
          <w:bookmarkEnd w:id="1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регистрационный опознавательный знак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6" w:id="197"/>
    <w:p>
      <w:pPr>
        <w:spacing w:after="0"/>
        <w:ind w:left="0"/>
        <w:jc w:val="both"/>
      </w:pPr>
      <w:r>
        <w:rPr>
          <w:rFonts w:ascii="Times New Roman"/>
          <w:b w:val="false"/>
          <w:i w:val="false"/>
          <w:color w:val="000000"/>
          <w:sz w:val="28"/>
        </w:rPr>
        <w:t>
      Следующие виды авиационных работ:</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1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авиационных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Выбрать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авиационно-химические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20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съемки и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0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авиационные работы по охране и защите лесного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0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и погрузочно-разгрузочные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20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островах открытых морей и океанов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20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с морских судов и морских буровых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20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оказания медицинской помощи населению и проведения санитарных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0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для проведения экспериментальных и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0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по десантированию и выброске парашютистов или сбросу грузов на парашютах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20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поисковые и аварийно-спасательные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20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летные проверки (облеты) наземных средств радиотехнического обеспечения полетов, авиационной радиосвязи и аэродромных схем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21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авиационных работ, связанных с выполнением специализированных операций в интересах других физических и (или)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9" w:id="211"/>
      <w:r>
        <w:rPr>
          <w:rFonts w:ascii="Times New Roman"/>
          <w:b w:val="false"/>
          <w:i w:val="false"/>
          <w:color w:val="000000"/>
          <w:sz w:val="28"/>
        </w:rPr>
        <w:t>
      Полноту и достоверность предоставленных сведений подтверждаю.</w:t>
      </w:r>
    </w:p>
    <w:bookmarkEnd w:id="211"/>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допуска</w:t>
            </w:r>
            <w:r>
              <w:br/>
            </w:r>
            <w:r>
              <w:rPr>
                <w:rFonts w:ascii="Times New Roman"/>
                <w:b w:val="false"/>
                <w:i w:val="false"/>
                <w:color w:val="000000"/>
                <w:sz w:val="20"/>
              </w:rPr>
              <w:t>эксплуатанта</w:t>
            </w:r>
            <w:r>
              <w:br/>
            </w:r>
            <w:r>
              <w:rPr>
                <w:rFonts w:ascii="Times New Roman"/>
                <w:b w:val="false"/>
                <w:i w:val="false"/>
                <w:color w:val="000000"/>
                <w:sz w:val="20"/>
              </w:rPr>
              <w:t>к авиационным работам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9" w:id="21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свидетельства на право выполнения авиационных работ"</w:t>
      </w:r>
    </w:p>
    <w:bookmarkEnd w:id="212"/>
    <w:p>
      <w:pPr>
        <w:spacing w:after="0"/>
        <w:ind w:left="0"/>
        <w:jc w:val="both"/>
      </w:pPr>
      <w:r>
        <w:rPr>
          <w:rFonts w:ascii="Times New Roman"/>
          <w:b w:val="false"/>
          <w:i w:val="false"/>
          <w:color w:val="ff0000"/>
          <w:sz w:val="28"/>
        </w:rPr>
        <w:t xml:space="preserve">
      Сноска. Приложение 2 - в редакции приказа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транспорта РК от 13.07.2026 </w:t>
      </w:r>
      <w:r>
        <w:rPr>
          <w:rFonts w:ascii="Times New Roman"/>
          <w:b w:val="false"/>
          <w:i w:val="false"/>
          <w:color w:val="ff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свидетельства на право выполнения авиационных работ"</w:t>
            </w:r>
          </w:p>
          <w:p>
            <w:pPr>
              <w:spacing w:after="20"/>
              <w:ind w:left="20"/>
              <w:jc w:val="both"/>
            </w:pPr>
            <w:r>
              <w:rPr>
                <w:rFonts w:ascii="Times New Roman"/>
                <w:b w:val="false"/>
                <w:i w:val="false"/>
                <w:color w:val="000000"/>
                <w:sz w:val="20"/>
              </w:rPr>
              <w:t>
Наименование подвида (при наличии) государственной услуги:</w:t>
            </w:r>
          </w:p>
          <w:p>
            <w:pPr>
              <w:spacing w:after="20"/>
              <w:ind w:left="20"/>
              <w:jc w:val="both"/>
            </w:pPr>
            <w:r>
              <w:rPr>
                <w:rFonts w:ascii="Times New Roman"/>
                <w:b w:val="false"/>
                <w:i w:val="false"/>
                <w:color w:val="000000"/>
                <w:sz w:val="20"/>
              </w:rPr>
              <w:t>
1) авиационно-химические работы;</w:t>
            </w:r>
          </w:p>
          <w:p>
            <w:pPr>
              <w:spacing w:after="20"/>
              <w:ind w:left="20"/>
              <w:jc w:val="both"/>
            </w:pPr>
            <w:r>
              <w:rPr>
                <w:rFonts w:ascii="Times New Roman"/>
                <w:b w:val="false"/>
                <w:i w:val="false"/>
                <w:color w:val="000000"/>
                <w:sz w:val="20"/>
              </w:rPr>
              <w:t>
2) воздушные съемки и наблюдения;</w:t>
            </w:r>
          </w:p>
          <w:p>
            <w:pPr>
              <w:spacing w:after="20"/>
              <w:ind w:left="20"/>
              <w:jc w:val="both"/>
            </w:pPr>
            <w:r>
              <w:rPr>
                <w:rFonts w:ascii="Times New Roman"/>
                <w:b w:val="false"/>
                <w:i w:val="false"/>
                <w:color w:val="000000"/>
                <w:sz w:val="20"/>
              </w:rPr>
              <w:t>
3) авиационные работы по охране и защите лесного фонда;</w:t>
            </w:r>
          </w:p>
          <w:p>
            <w:pPr>
              <w:spacing w:after="20"/>
              <w:ind w:left="20"/>
              <w:jc w:val="both"/>
            </w:pPr>
            <w:r>
              <w:rPr>
                <w:rFonts w:ascii="Times New Roman"/>
                <w:b w:val="false"/>
                <w:i w:val="false"/>
                <w:color w:val="000000"/>
                <w:sz w:val="20"/>
              </w:rPr>
              <w:t>
4) строительно-монтажные и погрузочно-разгрузочные работы;</w:t>
            </w:r>
          </w:p>
          <w:p>
            <w:pPr>
              <w:spacing w:after="20"/>
              <w:ind w:left="20"/>
              <w:jc w:val="both"/>
            </w:pPr>
            <w:r>
              <w:rPr>
                <w:rFonts w:ascii="Times New Roman"/>
                <w:b w:val="false"/>
                <w:i w:val="false"/>
                <w:color w:val="000000"/>
                <w:sz w:val="20"/>
              </w:rPr>
              <w:t>
5) полеты на островах открытых морей и океанов;</w:t>
            </w:r>
          </w:p>
          <w:p>
            <w:pPr>
              <w:spacing w:after="20"/>
              <w:ind w:left="20"/>
              <w:jc w:val="both"/>
            </w:pPr>
            <w:r>
              <w:rPr>
                <w:rFonts w:ascii="Times New Roman"/>
                <w:b w:val="false"/>
                <w:i w:val="false"/>
                <w:color w:val="000000"/>
                <w:sz w:val="20"/>
              </w:rPr>
              <w:t>
6) полеты с морских судов и морских буровых установок;</w:t>
            </w:r>
          </w:p>
          <w:p>
            <w:pPr>
              <w:spacing w:after="20"/>
              <w:ind w:left="20"/>
              <w:jc w:val="both"/>
            </w:pPr>
            <w:r>
              <w:rPr>
                <w:rFonts w:ascii="Times New Roman"/>
                <w:b w:val="false"/>
                <w:i w:val="false"/>
                <w:color w:val="000000"/>
                <w:sz w:val="20"/>
              </w:rPr>
              <w:t>
7) полеты для оказания медицинской помощи населению и проведения санитарных мероприятий;</w:t>
            </w:r>
          </w:p>
          <w:p>
            <w:pPr>
              <w:spacing w:after="20"/>
              <w:ind w:left="20"/>
              <w:jc w:val="both"/>
            </w:pPr>
            <w:r>
              <w:rPr>
                <w:rFonts w:ascii="Times New Roman"/>
                <w:b w:val="false"/>
                <w:i w:val="false"/>
                <w:color w:val="000000"/>
                <w:sz w:val="20"/>
              </w:rPr>
              <w:t>
8) полеты для проведения экспериментальных и научно-исследовательских работ;</w:t>
            </w:r>
          </w:p>
          <w:p>
            <w:pPr>
              <w:spacing w:after="20"/>
              <w:ind w:left="20"/>
              <w:jc w:val="both"/>
            </w:pPr>
            <w:r>
              <w:rPr>
                <w:rFonts w:ascii="Times New Roman"/>
                <w:b w:val="false"/>
                <w:i w:val="false"/>
                <w:color w:val="000000"/>
                <w:sz w:val="20"/>
              </w:rPr>
              <w:t>
9) полеты по десантированию и выброске парашютистов или сбросу грузов на парашютах;</w:t>
            </w:r>
          </w:p>
          <w:p>
            <w:pPr>
              <w:spacing w:after="20"/>
              <w:ind w:left="20"/>
              <w:jc w:val="both"/>
            </w:pPr>
            <w:r>
              <w:rPr>
                <w:rFonts w:ascii="Times New Roman"/>
                <w:b w:val="false"/>
                <w:i w:val="false"/>
                <w:color w:val="000000"/>
                <w:sz w:val="20"/>
              </w:rPr>
              <w:t>
10) поисковые и аварийно-спасательные работы;</w:t>
            </w:r>
          </w:p>
          <w:p>
            <w:pPr>
              <w:spacing w:after="20"/>
              <w:ind w:left="20"/>
              <w:jc w:val="both"/>
            </w:pPr>
            <w:r>
              <w:rPr>
                <w:rFonts w:ascii="Times New Roman"/>
                <w:b w:val="false"/>
                <w:i w:val="false"/>
                <w:color w:val="000000"/>
                <w:sz w:val="20"/>
              </w:rPr>
              <w:t>
11) летные проверки (облеты) наземных средств радиотехнического обеспечения полетов, авиационной радиосвязи и аэродромных схем;</w:t>
            </w:r>
          </w:p>
          <w:p>
            <w:pPr>
              <w:spacing w:after="20"/>
              <w:ind w:left="20"/>
              <w:jc w:val="both"/>
            </w:pPr>
            <w:r>
              <w:rPr>
                <w:rFonts w:ascii="Times New Roman"/>
                <w:b w:val="false"/>
                <w:i w:val="false"/>
                <w:color w:val="000000"/>
                <w:sz w:val="20"/>
              </w:rPr>
              <w:t>
12) другие виды авиационных работ, связанных с выполнением специализированных операций в интересах других физических и (или) юридических лиц;</w:t>
            </w:r>
          </w:p>
          <w:p>
            <w:pPr>
              <w:spacing w:after="20"/>
              <w:ind w:left="20"/>
              <w:jc w:val="both"/>
            </w:pPr>
            <w:r>
              <w:rPr>
                <w:rFonts w:ascii="Times New Roman"/>
                <w:b w:val="false"/>
                <w:i w:val="false"/>
                <w:color w:val="000000"/>
                <w:sz w:val="20"/>
              </w:rPr>
              <w:t>
13) выдача свидетельства и/или связанных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w:t>
            </w:r>
          </w:p>
          <w:p>
            <w:pPr>
              <w:spacing w:after="20"/>
              <w:ind w:left="20"/>
              <w:jc w:val="both"/>
            </w:pPr>
            <w:r>
              <w:rPr>
                <w:rFonts w:ascii="Times New Roman"/>
                <w:b w:val="false"/>
                <w:i w:val="false"/>
                <w:color w:val="000000"/>
                <w:sz w:val="20"/>
              </w:rPr>
              <w:t>
14) выдача эксплуатационных спецификаций части А и В при внесении воздушных судов одного типа с эксплуатируемыми;</w:t>
            </w:r>
          </w:p>
          <w:p>
            <w:pPr>
              <w:spacing w:after="20"/>
              <w:ind w:left="20"/>
              <w:jc w:val="both"/>
            </w:pPr>
            <w:r>
              <w:rPr>
                <w:rFonts w:ascii="Times New Roman"/>
                <w:b w:val="false"/>
                <w:i w:val="false"/>
                <w:color w:val="000000"/>
                <w:sz w:val="20"/>
              </w:rPr>
              <w:t>
15) выдача эксплуатационных спецификаций части А и В при внесении воздушных судов других типов, которые ранее не эксплуатировались;</w:t>
            </w:r>
          </w:p>
          <w:p>
            <w:pPr>
              <w:spacing w:after="20"/>
              <w:ind w:left="20"/>
              <w:jc w:val="both"/>
            </w:pPr>
            <w:r>
              <w:rPr>
                <w:rFonts w:ascii="Times New Roman"/>
                <w:b w:val="false"/>
                <w:i w:val="false"/>
                <w:color w:val="000000"/>
                <w:sz w:val="20"/>
              </w:rPr>
              <w:t>
16) выдача эксплуатационных спецификаций часть В при внесении видов авиационных работ;</w:t>
            </w:r>
          </w:p>
          <w:p>
            <w:pPr>
              <w:spacing w:after="20"/>
              <w:ind w:left="20"/>
              <w:jc w:val="both"/>
            </w:pPr>
            <w:r>
              <w:rPr>
                <w:rFonts w:ascii="Times New Roman"/>
                <w:b w:val="false"/>
                <w:i w:val="false"/>
                <w:color w:val="000000"/>
                <w:sz w:val="20"/>
              </w:rPr>
              <w:t>
17) выдача эксплуатационных спецификаций части А и/или В при исключении воздушных судов и/или видов авиационных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"Авиационная администрация Казахстана"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государственной услуги:</w:t>
            </w:r>
          </w:p>
          <w:p>
            <w:pPr>
              <w:spacing w:after="20"/>
              <w:ind w:left="20"/>
              <w:jc w:val="both"/>
            </w:pPr>
            <w:r>
              <w:rPr>
                <w:rFonts w:ascii="Times New Roman"/>
                <w:b w:val="false"/>
                <w:i w:val="false"/>
                <w:color w:val="000000"/>
                <w:sz w:val="20"/>
              </w:rPr>
              <w:t>
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на право выполнения авиационных работ – 38 (тридцать восемь) рабочих дней.</w:t>
            </w:r>
          </w:p>
          <w:p>
            <w:pPr>
              <w:spacing w:after="20"/>
              <w:ind w:left="20"/>
              <w:jc w:val="both"/>
            </w:pPr>
            <w:r>
              <w:rPr>
                <w:rFonts w:ascii="Times New Roman"/>
                <w:b w:val="false"/>
                <w:i w:val="false"/>
                <w:color w:val="000000"/>
                <w:sz w:val="20"/>
              </w:rPr>
              <w:t>
Данный срок продлевается на срок необходимый для устранения выявленных несоответствии уровня 2, но не более трех месяцев в соответствии с пунктом 16 настоящих Правил.</w:t>
            </w:r>
          </w:p>
          <w:p>
            <w:pPr>
              <w:spacing w:after="20"/>
              <w:ind w:left="20"/>
              <w:jc w:val="both"/>
            </w:pPr>
            <w:r>
              <w:rPr>
                <w:rFonts w:ascii="Times New Roman"/>
                <w:b w:val="false"/>
                <w:i w:val="false"/>
                <w:color w:val="000000"/>
                <w:sz w:val="20"/>
              </w:rPr>
              <w:t>
Внесение изменений в свидетельство и/или эксплуатационные спецификации:</w:t>
            </w:r>
          </w:p>
          <w:p>
            <w:pPr>
              <w:spacing w:after="20"/>
              <w:ind w:left="20"/>
              <w:jc w:val="both"/>
            </w:pPr>
            <w:r>
              <w:rPr>
                <w:rFonts w:ascii="Times New Roman"/>
                <w:b w:val="false"/>
                <w:i w:val="false"/>
                <w:color w:val="000000"/>
                <w:sz w:val="20"/>
              </w:rPr>
              <w:t>
1) в свидетельство и/или связанные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 – 10 рабочих дней;</w:t>
            </w:r>
          </w:p>
          <w:p>
            <w:pPr>
              <w:spacing w:after="20"/>
              <w:ind w:left="20"/>
              <w:jc w:val="both"/>
            </w:pPr>
            <w:r>
              <w:rPr>
                <w:rFonts w:ascii="Times New Roman"/>
                <w:b w:val="false"/>
                <w:i w:val="false"/>
                <w:color w:val="000000"/>
                <w:sz w:val="20"/>
              </w:rPr>
              <w:t>
2) внесение в эксплуатационные спецификации частей А и В воздушных судов одного типа с эксплуатируемыми – 15 рабочих дней;</w:t>
            </w:r>
          </w:p>
          <w:p>
            <w:pPr>
              <w:spacing w:after="20"/>
              <w:ind w:left="20"/>
              <w:jc w:val="both"/>
            </w:pPr>
            <w:r>
              <w:rPr>
                <w:rFonts w:ascii="Times New Roman"/>
                <w:b w:val="false"/>
                <w:i w:val="false"/>
                <w:color w:val="000000"/>
                <w:sz w:val="20"/>
              </w:rPr>
              <w:t>
3) внесение в эксплуатационные спецификации частей А и В воздушных судов других типов, которые ранее не эксплуатировались – 20 рабочих дней;</w:t>
            </w:r>
          </w:p>
          <w:p>
            <w:pPr>
              <w:spacing w:after="20"/>
              <w:ind w:left="20"/>
              <w:jc w:val="both"/>
            </w:pPr>
            <w:r>
              <w:rPr>
                <w:rFonts w:ascii="Times New Roman"/>
                <w:b w:val="false"/>
                <w:i w:val="false"/>
                <w:color w:val="000000"/>
                <w:sz w:val="20"/>
              </w:rPr>
              <w:t>
4) внесение в эксплуатационные спецификации части В видов авиационных работ – 20 рабочих дней;</w:t>
            </w:r>
          </w:p>
          <w:p>
            <w:pPr>
              <w:spacing w:after="20"/>
              <w:ind w:left="20"/>
              <w:jc w:val="both"/>
            </w:pPr>
            <w:r>
              <w:rPr>
                <w:rFonts w:ascii="Times New Roman"/>
                <w:b w:val="false"/>
                <w:i w:val="false"/>
                <w:color w:val="000000"/>
                <w:sz w:val="20"/>
              </w:rPr>
              <w:t>
5) исключение из эксплуатационных спецификации частей А и/или В воздушных судов и/или видов авиационных работ – 3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на выполнение авиационных работ и эксплуатационных спецификаций.</w:t>
            </w:r>
          </w:p>
          <w:p>
            <w:pPr>
              <w:spacing w:after="20"/>
              <w:ind w:left="20"/>
              <w:jc w:val="both"/>
            </w:pPr>
            <w:r>
              <w:rPr>
                <w:rFonts w:ascii="Times New Roman"/>
                <w:b w:val="false"/>
                <w:i w:val="false"/>
                <w:color w:val="000000"/>
                <w:sz w:val="20"/>
              </w:rPr>
              <w:t>
Выдача свидетельства и/или связанных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w:t>
            </w:r>
          </w:p>
          <w:p>
            <w:pPr>
              <w:spacing w:after="20"/>
              <w:ind w:left="20"/>
              <w:jc w:val="both"/>
            </w:pPr>
            <w:r>
              <w:rPr>
                <w:rFonts w:ascii="Times New Roman"/>
                <w:b w:val="false"/>
                <w:i w:val="false"/>
                <w:color w:val="000000"/>
                <w:sz w:val="20"/>
              </w:rPr>
              <w:t>
Выдача эксплуатационных спецификаций части А и В при внесении воздушных судов одного типа с эксплуатируемыми.</w:t>
            </w:r>
          </w:p>
          <w:p>
            <w:pPr>
              <w:spacing w:after="20"/>
              <w:ind w:left="20"/>
              <w:jc w:val="both"/>
            </w:pPr>
            <w:r>
              <w:rPr>
                <w:rFonts w:ascii="Times New Roman"/>
                <w:b w:val="false"/>
                <w:i w:val="false"/>
                <w:color w:val="000000"/>
                <w:sz w:val="20"/>
              </w:rPr>
              <w:t>
Выдача эксплуатационных спецификаций части А и В при внесении воздушных судов других типов, которые ранее не эксплуатировались.</w:t>
            </w:r>
          </w:p>
          <w:p>
            <w:pPr>
              <w:spacing w:after="20"/>
              <w:ind w:left="20"/>
              <w:jc w:val="both"/>
            </w:pPr>
            <w:r>
              <w:rPr>
                <w:rFonts w:ascii="Times New Roman"/>
                <w:b w:val="false"/>
                <w:i w:val="false"/>
                <w:color w:val="000000"/>
                <w:sz w:val="20"/>
              </w:rPr>
              <w:t>
Выдача эксплуатационных спецификаций часть В при внесении видов авиационных работ.</w:t>
            </w:r>
          </w:p>
          <w:p>
            <w:pPr>
              <w:spacing w:after="20"/>
              <w:ind w:left="20"/>
              <w:jc w:val="both"/>
            </w:pPr>
            <w:r>
              <w:rPr>
                <w:rFonts w:ascii="Times New Roman"/>
                <w:b w:val="false"/>
                <w:i w:val="false"/>
                <w:color w:val="000000"/>
                <w:sz w:val="20"/>
              </w:rPr>
              <w:t>
Выдача эксплуатационных спецификаций части А и/или В при исключении воздушных судов и/или видов авиационных работ.</w:t>
            </w:r>
          </w:p>
          <w:p>
            <w:pPr>
              <w:spacing w:after="20"/>
              <w:ind w:left="20"/>
              <w:jc w:val="both"/>
            </w:pPr>
            <w:r>
              <w:rPr>
                <w:rFonts w:ascii="Times New Roman"/>
                <w:b w:val="false"/>
                <w:i w:val="false"/>
                <w:color w:val="000000"/>
                <w:sz w:val="20"/>
              </w:rPr>
              <w:t>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услуга выдачи свидетельства на право выполнения авиационных работ оказывается на платной основе юридическим и физическим лицам в размере платы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индустрии и инфраструктурного развития Республики Казахстан от 17 марта 2023 года № 167 "Об утверждении перечня платных услуг уполномоченной организации в сфере гражданской авиации и ставок платежей в сфере гражданской авиации" (зарегистрирован в Реестре государственной регистрации нормативных правовых актов за № 32089).</w:t>
            </w:r>
          </w:p>
          <w:p>
            <w:pPr>
              <w:spacing w:after="20"/>
              <w:ind w:left="20"/>
              <w:jc w:val="both"/>
            </w:pPr>
            <w:r>
              <w:rPr>
                <w:rFonts w:ascii="Times New Roman"/>
                <w:b w:val="false"/>
                <w:i w:val="false"/>
                <w:color w:val="000000"/>
                <w:sz w:val="20"/>
              </w:rPr>
              <w:t>
2. Внесение изменений в свидетельство и/или связанные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 - оказывается бесплатно.</w:t>
            </w:r>
          </w:p>
          <w:p>
            <w:pPr>
              <w:spacing w:after="20"/>
              <w:ind w:left="20"/>
              <w:jc w:val="both"/>
            </w:pPr>
            <w:r>
              <w:rPr>
                <w:rFonts w:ascii="Times New Roman"/>
                <w:b w:val="false"/>
                <w:i w:val="false"/>
                <w:color w:val="000000"/>
                <w:sz w:val="20"/>
              </w:rPr>
              <w:t>
3. Внесение в эксплуатационные спецификации частей А и В воздушных судов одного типа с эксплуатируемыми - оказывается бесплатно.</w:t>
            </w:r>
          </w:p>
          <w:p>
            <w:pPr>
              <w:spacing w:after="20"/>
              <w:ind w:left="20"/>
              <w:jc w:val="both"/>
            </w:pPr>
            <w:r>
              <w:rPr>
                <w:rFonts w:ascii="Times New Roman"/>
                <w:b w:val="false"/>
                <w:i w:val="false"/>
                <w:color w:val="000000"/>
                <w:sz w:val="20"/>
              </w:rPr>
              <w:t>
4. Внесение в эксплуатационные спецификации частей А и В воздушных судов других типов, которые ранее не эксплуатировались - оказывается бесплатно.</w:t>
            </w:r>
          </w:p>
          <w:p>
            <w:pPr>
              <w:spacing w:after="20"/>
              <w:ind w:left="20"/>
              <w:jc w:val="both"/>
            </w:pPr>
            <w:r>
              <w:rPr>
                <w:rFonts w:ascii="Times New Roman"/>
                <w:b w:val="false"/>
                <w:i w:val="false"/>
                <w:color w:val="000000"/>
                <w:sz w:val="20"/>
              </w:rPr>
              <w:t>
5. Внесение в эксплуатационные спецификации части В видов авиационных работ - оказывается бесплатно.</w:t>
            </w:r>
          </w:p>
          <w:p>
            <w:pPr>
              <w:spacing w:after="20"/>
              <w:ind w:left="20"/>
              <w:jc w:val="both"/>
            </w:pPr>
            <w:r>
              <w:rPr>
                <w:rFonts w:ascii="Times New Roman"/>
                <w:b w:val="false"/>
                <w:i w:val="false"/>
                <w:color w:val="000000"/>
                <w:sz w:val="20"/>
              </w:rPr>
              <w:t>
6. Исключение из эксплуатационных спецификации частей А и/или В воздушных судов и/или видов авиационных работ –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заявки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уполномоченная организация – с понедельника по пятницу с 8-00 до 17-00 часов, с перерывом на обед с 13-00 до 14-00 часов, кроме выходных и праздничных дней, согласно трудовому законодательству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свидетельства подается заявка подписанная ЭЦП с приложением следующих документов:</w:t>
            </w:r>
          </w:p>
          <w:p>
            <w:pPr>
              <w:spacing w:after="20"/>
              <w:ind w:left="20"/>
              <w:jc w:val="both"/>
            </w:pPr>
            <w:r>
              <w:rPr>
                <w:rFonts w:ascii="Times New Roman"/>
                <w:b w:val="false"/>
                <w:i w:val="false"/>
                <w:color w:val="000000"/>
                <w:sz w:val="20"/>
              </w:rPr>
              <w:t>
1) копия документа, подтверждающего плату за услугу уполномоченной организации на бумажном носителе, или электронная копия документа в формате pdf;</w:t>
            </w:r>
          </w:p>
          <w:p>
            <w:pPr>
              <w:spacing w:after="20"/>
              <w:ind w:left="20"/>
              <w:jc w:val="both"/>
            </w:pPr>
            <w:r>
              <w:rPr>
                <w:rFonts w:ascii="Times New Roman"/>
                <w:b w:val="false"/>
                <w:i w:val="false"/>
                <w:color w:val="000000"/>
                <w:sz w:val="20"/>
              </w:rPr>
              <w:t>
2) электронная копия руководства по производству полетов;</w:t>
            </w:r>
          </w:p>
          <w:p>
            <w:pPr>
              <w:spacing w:after="20"/>
              <w:ind w:left="20"/>
              <w:jc w:val="both"/>
            </w:pPr>
            <w:r>
              <w:rPr>
                <w:rFonts w:ascii="Times New Roman"/>
                <w:b w:val="false"/>
                <w:i w:val="false"/>
                <w:color w:val="000000"/>
                <w:sz w:val="20"/>
              </w:rPr>
              <w:t>
3) электронная копия руководства по организации системы управления безопасностью полетов (при наличии);</w:t>
            </w:r>
          </w:p>
          <w:p>
            <w:pPr>
              <w:spacing w:after="20"/>
              <w:ind w:left="20"/>
              <w:jc w:val="both"/>
            </w:pPr>
            <w:r>
              <w:rPr>
                <w:rFonts w:ascii="Times New Roman"/>
                <w:b w:val="false"/>
                <w:i w:val="false"/>
                <w:color w:val="000000"/>
                <w:sz w:val="20"/>
              </w:rPr>
              <w:t>
4) электронная копия руководства эксплуатанта по регулированию технического обслуживания;</w:t>
            </w:r>
          </w:p>
          <w:p>
            <w:pPr>
              <w:spacing w:after="20"/>
              <w:ind w:left="20"/>
              <w:jc w:val="both"/>
            </w:pPr>
            <w:r>
              <w:rPr>
                <w:rFonts w:ascii="Times New Roman"/>
                <w:b w:val="false"/>
                <w:i w:val="false"/>
                <w:color w:val="000000"/>
                <w:sz w:val="20"/>
              </w:rPr>
              <w:t>
5) электронная копия программы (регламент) технического обслуживания воздушных судов;</w:t>
            </w:r>
          </w:p>
          <w:p>
            <w:pPr>
              <w:spacing w:after="20"/>
              <w:ind w:left="20"/>
              <w:jc w:val="both"/>
            </w:pPr>
            <w:r>
              <w:rPr>
                <w:rFonts w:ascii="Times New Roman"/>
                <w:b w:val="false"/>
                <w:i w:val="false"/>
                <w:color w:val="000000"/>
                <w:sz w:val="20"/>
              </w:rPr>
              <w:t>
6) электронная копия страховых полисов обязательного страхования гражданско-правовой ответственности эксплуатанта в соответствии с законами Республики Казахстан об обязательных видах страхования;</w:t>
            </w:r>
          </w:p>
          <w:p>
            <w:pPr>
              <w:spacing w:after="20"/>
              <w:ind w:left="20"/>
              <w:jc w:val="both"/>
            </w:pPr>
            <w:r>
              <w:rPr>
                <w:rFonts w:ascii="Times New Roman"/>
                <w:b w:val="false"/>
                <w:i w:val="false"/>
                <w:color w:val="000000"/>
                <w:sz w:val="20"/>
              </w:rPr>
              <w:t>
7) электронная копия образцов раскраски и текстового описания воздушных судов, которые утверждаются руководителем эксплуатанта;</w:t>
            </w:r>
          </w:p>
          <w:p>
            <w:pPr>
              <w:spacing w:after="20"/>
              <w:ind w:left="20"/>
              <w:jc w:val="both"/>
            </w:pPr>
            <w:r>
              <w:rPr>
                <w:rFonts w:ascii="Times New Roman"/>
                <w:b w:val="false"/>
                <w:i w:val="false"/>
                <w:color w:val="000000"/>
                <w:sz w:val="20"/>
              </w:rPr>
              <w:t>
8) электронная копия программы авиационной безопасности эксплуатанта;</w:t>
            </w:r>
          </w:p>
          <w:p>
            <w:pPr>
              <w:spacing w:after="20"/>
              <w:ind w:left="20"/>
              <w:jc w:val="both"/>
            </w:pPr>
            <w:r>
              <w:rPr>
                <w:rFonts w:ascii="Times New Roman"/>
                <w:b w:val="false"/>
                <w:i w:val="false"/>
                <w:color w:val="000000"/>
                <w:sz w:val="20"/>
              </w:rPr>
              <w:t>
9) электронная копия документа, подтверждающего обязательные отчисления сертифицированных эксплуатантов за осуществление уполномоченной организацией постоянного надзора за обеспечением безопасности полетов и авиационной безопасности, взимаемых в порядке и размере, определяемых Правилами взимания платежей и Перечнем платных услуг уполномоченной организации в сфере гражданской авиации и ставок платежей в сфере гражданской авиации.</w:t>
            </w:r>
          </w:p>
          <w:p>
            <w:pPr>
              <w:spacing w:after="20"/>
              <w:ind w:left="20"/>
              <w:jc w:val="both"/>
            </w:pPr>
            <w:r>
              <w:rPr>
                <w:rFonts w:ascii="Times New Roman"/>
                <w:b w:val="false"/>
                <w:i w:val="false"/>
                <w:color w:val="000000"/>
                <w:sz w:val="20"/>
              </w:rPr>
              <w:t>
2. Для внесения изменений в свидетельство и/или связанные с ним эксплуатационные спецификации при изменениях наименования эксплуатанта, организационно-правовой формы юридического лица, юридического адреса, ведомственной принадлежности заявитель подает подписанную ЭЦП заявку с приложением следующих документов:</w:t>
            </w:r>
          </w:p>
          <w:p>
            <w:pPr>
              <w:spacing w:after="20"/>
              <w:ind w:left="20"/>
              <w:jc w:val="both"/>
            </w:pPr>
            <w:r>
              <w:rPr>
                <w:rFonts w:ascii="Times New Roman"/>
                <w:b w:val="false"/>
                <w:i w:val="false"/>
                <w:color w:val="000000"/>
                <w:sz w:val="20"/>
              </w:rPr>
              <w:t>
1) электронная копия руководства по производству полетов;</w:t>
            </w:r>
          </w:p>
          <w:p>
            <w:pPr>
              <w:spacing w:after="20"/>
              <w:ind w:left="20"/>
              <w:jc w:val="both"/>
            </w:pPr>
            <w:r>
              <w:rPr>
                <w:rFonts w:ascii="Times New Roman"/>
                <w:b w:val="false"/>
                <w:i w:val="false"/>
                <w:color w:val="000000"/>
                <w:sz w:val="20"/>
              </w:rPr>
              <w:t>
2) электронная копия руководства по организации системы управления безопасностью полетов (при наличии);</w:t>
            </w:r>
          </w:p>
          <w:p>
            <w:pPr>
              <w:spacing w:after="20"/>
              <w:ind w:left="20"/>
              <w:jc w:val="both"/>
            </w:pPr>
            <w:r>
              <w:rPr>
                <w:rFonts w:ascii="Times New Roman"/>
                <w:b w:val="false"/>
                <w:i w:val="false"/>
                <w:color w:val="000000"/>
                <w:sz w:val="20"/>
              </w:rPr>
              <w:t>
3) электронная копия руководства эксплуатанта по регулированию технического обслуживания;</w:t>
            </w:r>
          </w:p>
          <w:p>
            <w:pPr>
              <w:spacing w:after="20"/>
              <w:ind w:left="20"/>
              <w:jc w:val="both"/>
            </w:pPr>
            <w:r>
              <w:rPr>
                <w:rFonts w:ascii="Times New Roman"/>
                <w:b w:val="false"/>
                <w:i w:val="false"/>
                <w:color w:val="000000"/>
                <w:sz w:val="20"/>
              </w:rPr>
              <w:t>
4) электронная копия программы (регламент) технического обслуживания воздушных судов;</w:t>
            </w:r>
          </w:p>
          <w:p>
            <w:pPr>
              <w:spacing w:after="20"/>
              <w:ind w:left="20"/>
              <w:jc w:val="both"/>
            </w:pPr>
            <w:r>
              <w:rPr>
                <w:rFonts w:ascii="Times New Roman"/>
                <w:b w:val="false"/>
                <w:i w:val="false"/>
                <w:color w:val="000000"/>
                <w:sz w:val="20"/>
              </w:rPr>
              <w:t>
5) электронная копия образцов раскраски и текстового описания воздушных судов, которые утверждаются руководителем эксплуатанта;</w:t>
            </w:r>
          </w:p>
          <w:p>
            <w:pPr>
              <w:spacing w:after="20"/>
              <w:ind w:left="20"/>
              <w:jc w:val="both"/>
            </w:pPr>
            <w:r>
              <w:rPr>
                <w:rFonts w:ascii="Times New Roman"/>
                <w:b w:val="false"/>
                <w:i w:val="false"/>
                <w:color w:val="000000"/>
                <w:sz w:val="20"/>
              </w:rPr>
              <w:t>
6) электронная копия программы авиационной безопасности эксплуатанта.</w:t>
            </w:r>
          </w:p>
          <w:p>
            <w:pPr>
              <w:spacing w:after="20"/>
              <w:ind w:left="20"/>
              <w:jc w:val="both"/>
            </w:pPr>
            <w:r>
              <w:rPr>
                <w:rFonts w:ascii="Times New Roman"/>
                <w:b w:val="false"/>
                <w:i w:val="false"/>
                <w:color w:val="000000"/>
                <w:sz w:val="20"/>
              </w:rPr>
              <w:t>
3. Для внесения в эксплуатационные спецификации частей А и В воздушных судов одного типа с эксплуатируемыми заявитель подает заявку подписанную ЭЦП с приложением следующих документов:</w:t>
            </w:r>
          </w:p>
          <w:p>
            <w:pPr>
              <w:spacing w:after="20"/>
              <w:ind w:left="20"/>
              <w:jc w:val="both"/>
            </w:pPr>
            <w:r>
              <w:rPr>
                <w:rFonts w:ascii="Times New Roman"/>
                <w:b w:val="false"/>
                <w:i w:val="false"/>
                <w:color w:val="000000"/>
                <w:sz w:val="20"/>
              </w:rPr>
              <w:t>
1) электронная копия договора об аренде воздушного судна без экипажа, в котором указаны ответственные стороны за эксплуатационный контроль воздушного судна, техническое обслуживание и поддержание летной годности, а также срок действия аренды;</w:t>
            </w:r>
          </w:p>
          <w:p>
            <w:pPr>
              <w:spacing w:after="20"/>
              <w:ind w:left="20"/>
              <w:jc w:val="both"/>
            </w:pPr>
            <w:r>
              <w:rPr>
                <w:rFonts w:ascii="Times New Roman"/>
                <w:b w:val="false"/>
                <w:i w:val="false"/>
                <w:color w:val="000000"/>
                <w:sz w:val="20"/>
              </w:rPr>
              <w:t>
2) электронная копия внесенных изменений и дополнений в руководство по производству полетов, руководство эксплуатанта по регулированию технического обслуживания, программу технического обслуживания, минимального перечня оборудования (MEL) (при наличии);</w:t>
            </w:r>
          </w:p>
          <w:p>
            <w:pPr>
              <w:spacing w:after="20"/>
              <w:ind w:left="20"/>
              <w:jc w:val="both"/>
            </w:pPr>
            <w:r>
              <w:rPr>
                <w:rFonts w:ascii="Times New Roman"/>
                <w:b w:val="false"/>
                <w:i w:val="false"/>
                <w:color w:val="000000"/>
                <w:sz w:val="20"/>
              </w:rPr>
              <w:t>
3) электронная копия страховых полисов обязательного страхования гражданско-правовой ответственности эксплуатанта в соответствии с законами Республики Казахстан об обязательных видах страхования.</w:t>
            </w:r>
          </w:p>
          <w:p>
            <w:pPr>
              <w:spacing w:after="20"/>
              <w:ind w:left="20"/>
              <w:jc w:val="both"/>
            </w:pPr>
            <w:r>
              <w:rPr>
                <w:rFonts w:ascii="Times New Roman"/>
                <w:b w:val="false"/>
                <w:i w:val="false"/>
                <w:color w:val="000000"/>
                <w:sz w:val="20"/>
              </w:rPr>
              <w:t>
4. Для внесения в эксплуатационные спецификации частей А и В воздушных судов других типов заявитель подает заявку подписанную ЭЦП с приложением следующих документов:</w:t>
            </w:r>
          </w:p>
          <w:p>
            <w:pPr>
              <w:spacing w:after="20"/>
              <w:ind w:left="20"/>
              <w:jc w:val="both"/>
            </w:pPr>
            <w:r>
              <w:rPr>
                <w:rFonts w:ascii="Times New Roman"/>
                <w:b w:val="false"/>
                <w:i w:val="false"/>
                <w:color w:val="000000"/>
                <w:sz w:val="20"/>
              </w:rPr>
              <w:t>
1) электронная копия договора об аренде воздушного судна без экипажа, в котором указаны ответственные стороны за эксплуатационный контроль воздушного судна, техническое обслуживание и поддержание летной годности, а также срок действия аренды;</w:t>
            </w:r>
          </w:p>
          <w:p>
            <w:pPr>
              <w:spacing w:after="20"/>
              <w:ind w:left="20"/>
              <w:jc w:val="both"/>
            </w:pPr>
            <w:r>
              <w:rPr>
                <w:rFonts w:ascii="Times New Roman"/>
                <w:b w:val="false"/>
                <w:i w:val="false"/>
                <w:color w:val="000000"/>
                <w:sz w:val="20"/>
              </w:rPr>
              <w:t>
2) электронная копия внесенных изменений и дополнений в руководство по производству полетов, руководство эксплуатанта по регулированию технического обслуживания, программы технического обслуживания, минимального перечня оборудования (MEL) (при наличии);</w:t>
            </w:r>
          </w:p>
          <w:p>
            <w:pPr>
              <w:spacing w:after="20"/>
              <w:ind w:left="20"/>
              <w:jc w:val="both"/>
            </w:pPr>
            <w:r>
              <w:rPr>
                <w:rFonts w:ascii="Times New Roman"/>
                <w:b w:val="false"/>
                <w:i w:val="false"/>
                <w:color w:val="000000"/>
                <w:sz w:val="20"/>
              </w:rPr>
              <w:t>
3) электронные копии страховых полисов обязательного страхования гражданско-правовой ответственности эксплуатанта в соответствии с законами Республики Казахстан об обязательных видах страхования.</w:t>
            </w:r>
          </w:p>
          <w:p>
            <w:pPr>
              <w:spacing w:after="20"/>
              <w:ind w:left="20"/>
              <w:jc w:val="both"/>
            </w:pPr>
            <w:r>
              <w:rPr>
                <w:rFonts w:ascii="Times New Roman"/>
                <w:b w:val="false"/>
                <w:i w:val="false"/>
                <w:color w:val="000000"/>
                <w:sz w:val="20"/>
              </w:rPr>
              <w:t>
5. Для внесения изменений в эксплуатационные спецификации часть В видов авиационных работ заявитель подает заявку подписанную ЭЦП с приложением следующих документов:</w:t>
            </w:r>
          </w:p>
          <w:p>
            <w:pPr>
              <w:spacing w:after="20"/>
              <w:ind w:left="20"/>
              <w:jc w:val="both"/>
            </w:pPr>
            <w:r>
              <w:rPr>
                <w:rFonts w:ascii="Times New Roman"/>
                <w:b w:val="false"/>
                <w:i w:val="false"/>
                <w:color w:val="000000"/>
                <w:sz w:val="20"/>
              </w:rPr>
              <w:t>
1) электронная копия внесенных изменений и дополнений в руководство по производству полетов;</w:t>
            </w:r>
          </w:p>
          <w:p>
            <w:pPr>
              <w:spacing w:after="20"/>
              <w:ind w:left="20"/>
              <w:jc w:val="both"/>
            </w:pPr>
            <w:r>
              <w:rPr>
                <w:rFonts w:ascii="Times New Roman"/>
                <w:b w:val="false"/>
                <w:i w:val="false"/>
                <w:color w:val="000000"/>
                <w:sz w:val="20"/>
              </w:rPr>
              <w:t>
2) электронная копия инструкции по порядку выполнения конкретных видов авиационных работ, разработанные и утвержденные эксплуатантом.</w:t>
            </w:r>
          </w:p>
          <w:p>
            <w:pPr>
              <w:spacing w:after="20"/>
              <w:ind w:left="20"/>
              <w:jc w:val="both"/>
            </w:pPr>
            <w:r>
              <w:rPr>
                <w:rFonts w:ascii="Times New Roman"/>
                <w:b w:val="false"/>
                <w:i w:val="false"/>
                <w:color w:val="000000"/>
                <w:sz w:val="20"/>
              </w:rPr>
              <w:t>
6. Для исключения из эксплуатационных спецификации частей А и/или В воздушных судов и/или видов авиационных работ заявитель подает заявку подписанную ЭЦП.</w:t>
            </w:r>
          </w:p>
          <w:p>
            <w:pPr>
              <w:spacing w:after="20"/>
              <w:ind w:left="20"/>
              <w:jc w:val="both"/>
            </w:pPr>
            <w:r>
              <w:rPr>
                <w:rFonts w:ascii="Times New Roman"/>
                <w:b w:val="false"/>
                <w:i w:val="false"/>
                <w:color w:val="000000"/>
                <w:sz w:val="20"/>
              </w:rPr>
              <w:t>
Сведения о документах, удостоверяющих личность, образовании, свидетельстве авиационного персонала, о государственной регистрации (перерегистрации) юридического лица, о государственной регистрации в качестве индивидуального предпринимателя, свидетельстве на право выполнения авиационных работ (при наличии), государственной регистрации гражданского воздушного судна, сертификате летной годности, сертификате воздушного судна по шуму, разрешения на использование радиопередающей аппаратуры уполномоченная организация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Заявитель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заявителя и (или) представленных материалов, объектов, данных и сведений, необходимых для оказания государственной услуги, требованиям, предусмотренных в </w:t>
            </w:r>
            <w:r>
              <w:rPr>
                <w:rFonts w:ascii="Times New Roman"/>
                <w:b w:val="false"/>
                <w:i w:val="false"/>
                <w:color w:val="000000"/>
                <w:sz w:val="20"/>
              </w:rPr>
              <w:t>пункте 7</w:t>
            </w:r>
            <w:r>
              <w:rPr>
                <w:rFonts w:ascii="Times New Roman"/>
                <w:b w:val="false"/>
                <w:i w:val="false"/>
                <w:color w:val="000000"/>
                <w:sz w:val="20"/>
              </w:rPr>
              <w:t xml:space="preserve"> статьи 16 Закона;</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или социально ответственной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заявителя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Акционерное общество "Авиационная администрация Казахстана" www.caa.gov.kz</w:t>
            </w:r>
          </w:p>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Телефон Единого контакт центра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допуска эксплуатанта</w:t>
            </w:r>
            <w:r>
              <w:br/>
            </w:r>
            <w:r>
              <w:rPr>
                <w:rFonts w:ascii="Times New Roman"/>
                <w:b w:val="false"/>
                <w:i w:val="false"/>
                <w:color w:val="000000"/>
                <w:sz w:val="20"/>
              </w:rPr>
              <w:t>к авиационным работам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2" w:id="213"/>
    <w:p>
      <w:pPr>
        <w:spacing w:after="0"/>
        <w:ind w:left="0"/>
        <w:jc w:val="left"/>
      </w:pPr>
      <w:r>
        <w:rPr>
          <w:rFonts w:ascii="Times New Roman"/>
          <w:b/>
          <w:i w:val="false"/>
          <w:color w:val="000000"/>
        </w:rPr>
        <w:t xml:space="preserve"> Акт сертификационного обследования</w:t>
      </w:r>
    </w:p>
    <w:bookmarkEnd w:id="213"/>
    <w:p>
      <w:pPr>
        <w:spacing w:after="0"/>
        <w:ind w:left="0"/>
        <w:jc w:val="both"/>
      </w:pPr>
      <w:bookmarkStart w:name="z157" w:id="214"/>
      <w:r>
        <w:rPr>
          <w:rFonts w:ascii="Times New Roman"/>
          <w:b w:val="false"/>
          <w:i w:val="false"/>
          <w:color w:val="000000"/>
          <w:sz w:val="28"/>
        </w:rPr>
        <w:t>
      В соответствии с приказом __________________________________________</w:t>
      </w:r>
    </w:p>
    <w:bookmarkEnd w:id="214"/>
    <w:p>
      <w:pPr>
        <w:spacing w:after="0"/>
        <w:ind w:left="0"/>
        <w:jc w:val="both"/>
      </w:pPr>
      <w:r>
        <w:rPr>
          <w:rFonts w:ascii="Times New Roman"/>
          <w:b w:val="false"/>
          <w:i w:val="false"/>
          <w:color w:val="000000"/>
          <w:sz w:val="28"/>
        </w:rPr>
        <w:t>(наименование уполномоченной организации)</w:t>
      </w:r>
    </w:p>
    <w:p>
      <w:pPr>
        <w:spacing w:after="0"/>
        <w:ind w:left="0"/>
        <w:jc w:val="both"/>
      </w:pPr>
      <w:r>
        <w:rPr>
          <w:rFonts w:ascii="Times New Roman"/>
          <w:b w:val="false"/>
          <w:i w:val="false"/>
          <w:color w:val="000000"/>
          <w:sz w:val="28"/>
        </w:rPr>
        <w:t>от "____" _________ 20__ года ___ комиссией в составе:</w:t>
      </w:r>
    </w:p>
    <w:p>
      <w:pPr>
        <w:spacing w:after="0"/>
        <w:ind w:left="0"/>
        <w:jc w:val="both"/>
      </w:pPr>
      <w:r>
        <w:rPr>
          <w:rFonts w:ascii="Times New Roman"/>
          <w:b w:val="false"/>
          <w:i w:val="false"/>
          <w:color w:val="000000"/>
          <w:sz w:val="28"/>
        </w:rPr>
        <w:t>Председатель: _____________________________________________________</w:t>
      </w:r>
    </w:p>
    <w:p>
      <w:pPr>
        <w:spacing w:after="0"/>
        <w:ind w:left="0"/>
        <w:jc w:val="both"/>
      </w:pPr>
      <w:r>
        <w:rPr>
          <w:rFonts w:ascii="Times New Roman"/>
          <w:b w:val="false"/>
          <w:i w:val="false"/>
          <w:color w:val="000000"/>
          <w:sz w:val="28"/>
        </w:rPr>
        <w:t>(Фамилия имя отчество, должность)</w:t>
      </w:r>
    </w:p>
    <w:p>
      <w:pPr>
        <w:spacing w:after="0"/>
        <w:ind w:left="0"/>
        <w:jc w:val="both"/>
      </w:pPr>
      <w:r>
        <w:rPr>
          <w:rFonts w:ascii="Times New Roman"/>
          <w:b w:val="false"/>
          <w:i w:val="false"/>
          <w:color w:val="000000"/>
          <w:sz w:val="28"/>
        </w:rPr>
        <w:t>Члены комиссии: ___________________________________________________</w:t>
      </w:r>
    </w:p>
    <w:p>
      <w:pPr>
        <w:spacing w:after="0"/>
        <w:ind w:left="0"/>
        <w:jc w:val="both"/>
      </w:pPr>
      <w:r>
        <w:rPr>
          <w:rFonts w:ascii="Times New Roman"/>
          <w:b w:val="false"/>
          <w:i w:val="false"/>
          <w:color w:val="000000"/>
          <w:sz w:val="28"/>
        </w:rPr>
        <w:t>(Фамилия имя отчество, должность) ___________________________________</w:t>
      </w:r>
    </w:p>
    <w:p>
      <w:pPr>
        <w:spacing w:after="0"/>
        <w:ind w:left="0"/>
        <w:jc w:val="both"/>
      </w:pPr>
      <w:r>
        <w:rPr>
          <w:rFonts w:ascii="Times New Roman"/>
          <w:b w:val="false"/>
          <w:i w:val="false"/>
          <w:color w:val="000000"/>
          <w:sz w:val="28"/>
        </w:rPr>
        <w:t>(Фамилия имя отчество, должность)</w:t>
      </w:r>
    </w:p>
    <w:p>
      <w:pPr>
        <w:spacing w:after="0"/>
        <w:ind w:left="0"/>
        <w:jc w:val="both"/>
      </w:pPr>
      <w:r>
        <w:rPr>
          <w:rFonts w:ascii="Times New Roman"/>
          <w:b w:val="false"/>
          <w:i w:val="false"/>
          <w:color w:val="000000"/>
          <w:sz w:val="28"/>
        </w:rPr>
        <w:t>проведена сертификация заявителя ____________________________________</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на соответствие Сертификационным требованиям к эксплуатантам гражданских</w:t>
      </w:r>
    </w:p>
    <w:p>
      <w:pPr>
        <w:spacing w:after="0"/>
        <w:ind w:left="0"/>
        <w:jc w:val="both"/>
      </w:pPr>
      <w:r>
        <w:rPr>
          <w:rFonts w:ascii="Times New Roman"/>
          <w:b w:val="false"/>
          <w:i w:val="false"/>
          <w:color w:val="000000"/>
          <w:sz w:val="28"/>
        </w:rPr>
        <w:t>воздушных судов и Правилам допуска эксплуатанта к авиационным работам.</w:t>
      </w:r>
    </w:p>
    <w:p>
      <w:pPr>
        <w:spacing w:after="0"/>
        <w:ind w:left="0"/>
        <w:jc w:val="both"/>
      </w:pPr>
      <w:r>
        <w:rPr>
          <w:rFonts w:ascii="Times New Roman"/>
          <w:b w:val="false"/>
          <w:i w:val="false"/>
          <w:color w:val="000000"/>
          <w:sz w:val="28"/>
        </w:rPr>
        <w:t>Текст заключения: __________________________________________________</w:t>
      </w:r>
    </w:p>
    <w:p>
      <w:pPr>
        <w:spacing w:after="0"/>
        <w:ind w:left="0"/>
        <w:jc w:val="both"/>
      </w:pPr>
      <w:r>
        <w:rPr>
          <w:rFonts w:ascii="Times New Roman"/>
          <w:b w:val="false"/>
          <w:i w:val="false"/>
          <w:color w:val="000000"/>
          <w:sz w:val="28"/>
        </w:rPr>
        <w:t>Председатель: ______________________________________ _______________</w:t>
      </w:r>
    </w:p>
    <w:p>
      <w:pPr>
        <w:spacing w:after="0"/>
        <w:ind w:left="0"/>
        <w:jc w:val="both"/>
      </w:pPr>
      <w:r>
        <w:rPr>
          <w:rFonts w:ascii="Times New Roman"/>
          <w:b w:val="false"/>
          <w:i w:val="false"/>
          <w:color w:val="000000"/>
          <w:sz w:val="28"/>
        </w:rPr>
        <w:t>(Фамилия имя отчество) (подпись)</w:t>
      </w:r>
    </w:p>
    <w:p>
      <w:pPr>
        <w:spacing w:after="0"/>
        <w:ind w:left="0"/>
        <w:jc w:val="both"/>
      </w:pPr>
      <w:r>
        <w:rPr>
          <w:rFonts w:ascii="Times New Roman"/>
          <w:b w:val="false"/>
          <w:i w:val="false"/>
          <w:color w:val="000000"/>
          <w:sz w:val="28"/>
        </w:rPr>
        <w:t>Члены комиссии: ____________________________________ ______________</w:t>
      </w:r>
    </w:p>
    <w:p>
      <w:pPr>
        <w:spacing w:after="0"/>
        <w:ind w:left="0"/>
        <w:jc w:val="both"/>
      </w:pPr>
      <w:r>
        <w:rPr>
          <w:rFonts w:ascii="Times New Roman"/>
          <w:b w:val="false"/>
          <w:i w:val="false"/>
          <w:color w:val="000000"/>
          <w:sz w:val="28"/>
        </w:rPr>
        <w:t>(Фамилия имя отчество) (подпись)</w:t>
      </w:r>
    </w:p>
    <w:p>
      <w:pPr>
        <w:spacing w:after="0"/>
        <w:ind w:left="0"/>
        <w:jc w:val="both"/>
      </w:pPr>
      <w:r>
        <w:rPr>
          <w:rFonts w:ascii="Times New Roman"/>
          <w:b w:val="false"/>
          <w:i w:val="false"/>
          <w:color w:val="000000"/>
          <w:sz w:val="28"/>
        </w:rPr>
        <w:t>С актом ознакомлен:</w:t>
      </w:r>
    </w:p>
    <w:p>
      <w:pPr>
        <w:spacing w:after="0"/>
        <w:ind w:left="0"/>
        <w:jc w:val="both"/>
      </w:pPr>
      <w:r>
        <w:rPr>
          <w:rFonts w:ascii="Times New Roman"/>
          <w:b w:val="false"/>
          <w:i w:val="false"/>
          <w:color w:val="000000"/>
          <w:sz w:val="28"/>
        </w:rPr>
        <w:t>Ответственное лицо: _________________________________ ______________</w:t>
      </w:r>
    </w:p>
    <w:p>
      <w:pPr>
        <w:spacing w:after="0"/>
        <w:ind w:left="0"/>
        <w:jc w:val="both"/>
      </w:pPr>
      <w:r>
        <w:rPr>
          <w:rFonts w:ascii="Times New Roman"/>
          <w:b w:val="false"/>
          <w:i w:val="false"/>
          <w:color w:val="000000"/>
          <w:sz w:val="28"/>
        </w:rPr>
        <w:t>(Фамилия имя отчество)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допуска эксплуатанта</w:t>
            </w:r>
            <w:r>
              <w:br/>
            </w:r>
            <w:r>
              <w:rPr>
                <w:rFonts w:ascii="Times New Roman"/>
                <w:b w:val="false"/>
                <w:i w:val="false"/>
                <w:color w:val="000000"/>
                <w:sz w:val="20"/>
              </w:rPr>
              <w:t>к авиационным работам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0" w:id="215"/>
    <w:p>
      <w:pPr>
        <w:spacing w:after="0"/>
        <w:ind w:left="0"/>
        <w:jc w:val="left"/>
      </w:pPr>
      <w:r>
        <w:rPr>
          <w:rFonts w:ascii="Times New Roman"/>
          <w:b/>
          <w:i w:val="false"/>
          <w:color w:val="000000"/>
        </w:rPr>
        <w:t xml:space="preserve"> РЕСПУБЛИКА КАЗАХСТАН</w:t>
      </w:r>
      <w:r>
        <w:br/>
      </w:r>
      <w:r>
        <w:rPr>
          <w:rFonts w:ascii="Times New Roman"/>
          <w:b/>
          <w:i w:val="false"/>
          <w:color w:val="000000"/>
        </w:rPr>
        <w:t>__________________________________________</w:t>
      </w:r>
      <w:r>
        <w:br/>
      </w:r>
      <w:r>
        <w:rPr>
          <w:rFonts w:ascii="Times New Roman"/>
          <w:b/>
          <w:i w:val="false"/>
          <w:color w:val="000000"/>
        </w:rPr>
        <w:t>Наименование уполномоченной организации Свидетельство на право выполнения авиационных работ № KАZ–______________</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w:t>
            </w:r>
          </w:p>
          <w:p>
            <w:pPr>
              <w:spacing w:after="20"/>
              <w:ind w:left="20"/>
              <w:jc w:val="both"/>
            </w:pPr>
            <w:r>
              <w:rPr>
                <w:rFonts w:ascii="Times New Roman"/>
                <w:b w:val="false"/>
                <w:i w:val="false"/>
                <w:color w:val="000000"/>
                <w:sz w:val="20"/>
              </w:rPr>
              <w:t>срока действия:</w:t>
            </w:r>
          </w:p>
          <w:p>
            <w:pPr>
              <w:spacing w:after="20"/>
              <w:ind w:left="20"/>
              <w:jc w:val="both"/>
            </w:pPr>
            <w:r>
              <w:rPr>
                <w:rFonts w:ascii="Times New Roman"/>
                <w:b w:val="false"/>
                <w:i w:val="false"/>
                <w:color w:val="000000"/>
                <w:sz w:val="20"/>
              </w:rPr>
              <w:t>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эксплуатанта</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Адрес эксплуатанта:</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Факс:</w:t>
            </w:r>
          </w:p>
          <w:p>
            <w:pPr>
              <w:spacing w:after="20"/>
              <w:ind w:left="20"/>
              <w:jc w:val="both"/>
            </w:pPr>
            <w:r>
              <w:rPr>
                <w:rFonts w:ascii="Times New Roman"/>
                <w:b w:val="false"/>
                <w:i w:val="false"/>
                <w:color w:val="000000"/>
                <w:sz w:val="20"/>
              </w:rPr>
              <w:t>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Оперативная связь</w:t>
            </w:r>
          </w:p>
          <w:p>
            <w:pPr>
              <w:spacing w:after="20"/>
              <w:ind w:left="20"/>
              <w:jc w:val="both"/>
            </w:pPr>
            <w:r>
              <w:rPr>
                <w:rFonts w:ascii="Times New Roman"/>
                <w:b w:val="false"/>
                <w:i w:val="false"/>
                <w:color w:val="000000"/>
                <w:sz w:val="20"/>
              </w:rPr>
              <w:t>с эксплуатантом</w:t>
            </w:r>
          </w:p>
          <w:p>
            <w:pPr>
              <w:spacing w:after="20"/>
              <w:ind w:left="20"/>
              <w:jc w:val="both"/>
            </w:pPr>
            <w:r>
              <w:rPr>
                <w:rFonts w:ascii="Times New Roman"/>
                <w:b w:val="false"/>
                <w:i w:val="false"/>
                <w:color w:val="000000"/>
                <w:sz w:val="20"/>
              </w:rPr>
              <w:t>Контактная информация:</w:t>
            </w:r>
          </w:p>
        </w:tc>
      </w:tr>
    </w:tbl>
    <w:p>
      <w:pPr>
        <w:spacing w:after="0"/>
        <w:ind w:left="0"/>
        <w:jc w:val="both"/>
      </w:pPr>
      <w:bookmarkStart w:name="z580" w:id="216"/>
      <w:r>
        <w:rPr>
          <w:rFonts w:ascii="Times New Roman"/>
          <w:b w:val="false"/>
          <w:i w:val="false"/>
          <w:color w:val="000000"/>
          <w:sz w:val="28"/>
        </w:rPr>
        <w:t>
      Настоящее свидетельство удостоверяет допуск эксплуатанта</w:t>
      </w:r>
    </w:p>
    <w:bookmarkEnd w:id="216"/>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к (наименование эксплуатанта) выполнению авиационных работ,</w:t>
      </w:r>
    </w:p>
    <w:p>
      <w:pPr>
        <w:spacing w:after="0"/>
        <w:ind w:left="0"/>
        <w:jc w:val="both"/>
      </w:pPr>
      <w:r>
        <w:rPr>
          <w:rFonts w:ascii="Times New Roman"/>
          <w:b w:val="false"/>
          <w:i w:val="false"/>
          <w:color w:val="000000"/>
          <w:sz w:val="28"/>
        </w:rPr>
        <w:t>как это определено в прилагаемых эксплуатационных спецификациях,</w:t>
      </w:r>
    </w:p>
    <w:p>
      <w:pPr>
        <w:spacing w:after="0"/>
        <w:ind w:left="0"/>
        <w:jc w:val="both"/>
      </w:pPr>
      <w:r>
        <w:rPr>
          <w:rFonts w:ascii="Times New Roman"/>
          <w:b w:val="false"/>
          <w:i w:val="false"/>
          <w:color w:val="000000"/>
          <w:sz w:val="28"/>
        </w:rPr>
        <w:t>в соответствии с Правилами допуска эксплуатанта к авиационным работам</w:t>
      </w:r>
    </w:p>
    <w:p>
      <w:pPr>
        <w:spacing w:after="0"/>
        <w:ind w:left="0"/>
        <w:jc w:val="both"/>
      </w:pPr>
      <w:r>
        <w:rPr>
          <w:rFonts w:ascii="Times New Roman"/>
          <w:b w:val="false"/>
          <w:i w:val="false"/>
          <w:color w:val="000000"/>
          <w:sz w:val="28"/>
        </w:rPr>
        <w:t>и руководством по производству полетов.</w:t>
      </w:r>
    </w:p>
    <w:p>
      <w:pPr>
        <w:spacing w:after="0"/>
        <w:ind w:left="0"/>
        <w:jc w:val="both"/>
      </w:pPr>
      <w:r>
        <w:rPr>
          <w:rFonts w:ascii="Times New Roman"/>
          <w:b w:val="false"/>
          <w:i w:val="false"/>
          <w:color w:val="000000"/>
          <w:sz w:val="28"/>
        </w:rPr>
        <w:t>Технический надзор осуществляет</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(наименование уполномоченной организации)</w:t>
      </w:r>
    </w:p>
    <w:p>
      <w:pPr>
        <w:spacing w:after="0"/>
        <w:ind w:left="0"/>
        <w:jc w:val="both"/>
      </w:pPr>
      <w:r>
        <w:rPr>
          <w:rFonts w:ascii="Times New Roman"/>
          <w:b w:val="false"/>
          <w:i w:val="false"/>
          <w:color w:val="000000"/>
          <w:sz w:val="28"/>
        </w:rPr>
        <w:t>Должностное лицо уполномоченной организации либо лицо, его замещающее</w:t>
      </w:r>
    </w:p>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p>
      <w:pPr>
        <w:spacing w:after="0"/>
        <w:ind w:left="0"/>
        <w:jc w:val="both"/>
      </w:pPr>
      <w:r>
        <w:rPr>
          <w:rFonts w:ascii="Times New Roman"/>
          <w:b w:val="false"/>
          <w:i w:val="false"/>
          <w:color w:val="000000"/>
          <w:sz w:val="28"/>
        </w:rPr>
        <w:t>Дата выдачи "___" _________ 20___ года</w:t>
      </w:r>
    </w:p>
    <w:p>
      <w:pPr>
        <w:spacing w:after="0"/>
        <w:ind w:left="0"/>
        <w:jc w:val="both"/>
      </w:pPr>
      <w:r>
        <w:rPr>
          <w:rFonts w:ascii="Times New Roman"/>
          <w:b w:val="false"/>
          <w:i w:val="false"/>
          <w:color w:val="000000"/>
          <w:sz w:val="28"/>
        </w:rPr>
        <w:t>Наименование уполномоченной организации</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581" w:id="21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эксплуатанта</w:t>
            </w:r>
          </w:p>
          <w:bookmarkEnd w:id="217"/>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№___</w:t>
            </w:r>
          </w:p>
        </w:tc>
      </w:tr>
    </w:tbl>
    <w:bookmarkStart w:name="z584" w:id="218"/>
    <w:p>
      <w:pPr>
        <w:spacing w:after="0"/>
        <w:ind w:left="0"/>
        <w:jc w:val="left"/>
      </w:pPr>
      <w:r>
        <w:rPr>
          <w:rFonts w:ascii="Times New Roman"/>
          <w:b/>
          <w:i w:val="false"/>
          <w:color w:val="000000"/>
        </w:rPr>
        <w:t xml:space="preserve"> Эксплуатационные спецификации (эксплуатационные требования и ограничения)</w:t>
      </w:r>
    </w:p>
    <w:bookmarkEnd w:id="218"/>
    <w:bookmarkStart w:name="z585" w:id="219"/>
    <w:p>
      <w:pPr>
        <w:spacing w:after="0"/>
        <w:ind w:left="0"/>
        <w:jc w:val="left"/>
      </w:pPr>
      <w:r>
        <w:rPr>
          <w:rFonts w:ascii="Times New Roman"/>
          <w:b/>
          <w:i w:val="false"/>
          <w:color w:val="000000"/>
        </w:rPr>
        <w:t xml:space="preserve"> Часть А - Общие положения</w:t>
      </w:r>
    </w:p>
    <w:bookmarkEnd w:id="219"/>
    <w:bookmarkStart w:name="z586" w:id="220"/>
    <w:p>
      <w:pPr>
        <w:spacing w:after="0"/>
        <w:ind w:left="0"/>
        <w:jc w:val="both"/>
      </w:pPr>
      <w:r>
        <w:rPr>
          <w:rFonts w:ascii="Times New Roman"/>
          <w:b w:val="false"/>
          <w:i w:val="false"/>
          <w:color w:val="000000"/>
          <w:sz w:val="28"/>
        </w:rPr>
        <w:t xml:space="preserve">
      1. Настоящие эксплуатационные спецификации выдаются в соответствии с </w:t>
      </w:r>
      <w:r>
        <w:rPr>
          <w:rFonts w:ascii="Times New Roman"/>
          <w:b w:val="false"/>
          <w:i w:val="false"/>
          <w:color w:val="000000"/>
          <w:sz w:val="28"/>
        </w:rPr>
        <w:t>приказами</w:t>
      </w:r>
      <w:r>
        <w:rPr>
          <w:rFonts w:ascii="Times New Roman"/>
          <w:b w:val="false"/>
          <w:i w:val="false"/>
          <w:color w:val="000000"/>
          <w:sz w:val="28"/>
        </w:rPr>
        <w:t xml:space="preserve"> Министра по инвестициям и развитию Республики Казахстан от 30 октября 2015 года № 1024 "Об утверждении Правил допуска эксплуатанта к авиационным работам" (зарегистрирован в Реестре государственной регистрации нормативных правовых актов за № 12511).</w:t>
      </w:r>
    </w:p>
    <w:bookmarkEnd w:id="220"/>
    <w:bookmarkStart w:name="z587" w:id="221"/>
    <w:p>
      <w:pPr>
        <w:spacing w:after="0"/>
        <w:ind w:left="0"/>
        <w:jc w:val="both"/>
      </w:pPr>
      <w:r>
        <w:rPr>
          <w:rFonts w:ascii="Times New Roman"/>
          <w:b w:val="false"/>
          <w:i w:val="false"/>
          <w:color w:val="000000"/>
          <w:sz w:val="28"/>
        </w:rPr>
        <w:t>
      2. Эксплуатанту разрешается эксплуатировать для выполнения авиационных работ воздушные суда:</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222"/>
          <w:p>
            <w:pPr>
              <w:spacing w:after="20"/>
              <w:ind w:left="20"/>
              <w:jc w:val="both"/>
            </w:pPr>
            <w:r>
              <w:rPr>
                <w:rFonts w:ascii="Times New Roman"/>
                <w:b w:val="false"/>
                <w:i w:val="false"/>
                <w:color w:val="000000"/>
                <w:sz w:val="20"/>
              </w:rPr>
              <w:t>
</w:t>
            </w:r>
            <w:r>
              <w:rPr>
                <w:rFonts w:ascii="Times New Roman"/>
                <w:b w:val="false"/>
                <w:i w:val="false"/>
                <w:color w:val="000000"/>
                <w:sz w:val="20"/>
              </w:rPr>
              <w:t>Тип воздушного судна</w:t>
            </w:r>
          </w:p>
          <w:bookmarkEnd w:id="2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регистрационный опознавательные знаки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грузоподъемность и пассажировместимость (килограмм, место)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2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04" w:id="224"/>
      <w:r>
        <w:rPr>
          <w:rFonts w:ascii="Times New Roman"/>
          <w:b w:val="false"/>
          <w:i w:val="false"/>
          <w:color w:val="000000"/>
          <w:sz w:val="28"/>
        </w:rPr>
        <w:t>
      Должностное лицо уполномоченной организации либо лицо, его замещающее</w:t>
      </w:r>
    </w:p>
    <w:bookmarkEnd w:id="224"/>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p>
      <w:pPr>
        <w:spacing w:after="0"/>
        <w:ind w:left="0"/>
        <w:jc w:val="both"/>
      </w:pPr>
      <w:r>
        <w:rPr>
          <w:rFonts w:ascii="Times New Roman"/>
          <w:b w:val="false"/>
          <w:i w:val="false"/>
          <w:color w:val="000000"/>
          <w:sz w:val="28"/>
        </w:rPr>
        <w:t>Дата выдачи "___" _________ 20___ года</w:t>
      </w:r>
    </w:p>
    <w:bookmarkStart w:name="z605" w:id="225"/>
    <w:p>
      <w:pPr>
        <w:spacing w:after="0"/>
        <w:ind w:left="0"/>
        <w:jc w:val="both"/>
      </w:pPr>
      <w:r>
        <w:rPr>
          <w:rFonts w:ascii="Times New Roman"/>
          <w:b w:val="false"/>
          <w:i w:val="false"/>
          <w:color w:val="000000"/>
          <w:sz w:val="28"/>
        </w:rPr>
        <w:t>
      Наименование уполномоченной организации</w:t>
      </w:r>
    </w:p>
    <w:bookmarkEnd w:id="22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06" w:id="22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эксплуатанта</w:t>
            </w:r>
          </w:p>
          <w:bookmarkEnd w:id="22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№___</w:t>
            </w:r>
          </w:p>
        </w:tc>
      </w:tr>
    </w:tbl>
    <w:bookmarkStart w:name="z609" w:id="227"/>
    <w:p>
      <w:pPr>
        <w:spacing w:after="0"/>
        <w:ind w:left="0"/>
        <w:jc w:val="left"/>
      </w:pPr>
      <w:r>
        <w:rPr>
          <w:rFonts w:ascii="Times New Roman"/>
          <w:b/>
          <w:i w:val="false"/>
          <w:color w:val="000000"/>
        </w:rPr>
        <w:t xml:space="preserve"> Эксплуатационные спецификации (эксплуатационные требования и ограничения)</w:t>
      </w:r>
    </w:p>
    <w:bookmarkEnd w:id="227"/>
    <w:bookmarkStart w:name="z610" w:id="228"/>
    <w:p>
      <w:pPr>
        <w:spacing w:after="0"/>
        <w:ind w:left="0"/>
        <w:jc w:val="left"/>
      </w:pPr>
      <w:r>
        <w:rPr>
          <w:rFonts w:ascii="Times New Roman"/>
          <w:b/>
          <w:i w:val="false"/>
          <w:color w:val="000000"/>
        </w:rPr>
        <w:t xml:space="preserve"> Часть В - Разрешения и ограничения по выполнению авиационных работ</w:t>
      </w:r>
    </w:p>
    <w:bookmarkEnd w:id="228"/>
    <w:bookmarkStart w:name="z611" w:id="229"/>
    <w:p>
      <w:pPr>
        <w:spacing w:after="0"/>
        <w:ind w:left="0"/>
        <w:jc w:val="both"/>
      </w:pPr>
      <w:r>
        <w:rPr>
          <w:rFonts w:ascii="Times New Roman"/>
          <w:b w:val="false"/>
          <w:i w:val="false"/>
          <w:color w:val="000000"/>
          <w:sz w:val="28"/>
        </w:rPr>
        <w:t>
      1. Воздушные суда эксплуатанта "____________" подготовлены к выполнению авиационных работ в соответствии с действующими нормативными правовыми актами Республики Казахстан (договаривающихся государств).</w:t>
      </w:r>
    </w:p>
    <w:bookmarkEnd w:id="229"/>
    <w:bookmarkStart w:name="z612" w:id="230"/>
    <w:p>
      <w:pPr>
        <w:spacing w:after="0"/>
        <w:ind w:left="0"/>
        <w:jc w:val="both"/>
      </w:pPr>
      <w:r>
        <w:rPr>
          <w:rFonts w:ascii="Times New Roman"/>
          <w:b w:val="false"/>
          <w:i w:val="false"/>
          <w:color w:val="000000"/>
          <w:sz w:val="28"/>
        </w:rPr>
        <w:t>
      Полеты разрешены: в пределах территории Республики Казахстан и/или за пределами территории Республики Казахстан (страна).</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231"/>
          <w:p>
            <w:pPr>
              <w:spacing w:after="20"/>
              <w:ind w:left="20"/>
              <w:jc w:val="both"/>
            </w:pPr>
            <w:r>
              <w:rPr>
                <w:rFonts w:ascii="Times New Roman"/>
                <w:b w:val="false"/>
                <w:i w:val="false"/>
                <w:color w:val="000000"/>
                <w:sz w:val="20"/>
              </w:rPr>
              <w:t>
</w:t>
            </w:r>
            <w:r>
              <w:rPr>
                <w:rFonts w:ascii="Times New Roman"/>
                <w:b w:val="false"/>
                <w:i w:val="false"/>
                <w:color w:val="000000"/>
                <w:sz w:val="20"/>
              </w:rPr>
              <w:t>Тип и государственный и регистрационный опознавательные знаки воздушного судна</w:t>
            </w:r>
          </w:p>
          <w:bookmarkEnd w:id="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авиационных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полетов</w:t>
            </w:r>
          </w:p>
          <w:p>
            <w:pPr>
              <w:spacing w:after="20"/>
              <w:ind w:left="20"/>
              <w:jc w:val="both"/>
            </w:pPr>
            <w:r>
              <w:rPr>
                <w:rFonts w:ascii="Times New Roman"/>
                <w:b w:val="false"/>
                <w:i w:val="false"/>
                <w:color w:val="000000"/>
                <w:sz w:val="20"/>
              </w:rPr>
              <w:t>(Правила визуальных полетов, Специальный полет по правилам визуальных полетов, Правила полета по приборам)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суток</w:t>
            </w:r>
          </w:p>
          <w:p>
            <w:pPr>
              <w:spacing w:after="20"/>
              <w:ind w:left="20"/>
              <w:jc w:val="both"/>
            </w:pPr>
            <w:r>
              <w:rPr>
                <w:rFonts w:ascii="Times New Roman"/>
                <w:b w:val="false"/>
                <w:i w:val="false"/>
                <w:color w:val="000000"/>
                <w:sz w:val="20"/>
              </w:rPr>
              <w:t>(День/ночь)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2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33" w:id="233"/>
      <w:r>
        <w:rPr>
          <w:rFonts w:ascii="Times New Roman"/>
          <w:b w:val="false"/>
          <w:i w:val="false"/>
          <w:color w:val="000000"/>
          <w:sz w:val="28"/>
        </w:rPr>
        <w:t>
      Должностное лицо уполномоченной организации либо лицо, его замещающее</w:t>
      </w:r>
    </w:p>
    <w:bookmarkEnd w:id="233"/>
    <w:p>
      <w:pPr>
        <w:spacing w:after="0"/>
        <w:ind w:left="0"/>
        <w:jc w:val="both"/>
      </w:pPr>
      <w:r>
        <w:rPr>
          <w:rFonts w:ascii="Times New Roman"/>
          <w:b w:val="false"/>
          <w:i w:val="false"/>
          <w:color w:val="000000"/>
          <w:sz w:val="28"/>
        </w:rPr>
        <w:t>(Электронно цифровая подпись)</w:t>
      </w:r>
    </w:p>
    <w:p>
      <w:pPr>
        <w:spacing w:after="0"/>
        <w:ind w:left="0"/>
        <w:jc w:val="both"/>
      </w:pPr>
      <w:r>
        <w:rPr>
          <w:rFonts w:ascii="Times New Roman"/>
          <w:b w:val="false"/>
          <w:i w:val="false"/>
          <w:color w:val="000000"/>
          <w:sz w:val="28"/>
        </w:rPr>
        <w:t>(Фамилия имя отчество)</w:t>
      </w:r>
    </w:p>
    <w:p>
      <w:pPr>
        <w:spacing w:after="0"/>
        <w:ind w:left="0"/>
        <w:jc w:val="both"/>
      </w:pPr>
      <w:r>
        <w:rPr>
          <w:rFonts w:ascii="Times New Roman"/>
          <w:b w:val="false"/>
          <w:i w:val="false"/>
          <w:color w:val="000000"/>
          <w:sz w:val="28"/>
        </w:rPr>
        <w:t>Дата выдачи "___" 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допуска эксплуатанта</w:t>
            </w:r>
            <w:r>
              <w:br/>
            </w:r>
            <w:r>
              <w:rPr>
                <w:rFonts w:ascii="Times New Roman"/>
                <w:b w:val="false"/>
                <w:i w:val="false"/>
                <w:color w:val="000000"/>
                <w:sz w:val="20"/>
              </w:rPr>
              <w:t>к авиационным работам</w:t>
            </w:r>
          </w:p>
        </w:tc>
      </w:tr>
    </w:tbl>
    <w:p>
      <w:pPr>
        <w:spacing w:after="0"/>
        <w:ind w:left="0"/>
        <w:jc w:val="both"/>
      </w:pPr>
      <w:r>
        <w:rPr>
          <w:rFonts w:ascii="Times New Roman"/>
          <w:b/>
          <w:i w:val="false"/>
          <w:color w:val="000000"/>
          <w:sz w:val="28"/>
        </w:rPr>
        <w:t>Мотивированный отказ в выдаче свидетельства на право выполнения авиационных работ</w:t>
      </w:r>
    </w:p>
    <w:p>
      <w:pPr>
        <w:spacing w:after="0"/>
        <w:ind w:left="0"/>
        <w:jc w:val="both"/>
      </w:pPr>
      <w:bookmarkStart w:name="z223" w:id="234"/>
      <w:r>
        <w:rPr>
          <w:rFonts w:ascii="Times New Roman"/>
          <w:b w:val="false"/>
          <w:i w:val="false"/>
          <w:color w:val="000000"/>
          <w:sz w:val="28"/>
        </w:rPr>
        <w:t>
      АО "Авиационная администрация Казахстана" рассмотрев Вашу заявку</w:t>
      </w:r>
    </w:p>
    <w:bookmarkEnd w:id="234"/>
    <w:p>
      <w:pPr>
        <w:spacing w:after="0"/>
        <w:ind w:left="0"/>
        <w:jc w:val="both"/>
      </w:pPr>
      <w:r>
        <w:rPr>
          <w:rFonts w:ascii="Times New Roman"/>
          <w:b w:val="false"/>
          <w:i w:val="false"/>
          <w:color w:val="000000"/>
          <w:sz w:val="28"/>
        </w:rPr>
        <w:t>от [дата заявки] года № [номер заявки], сообщает об отказе в выдаче</w:t>
      </w:r>
    </w:p>
    <w:p>
      <w:pPr>
        <w:spacing w:after="0"/>
        <w:ind w:left="0"/>
        <w:jc w:val="both"/>
      </w:pPr>
      <w:r>
        <w:rPr>
          <w:rFonts w:ascii="Times New Roman"/>
          <w:b w:val="false"/>
          <w:i w:val="false"/>
          <w:color w:val="000000"/>
          <w:sz w:val="28"/>
        </w:rPr>
        <w:t>свидетельства на право выполнения авиационных работ.</w:t>
      </w:r>
    </w:p>
    <w:p>
      <w:pPr>
        <w:spacing w:after="0"/>
        <w:ind w:left="0"/>
        <w:jc w:val="both"/>
      </w:pPr>
      <w:r>
        <w:rPr>
          <w:rFonts w:ascii="Times New Roman"/>
          <w:b w:val="false"/>
          <w:i w:val="false"/>
          <w:color w:val="000000"/>
          <w:sz w:val="28"/>
        </w:rPr>
        <w:t>[Причина отказа].</w:t>
      </w:r>
    </w:p>
    <w:p>
      <w:pPr>
        <w:spacing w:after="0"/>
        <w:ind w:left="0"/>
        <w:jc w:val="both"/>
      </w:pPr>
      <w:r>
        <w:rPr>
          <w:rFonts w:ascii="Times New Roman"/>
          <w:b w:val="false"/>
          <w:i w:val="false"/>
          <w:color w:val="000000"/>
          <w:sz w:val="28"/>
        </w:rPr>
        <w:t>Должностное лицо уполномоченной организации либо лицо, ее замещающее</w:t>
      </w:r>
    </w:p>
    <w:p>
      <w:pPr>
        <w:spacing w:after="0"/>
        <w:ind w:left="0"/>
        <w:jc w:val="both"/>
      </w:pPr>
      <w:r>
        <w:rPr>
          <w:rFonts w:ascii="Times New Roman"/>
          <w:b w:val="false"/>
          <w:i w:val="false"/>
          <w:color w:val="000000"/>
          <w:sz w:val="28"/>
        </w:rPr>
        <w:t>(Фамилия имя отчество)</w:t>
      </w:r>
    </w:p>
    <w:p>
      <w:pPr>
        <w:spacing w:after="0"/>
        <w:ind w:left="0"/>
        <w:jc w:val="both"/>
      </w:pPr>
      <w:r>
        <w:rPr>
          <w:rFonts w:ascii="Times New Roman"/>
          <w:b w:val="false"/>
          <w:i w:val="false"/>
          <w:color w:val="000000"/>
          <w:sz w:val="28"/>
        </w:rPr>
        <w:t>(Электронно цифровая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