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8bfb" w14:textId="14e8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национальной экономики Республики Казахстан от 25 ноября 2015 года № 723. Зарегистрирован в Министерстве юстиции Республики Казахстан 23 декабря 2015 года № 12469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«Об утверждении Правил внутренней торговли» (зарегистрированный в Реестре государственной регистрации нормативных правовых актов за № 11148, опубликованный 28 сентября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столовая – объект общественного питания с самостоятельным обслуживанием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аутлет центр – торговый объект, где осуществляют продажу группы непродовольственных товаров (одежда, обувь, аксессуары и другие) из предыдущих сезонов выпуска продукции, выпущенных в обращение под единым товарным знаком или маркой, со значительными скидками (от двадцати до девяноста 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универсальный торговый рынок – торговый рынок, на котором торговые места предназначены для осуществления продажи товаров разного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цена – денежное выражение стоимости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бар – объект общественного питания и отдыха, предлагающий потребителям закуски, десерты и кондитерские изделия, а также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гипермаркет – оптово-розничный торговый объект, представленный несколькими субъектами торговой деятельности, реализующий специализированный или смешанный ассортимент товаров от пятнадцати тысяч и более наименований (единиц), входит или не входит в торговые сети, предусматривает наличие площадки для стоянки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кафе –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дискаунт центр – торговый объект эконом класса, представленный одним или несколькими субъектами торговой деятельности, входит или не входит в торговые сети, имеет узкий ассортимент продовольственных (двадцать процентов от всего объема, без учета скоропортящихся продуктов, в основном «сухие» или продукты глубокой заморозки) и непродовольственных (восемьдесят процентов от всего объема, пищевые продукты, бытовая химия и сопутствующие товары) товаров повседневного спроса по ценам ниже среднерыночных;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магазин – капитальное стационарное строение или его часть, обеспеченные торговыми, подсобными, административно–бытовыми помещениями, а также помещениями для приема, хранения и подготовки товаров к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срок годности – период времени, по истечении которого товар считается непригодным для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общественное питание – предпринимательская деятельность, связанная с производством, переработкой, реализацией и организацией потребления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выездная торговля – розничная торговля, осуществляемая вне стационарной розничной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специализированный магазин – торговый объект, представленный множеством субъектов торговой деятельности, со специализированным ассортиментом (строительные материалы, либо бытовая электротехника, мебель и другие), объем ассортимента до двадцати пяти тысяч наименований (единиц), входит или не входит в торговые сети, предусматривающий наличие площадки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специализированный торговый рынок – торговый рынок, на котором семьдесят и более процентов товаров от их общего количества предназначены для осуществления продажи товаров одного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ресторан –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срок хранения – период, в течение которого товар при соблюдении установленных условий хранения сохраняет все свои свойства, указанные в нормативных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продавец – субъект торговой деятельности, осуществляющий торговую деятельность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покупатель – физическое или юридическое лицо, приобретающее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торговая информация – сведения о товаре, изготовителе, продавце, предусмотренные законодательством и доводимые до покупателя с целью ознакомления с товаром и особенностями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торговый зал – специально оборудованная основная часть торгового помещения, предназначенная для обслуживания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торговая деятельность – предпринимательская деятельность физических и юридических лиц, направленная на осуществление купли–продажи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уполномоченный орган в области регулирования торговой деятельности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торговый инвентарь – предметы, предназначенные для осуществления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торгово-развлекательный центр – торговый объект, представленный множеством субъектов торговой деятельности, со смешанным ассортиментом от двадцати пяти тысяч и более наименований (единиц), включающим товары, услуги общественного питания и развлечений (фуд-корт, салоны красоты, развлечения, кинотеатры и другие), входит, или не входит в торговые сети, имеет площадку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торговый центр – торговый объект, представленный множеством субъектов торговой деятельности, со смешанным ассортиментом, объем ассортимента от двадцати пяти тысяч и более наименований (единиц), входит или не входит в торговые сети, имеет площадку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торговый дом –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административно–бытовыми и складскими помещениями и площадкой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стационарный торговый объект – здание или часть здания (встроенное, встроено-пристроенное, пристроенное помещение), сооружение или часть сооружения (встроенное, встроено-пристроенное,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супермаркет – торговый объект, представленный несколькими субъектами торговой деятельности, реализующий специализированный или смешанный ассортимент товаров от одной тысячи до двадцати пяти тысяч наименований (единиц), входит или не входит в торговые сети, предусматривает наличие площадки для стоянки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товар – любой, не изъятый из оборота, продукт труда, предназначенный для продажи или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ассортимент товара – набор товаров, объединенных по какому-либо одному или совокупности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класс товаров – совокупность товаров, имеющих аналогичное функциональное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качество товара – совокупность потребительских свойств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скоропортящиеся пищевые продукты – пищевые продукты, требующие специальных условий транспортировки, хранения и реализации в строго регламентируемые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магазин у дома – это торговый объект, представленный одним субъектом торговой деятельности, реализующий специализированный ассортимент товаров первой необходимости до пяти тысяч наименований (единиц), в основном не входящий в торговые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минимаркет – торговый объект, представленный одним или несколькими субъектами торговой деятельности, реализующий специализированный или смешанный ассортимент товаров до десяти тысяч наименований (единиц), предусматривающий площадку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внутренняя торговля – торговая деятельность, осуществляемая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электронная торговля – предпринимательская деятельность по реализации товаров, осуществляемая посредством информационных технологий.»;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Стационарные торговые объекты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1 – включает в себя торговые объекты с торговой площадью более десяти тысяч квадратных метров, реализующие продовольственные, непродовольственные товары,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2 – включает в себя торговые объекты с торговой площадью от двух тысяч до десяти тысяч квадратных метров, специализирующиеся на реализации продовольственных, непродовольственных товаров,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3 – включает в себя торговые объекты с торговой площадью от пятисот до двух тысяч квадратных метров, обеспеченные торговыми, подсобными, административно-бытовыми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4 – включает в себя торговые объекты с торговой площадью от ста до пятисот квадратных метров, обеспеченные торговыми, подсобными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5 – включает в себя торговые объекты с торговой площадью менее ста квадратных метров, обеспеченные торговыми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Виды стационарных торговых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гипермаркет;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аутлет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дискаунт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магазин;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торговый 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супермаркет;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минимаркет;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магазин у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Виды нестационарных торговых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автолавка;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выносной прилавок;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палатка (павильон).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При реализации товаров через автолавки специализированное транспортное средство должно быть технически исправным.»;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Цены на товары определяются субъектами торговой деятельности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социально–значимые продовольственные товары регулируются в соответствии со статьей 9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Для обеспечения деятельности стационарных торговых объектов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оснащение удобными подъездными путями и пешеходными доступами к входу;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необходимых справочно-информационных указателей;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освещение в темное время суток территории, прилегающей к стационарным торговым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развитой транспортной инфраструктурой и удобными площадками для стоянки, маневрирования и парковки грузового автотранспорта; стационарные торговые объекты оснащаются погрузочно-разгрузочными площадками или пандусами для разгрузки автотранспорта (за исключением категории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строительным нормам и правилам архитектурно-планировочных решений и конструктивных элементов зданий и строений стационарных торговых объектов и используемого 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аварийных выходов, лестниц, инструкций о действиях в аварийной ситуации, системы оповещения и средства защиты от пожара, информационные указатели, обеспечивающие свободную ориентацию покупателей как в обычной, так и в чрезвычайной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оптовой и розничной торговли пищевой продукцией», утвержденными приказом Министра национальной экономики Республики Казахстан от 19 марта 2015 года № 230 (Зарегистрирован в Реестре государственной регистрации нормативных правовых актов под № 10966), в том числе наличие регулируемых режимов температуры и влажности в помещениях для хранения и реализации продовольственных товаров и продукции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соответствие требованиям, установленным действующим законодательством, цехов по производству продукции общественного питания (полуфабрикатов, кулинарных, булочных, кондитерских изделий и блюд), функционирующих в составе стационарных торговых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соответствие общим требованиям безопасности и использование в соответствии с требованиями техники безопасности и эксплуатационной документации изготовителей торгового и холодильного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 персоналом стационарных торговых объектов, реализующих продовольственные товары и продукцию общественного питания санитарно-гигиенических требований, а также прохождение медицинских осмотров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утвержденными приказом исполняющего обязанности Министра национальной экономики Республики Казахстан от 24 февраля 2015 года № 128, зарегистрированным в Реестре государственной регистрации нормативных правовых актов под № 10634;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информационных указателей, обеспечивающих возможность перемещения по лестницам, лифтам или пандусам и пользования торговыми залами и помещениями для оказания услуг торговли лицам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доведение до сведения покупателей в наглядной и доступной форме необходимой и достоверной информации об оказываемых услугах и продаваемых товарах, обеспечивающей возможность их правильного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вывесок с указанием информации о наименовании и роде деятельности субъекта торговли (выполнения работ и оказания услуг), включая его эмблемы, товарные знаки, бренды, размещаемая на недвижимых объектах в местах реализации товаров, оказания услуг и выполнения работ таким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оборудованных общественных туалетных комнат для покупателей в стационарных торговых объектах с торговой площадью более двух тысяч квадратных метров, с наличием специальных туалетов для инвалидов и других групп населения с ограниченными возможностями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определение администрациями торговых объектов требований к оформлению вывески, витрин, рекламных материалов, выставочного оборудования и внешнего вида персонала стационарных торговых объектов различных видов и типов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«Об утверждении Правил размещения объектов наружной (визуальной) рекламы в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Оптовая торговля осуществляется в стационарных торговых объектах и торговых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обособленных мест допускается оптовая торговля овощной и плодоовощной продукцией с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При осуществлении оптовой торговли субъекты торговой деятельности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продажу, закупку, хранение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организационных условий для ведения оптовой торговли, заключения торговых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качества реализуемых товаров и соблюдение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субъектов оптовой торговли весоизмерительным оборудованием и другими видами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обеспечение функционирования инженерной инфраструктуры, техническое обслуживание холодильного, торгового и иного оборудования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охрану торгового объекта и безопасность ведения оптовой купли–продажи.»;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«50-1. Розничная торговля осуществляется через стационарные, нестационарные торговые объекты и торговые рынки.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размещения нестационарных торговых объектов утверждаются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5) статьи 12 Закона осуществление розничной торговли вне мест, установленных местными исполнительными органами,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Субъекты торговой деятельности осуществляют выездную торговлю в специально отведенных местах, определенных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Выездная торговля осуществляется с автолавок и (или) палаток (павильонов).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выездной торговли субъекты торговой деятельности руководствуются нормами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