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8cfae" w14:textId="978cf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и социального развития Республики Казахстан от 27 августа 2015 года № 689 "Об утверждении Списка лекарственных средств, изделий медицинского назначения в рамках гарантированного объема бесплатной медицинской помощи, подлежащих закупу у Единого дистрибьютора на 2016 год"</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18 декабря 2015 года № 974. Зарегистрирован в Министерстве юстиции Республики Казахстан 23 декабря 2015 года № 12467</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подпунктом 68)</w:t>
      </w:r>
      <w:r>
        <w:rPr>
          <w:rFonts w:ascii="Times New Roman"/>
          <w:b w:val="false"/>
          <w:i w:val="false"/>
          <w:color w:val="000000"/>
          <w:sz w:val="28"/>
        </w:rPr>
        <w:t xml:space="preserve"> пункта 1 статьи 7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27 августа 2015 года № 689 «Об утверждении Списка лекарственных средств, изделий медицинского назначения в рамках гарантированного объема бесплатной медицинской помощи, подлежащих закупу у Единого дистрибьютора на 2016 год» (зарегистрированный в Реестре государственной регистрации нормативных правовых актов № 12010, опубликованный в информационно-правовой системе «Әділет» 7 сентября 2015 года)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Списке</w:t>
      </w:r>
      <w:r>
        <w:rPr>
          <w:rFonts w:ascii="Times New Roman"/>
          <w:b w:val="false"/>
          <w:i w:val="false"/>
          <w:color w:val="000000"/>
          <w:sz w:val="28"/>
        </w:rPr>
        <w:t xml:space="preserve"> лекарственных средств, изделий медицинского назначения в рамках гарантированного объема бесплатной медицинской помощи, подлежащих закупу у Единого дистрибьютора на 2016 год, утвержденном указанным приказом:</w:t>
      </w:r>
      <w:r>
        <w:br/>
      </w:r>
      <w:r>
        <w:rPr>
          <w:rFonts w:ascii="Times New Roman"/>
          <w:b w:val="false"/>
          <w:i w:val="false"/>
          <w:color w:val="000000"/>
          <w:sz w:val="28"/>
        </w:rPr>
        <w:t>
</w:t>
      </w:r>
      <w:r>
        <w:rPr>
          <w:rFonts w:ascii="Times New Roman"/>
          <w:b w:val="false"/>
          <w:i w:val="false"/>
          <w:color w:val="000000"/>
          <w:sz w:val="28"/>
        </w:rPr>
        <w:t>
      в разделе «Список лекарственных средств»:</w:t>
      </w:r>
      <w:r>
        <w:br/>
      </w:r>
      <w:r>
        <w:rPr>
          <w:rFonts w:ascii="Times New Roman"/>
          <w:b w:val="false"/>
          <w:i w:val="false"/>
          <w:color w:val="000000"/>
          <w:sz w:val="28"/>
        </w:rPr>
        <w:t>
</w:t>
      </w:r>
      <w:r>
        <w:rPr>
          <w:rFonts w:ascii="Times New Roman"/>
          <w:b w:val="false"/>
          <w:i w:val="false"/>
          <w:color w:val="000000"/>
          <w:sz w:val="28"/>
        </w:rPr>
        <w:t>
      строку, порядковый номер 9, изложить в следующей редакции:</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
        <w:gridCol w:w="4416"/>
        <w:gridCol w:w="5054"/>
        <w:gridCol w:w="1481"/>
        <w:gridCol w:w="2142"/>
      </w:tblGrid>
      <w:tr>
        <w:trPr>
          <w:trHeight w:val="9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Адсорбированная коклюшно-дифтерийно-столбнячная вакцина, содержащая бесклеточный коклюшный компонент </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вакцина адсорбированная бесклеточная коклюшно-дифтерийно-столбнячная жидкая, 1 дозная</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5 665,65</w:t>
            </w:r>
          </w:p>
        </w:tc>
      </w:tr>
    </w:tbl>
    <w:bookmarkStart w:name="z6" w:id="1"/>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строки, порядковые номера 19, 23, 30, 46, 49, 64, 68, 69, 80, 81, 83, 86, 93, 101, 108, 123, 124, 126, 151, 154, 172, 178, 183, 186, 187, 191, 210, 211, 231, 232, 269, 274, 291, 292, 302, 303, 304, 313, 314, 333, 339, 340, 368, 369, 372, 374, 391, 431, 432, 433, 434, 469, 471, 480, 485, 488, 496, 497, 498, 507, 519, 520, 522, 553, 558, 574, 578, 590, 604, 605, 626, 629, 630, 642, 645, 651, 652, 653, 664, 665, 667, 681, 682, 702, 703, 724, 752, 761, 773, 775, 779, исключить;</w:t>
      </w:r>
      <w:r>
        <w:br/>
      </w:r>
      <w:r>
        <w:rPr>
          <w:rFonts w:ascii="Times New Roman"/>
          <w:b w:val="false"/>
          <w:i w:val="false"/>
          <w:color w:val="000000"/>
          <w:sz w:val="28"/>
        </w:rPr>
        <w:t>
</w:t>
      </w:r>
      <w:r>
        <w:rPr>
          <w:rFonts w:ascii="Times New Roman"/>
          <w:b w:val="false"/>
          <w:i w:val="false"/>
          <w:color w:val="000000"/>
          <w:sz w:val="28"/>
        </w:rPr>
        <w:t>
      строки, порядковые номера 20, 21, 22, изложить в следующей редакции:</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4297"/>
        <w:gridCol w:w="5166"/>
        <w:gridCol w:w="1498"/>
        <w:gridCol w:w="2093"/>
      </w:tblGrid>
      <w:tr>
        <w:trPr>
          <w:trHeight w:val="46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Альбумин</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 для инфузий 10%, 20 мл</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2 681,42</w:t>
            </w:r>
          </w:p>
        </w:tc>
      </w:tr>
      <w:tr>
        <w:trPr>
          <w:trHeight w:val="6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Альбумин</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 для инфузий 10%, 50 мл</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6 020,89</w:t>
            </w:r>
          </w:p>
        </w:tc>
      </w:tr>
      <w:tr>
        <w:trPr>
          <w:trHeight w:val="60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Альбумин</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 для инфузий 20%, 100 мл</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17 148,89</w:t>
            </w:r>
          </w:p>
        </w:tc>
      </w:tr>
    </w:tbl>
    <w:bookmarkStart w:name="z8" w:id="2"/>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 порядковый номер 39 изложить в следующей редакции:</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4277"/>
        <w:gridCol w:w="5143"/>
        <w:gridCol w:w="1534"/>
        <w:gridCol w:w="2083"/>
      </w:tblGrid>
      <w:tr>
        <w:trPr>
          <w:trHeight w:val="66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Амоксициллин</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порошок/гранулы для приготовления суспензии для приема внутрь 250 мг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620,07</w:t>
            </w:r>
          </w:p>
        </w:tc>
      </w:tr>
    </w:tbl>
    <w:bookmarkStart w:name="z9" w:id="3"/>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строки, порядковые номера 53, 54, изложить в следующей редакции:</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4225"/>
        <w:gridCol w:w="5246"/>
        <w:gridCol w:w="1502"/>
        <w:gridCol w:w="2099"/>
      </w:tblGrid>
      <w:tr>
        <w:trPr>
          <w:trHeight w:val="1545"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Антирабическая вакцина, концентрированная</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вакцина антирабическая культуральная очищенная концентрированная инактивированная, лиофилизат в ампулах или флаконах по 1 прививочной дозе. К каждой ампуле или флакону вакцины прилагается растворитель.</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2 139,24</w:t>
            </w:r>
          </w:p>
        </w:tc>
      </w:tr>
      <w:tr>
        <w:trPr>
          <w:trHeight w:val="9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Антирабический иммуноглобулин (сыворотка)</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прозрачная или слабо опалесцирующая жидкость бесцветной или слабо желтой окраски. Форма выпуска – ампулы или флаконы по 5 или 10 мл</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712 620,00</w:t>
            </w:r>
          </w:p>
        </w:tc>
      </w:tr>
    </w:tbl>
    <w:bookmarkStart w:name="z10" w:id="4"/>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 порядковый номер 87, изложить в следующей редакции:</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4216"/>
        <w:gridCol w:w="5241"/>
        <w:gridCol w:w="1464"/>
        <w:gridCol w:w="2106"/>
      </w:tblGrid>
      <w:tr>
        <w:trPr>
          <w:trHeight w:val="37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Бетаметазон</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суспензия для инъекций, 1 мл</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шприц/ампула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1 210,16</w:t>
            </w:r>
          </w:p>
        </w:tc>
      </w:tr>
    </w:tbl>
    <w:bookmarkStart w:name="z11" w:id="5"/>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строки, порядковые номера 99, 100, изложить в следующей редакции:</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4271"/>
        <w:gridCol w:w="5283"/>
        <w:gridCol w:w="1447"/>
        <w:gridCol w:w="2080"/>
      </w:tblGrid>
      <w:tr>
        <w:trPr>
          <w:trHeight w:val="274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Вакцина дифтерийно-столбнячная-бесклеточная коклюшная, комбинированная с вакциной против гепатита В рекомбинантной, вакциной против полиомиелита инактивированной и вакциной против гемофильной инфекции типа b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Комбинированная, в составе вакцин: дифтерийно-столбнячный с бесклеточным коклюшным компонентом, вирусный гепатит В, полиомиелит инактивированный, гемофильная инфекция типа b, по 1 дозе</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9 576,50</w:t>
            </w:r>
          </w:p>
        </w:tc>
      </w:tr>
      <w:tr>
        <w:trPr>
          <w:trHeight w:val="108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Вакцина дифтерийно-столбнячная-бесклеточная коклюшная, комбинированная с вакциной против полиомиелита инактивированной и вакциной против гемофильной инфекции типа b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Комбинированная, в составе вакцин: дифтерийно-столбнячный с бесклеточным коклюшным компонентом, полиомиелит инактивированный, гемофильная инфекция типа b, по 1 дозе.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6 366,50</w:t>
            </w:r>
          </w:p>
        </w:tc>
      </w:tr>
    </w:tbl>
    <w:bookmarkStart w:name="z12" w:id="6"/>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строки, порядковые номера 103, 104, изложить в следующей редакции:</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4334"/>
        <w:gridCol w:w="5283"/>
        <w:gridCol w:w="1405"/>
        <w:gridCol w:w="2101"/>
      </w:tblGrid>
      <w:tr>
        <w:trPr>
          <w:trHeight w:val="141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Вакцина против клещевого энцефалита, концентрированная, инактивированная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Культуральная, очищенная, концентрированная, инактивированная для внутримышечного введения, содержит инактивированный антиген вируса клещевого энцефалита, в ампулах или флаконах.</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1 871,84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Вакцина против кори, краснухи и паротита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лиофилизированная вакцина, которая состоит из живых аттенуированных штаммов вирусов кори, паротита и краснухи. Форма выпуска - флакон по 1 дозе в комплекте с растворителем. Производство по выпуску вакцины должно быть сертифицировано ВОЗ.</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1 401,70</w:t>
            </w:r>
          </w:p>
        </w:tc>
      </w:tr>
    </w:tbl>
    <w:bookmarkStart w:name="z13" w:id="7"/>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 порядковый номер 106, изложить в следующей редакции:</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4376"/>
        <w:gridCol w:w="5304"/>
        <w:gridCol w:w="1384"/>
        <w:gridCol w:w="2080"/>
      </w:tblGrid>
      <w:tr>
        <w:trPr>
          <w:trHeight w:val="111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Вакцина против полиомиелита, оральная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оральная, содержит аттенуированные штаммы вирусов полиомиелита иммунологических типов - 1,3 (бивалентная). Форма выпуска - флакон по 10; 20 доз, в комплекте с капельницей или в пластмассовом флаконе-пипетке.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55,64</w:t>
            </w:r>
          </w:p>
        </w:tc>
      </w:tr>
    </w:tbl>
    <w:bookmarkStart w:name="z14" w:id="8"/>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 порядковый номер 111, изложить в следующей редакции:</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4425"/>
        <w:gridCol w:w="5312"/>
        <w:gridCol w:w="1322"/>
        <w:gridCol w:w="2105"/>
      </w:tblGrid>
      <w:tr>
        <w:trPr>
          <w:trHeight w:val="109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Вакцина против вирусного гепатита «В» (ВГВ), рекомбинантная</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суспензия для внутримышечного введения во флаконе, выпускается по 1,0 мл или 2 детские дозы во флаконе. Производство по выпуску вакцины должно быть сертифицировано ВОЗ</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r>
    </w:tbl>
    <w:bookmarkStart w:name="z15" w:id="9"/>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 порядковый номер 137, изложить в следующей редакции:</w:t>
      </w:r>
      <w:r>
        <w:br/>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4389"/>
        <w:gridCol w:w="5320"/>
        <w:gridCol w:w="1345"/>
        <w:gridCol w:w="2087"/>
      </w:tblGrid>
      <w:tr>
        <w:trPr>
          <w:trHeight w:val="84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Галсульфаза</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 для инъекций 1 мг/мл, 5 мл</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529 507,69</w:t>
            </w:r>
          </w:p>
        </w:tc>
      </w:tr>
    </w:tbl>
    <w:bookmarkStart w:name="z16"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строки, порядковые номера 139, 140, изложить в следующей редакции:</w:t>
      </w:r>
      <w:r>
        <w:br/>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4446"/>
        <w:gridCol w:w="5248"/>
        <w:gridCol w:w="1365"/>
        <w:gridCol w:w="2062"/>
      </w:tblGrid>
      <w:tr>
        <w:trPr>
          <w:trHeight w:val="6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Гемцитабин</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порошок лиофилизированный для приготовления раствора для инфузий, 1000 мг</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6 179,25</w:t>
            </w:r>
          </w:p>
        </w:tc>
      </w:tr>
      <w:tr>
        <w:trPr>
          <w:trHeight w:val="72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Гемцитабин</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порошок лиофилизированный для приготовления раствора для инфузий, 200 мг</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1 713,07</w:t>
            </w:r>
          </w:p>
        </w:tc>
      </w:tr>
    </w:tbl>
    <w:bookmarkStart w:name="z17"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 порядковый номер 171, изложить в следующей редакции:</w:t>
      </w:r>
      <w:r>
        <w:br/>
      </w: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4488"/>
        <w:gridCol w:w="5270"/>
        <w:gridCol w:w="1322"/>
        <w:gridCol w:w="2041"/>
      </w:tblGrid>
      <w:tr>
        <w:trPr>
          <w:trHeight w:val="21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Дексаметазон</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 для инъекций 4 мг/мл 1 мл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w:t>
            </w:r>
          </w:p>
        </w:tc>
      </w:tr>
    </w:tbl>
    <w:bookmarkStart w:name="z18"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строки, порядковые номера 173, 174, изложить в следующей редакции:</w:t>
      </w:r>
      <w:r>
        <w:br/>
      </w: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4446"/>
        <w:gridCol w:w="5270"/>
        <w:gridCol w:w="1385"/>
        <w:gridCol w:w="1999"/>
      </w:tblGrid>
      <w:tr>
        <w:trPr>
          <w:trHeight w:val="45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Декстран</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 для инфузий 10%, 200 мл</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301,47</w:t>
            </w:r>
          </w:p>
        </w:tc>
      </w:tr>
      <w:tr>
        <w:trPr>
          <w:trHeight w:val="27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Декстран</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 для инфузий 10%, 400 мл</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478,66</w:t>
            </w:r>
          </w:p>
        </w:tc>
      </w:tr>
    </w:tbl>
    <w:bookmarkStart w:name="z19"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строки, порядковые номера 189, 190, изложить в следующей редакции:</w:t>
      </w:r>
      <w:r>
        <w:br/>
      </w: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4446"/>
        <w:gridCol w:w="5248"/>
        <w:gridCol w:w="1491"/>
        <w:gridCol w:w="1915"/>
      </w:tblGrid>
      <w:tr>
        <w:trPr>
          <w:trHeight w:val="2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Диданозин</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250 мг</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p>
        </w:tc>
      </w:tr>
      <w:tr>
        <w:trPr>
          <w:trHeight w:val="31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Диданозин</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400 мг</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276,05</w:t>
            </w:r>
          </w:p>
        </w:tc>
      </w:tr>
    </w:tbl>
    <w:bookmarkStart w:name="z20"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 порядковый номер 203, изложить в следующей редакции:</w:t>
      </w:r>
      <w:r>
        <w:br/>
      </w: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4389"/>
        <w:gridCol w:w="5278"/>
        <w:gridCol w:w="1515"/>
        <w:gridCol w:w="1896"/>
      </w:tblGrid>
      <w:tr>
        <w:trPr>
          <w:trHeight w:val="112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Допамин</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раствор/концентрат для приготовления раствора для инъекций 0,5%, 5 мл</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r>
    </w:tbl>
    <w:bookmarkStart w:name="z21"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 порядковый номер 208, изложить в следующей редакции:</w:t>
      </w:r>
      <w:r>
        <w:br/>
      </w: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4466"/>
        <w:gridCol w:w="5230"/>
        <w:gridCol w:w="1456"/>
        <w:gridCol w:w="1923"/>
      </w:tblGrid>
      <w:tr>
        <w:trPr>
          <w:trHeight w:val="52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Доцетаксел</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концентрат для приготовления раствора для инфузий 80 мг</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143 001,49</w:t>
            </w:r>
          </w:p>
        </w:tc>
      </w:tr>
    </w:tbl>
    <w:bookmarkStart w:name="z22"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 порядковый номер 220, изложить в следующей редакции:</w:t>
      </w:r>
      <w:r>
        <w:br/>
      </w: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4474"/>
        <w:gridCol w:w="5257"/>
        <w:gridCol w:w="1472"/>
        <w:gridCol w:w="1875"/>
      </w:tblGrid>
      <w:tr>
        <w:trPr>
          <w:trHeight w:val="2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Зидовудин</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300 мг</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w:t>
            </w:r>
          </w:p>
        </w:tc>
      </w:tr>
    </w:tbl>
    <w:bookmarkStart w:name="z23"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 порядковый номер 227, изложить в следующей редакции:</w:t>
      </w:r>
      <w:r>
        <w:br/>
      </w: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4365"/>
        <w:gridCol w:w="5369"/>
        <w:gridCol w:w="1443"/>
        <w:gridCol w:w="1892"/>
      </w:tblGrid>
      <w:tr>
        <w:trPr>
          <w:trHeight w:val="39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Изониазид</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 для инъекций 10%, 5 мл</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w:t>
            </w:r>
          </w:p>
        </w:tc>
      </w:tr>
    </w:tbl>
    <w:bookmarkStart w:name="z24"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 порядковый номер 321, изложить в следующей редакции:</w:t>
      </w:r>
      <w:r>
        <w:br/>
      </w: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4430"/>
        <w:gridCol w:w="5219"/>
        <w:gridCol w:w="1486"/>
        <w:gridCol w:w="1892"/>
      </w:tblGrid>
      <w:tr>
        <w:trPr>
          <w:trHeight w:val="7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Кетамин</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 для инъекций 500 мг/10 мл</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417,30</w:t>
            </w:r>
          </w:p>
        </w:tc>
      </w:tr>
    </w:tbl>
    <w:bookmarkStart w:name="z25"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 порядковый номер 326, изложить в следующей редакции:</w:t>
      </w:r>
      <w:r>
        <w:br/>
      </w: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4389"/>
        <w:gridCol w:w="5299"/>
        <w:gridCol w:w="1409"/>
        <w:gridCol w:w="1875"/>
      </w:tblGrid>
      <w:tr>
        <w:trPr>
          <w:trHeight w:val="55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Кеторолак</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 для внутримышечных инъекций 30 мг/мл, 1 мл</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w:t>
            </w:r>
          </w:p>
        </w:tc>
      </w:tr>
    </w:tbl>
    <w:bookmarkStart w:name="z26" w:id="20"/>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 порядковый номер 406, изложить в следующей редакции:</w:t>
      </w:r>
      <w:r>
        <w:br/>
      </w: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4460"/>
        <w:gridCol w:w="5307"/>
        <w:gridCol w:w="1326"/>
        <w:gridCol w:w="1920"/>
      </w:tblGrid>
      <w:tr>
        <w:trPr>
          <w:trHeight w:val="6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Метоклопрамид</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 для инъекций 0,5%, 2 мл</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w:t>
            </w:r>
          </w:p>
        </w:tc>
      </w:tr>
    </w:tbl>
    <w:bookmarkStart w:name="z27"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 порядковый номер 424, изложить в следующей редакции:</w:t>
      </w:r>
      <w:r>
        <w:br/>
      </w: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4502"/>
        <w:gridCol w:w="5201"/>
        <w:gridCol w:w="1390"/>
        <w:gridCol w:w="1899"/>
      </w:tblGrid>
      <w:tr>
        <w:trPr>
          <w:trHeight w:val="118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Митоксантрон</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концентрат для приготовления раствора для инфузий или раствор для инъекций, 10 мг/5 мл</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13 147,55</w:t>
            </w:r>
          </w:p>
        </w:tc>
      </w:tr>
    </w:tbl>
    <w:bookmarkStart w:name="z28" w:id="22"/>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 порядковый номер 444, изложить в следующей редакции:</w:t>
      </w:r>
      <w:r>
        <w:br/>
      </w: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4509"/>
        <w:gridCol w:w="5187"/>
        <w:gridCol w:w="1392"/>
        <w:gridCol w:w="1881"/>
      </w:tblGrid>
      <w:tr>
        <w:trPr>
          <w:trHeight w:val="45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Натрия аминосалицилат</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гранулы 600 мг</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9 474,85</w:t>
            </w:r>
          </w:p>
        </w:tc>
      </w:tr>
    </w:tbl>
    <w:bookmarkStart w:name="z29"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 порядковый номер 521, изложить в следующей редакции:</w:t>
      </w:r>
      <w:r>
        <w:br/>
      </w: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8"/>
        <w:gridCol w:w="4466"/>
        <w:gridCol w:w="5147"/>
        <w:gridCol w:w="1420"/>
        <w:gridCol w:w="1889"/>
      </w:tblGrid>
      <w:tr>
        <w:trPr>
          <w:trHeight w:val="75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Пипекурония бромид</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порошок лиофилизированный для инъекций, 4 мг</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флакон/ампула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636,86</w:t>
            </w:r>
          </w:p>
        </w:tc>
      </w:tr>
    </w:tbl>
    <w:bookmarkStart w:name="z30" w:id="24"/>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 порядковый номер 523, изложить в следующей редакции:</w:t>
      </w:r>
      <w:r>
        <w:br/>
      </w: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4"/>
        <w:gridCol w:w="4415"/>
        <w:gridCol w:w="5163"/>
        <w:gridCol w:w="1445"/>
        <w:gridCol w:w="1853"/>
      </w:tblGrid>
      <w:tr>
        <w:trPr>
          <w:trHeight w:val="345"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Пиразинамид</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500 мг</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bl>
    <w:bookmarkStart w:name="z31" w:id="25"/>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 порядковый номер 540, изложить в следующей редакции:</w:t>
      </w:r>
      <w:r>
        <w:br/>
      </w: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4437"/>
        <w:gridCol w:w="5118"/>
        <w:gridCol w:w="1375"/>
        <w:gridCol w:w="1908"/>
      </w:tblGrid>
      <w:tr>
        <w:trPr>
          <w:trHeight w:val="75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Преднизолон</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раствор для инъекций 30 мг/мл, 1 мл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88,45</w:t>
            </w:r>
          </w:p>
        </w:tc>
      </w:tr>
    </w:tbl>
    <w:bookmarkStart w:name="z32" w:id="26"/>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 порядковый номер 551, изложить в следующей редакции:</w:t>
      </w:r>
      <w:r>
        <w:br/>
      </w: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4501"/>
        <w:gridCol w:w="5076"/>
        <w:gridCol w:w="1417"/>
        <w:gridCol w:w="1865"/>
      </w:tblGrid>
      <w:tr>
        <w:trPr>
          <w:trHeight w:val="51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Протионамид</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250 мг</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w:t>
            </w:r>
          </w:p>
        </w:tc>
      </w:tr>
    </w:tbl>
    <w:bookmarkStart w:name="z33" w:id="27"/>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 порядковый номер 576, изложить в следующей редакции:</w:t>
      </w:r>
      <w:r>
        <w:br/>
      </w: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4480"/>
        <w:gridCol w:w="5033"/>
        <w:gridCol w:w="1417"/>
        <w:gridCol w:w="1887"/>
      </w:tblGrid>
      <w:tr>
        <w:trPr>
          <w:trHeight w:val="315"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Рифампицин + Изониазид</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150 мг + 75 мг</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bl>
    <w:bookmarkStart w:name="z34" w:id="28"/>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 порядковый номер 598, изложить в следующей редакции:</w:t>
      </w:r>
      <w:r>
        <w:br/>
      </w: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4471"/>
        <w:gridCol w:w="5093"/>
        <w:gridCol w:w="1364"/>
        <w:gridCol w:w="1901"/>
      </w:tblGrid>
      <w:tr>
        <w:trPr>
          <w:trHeight w:val="51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Севофлуран</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жидкость/раствор для ингаляций 250 мл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38 808,90</w:t>
            </w:r>
          </w:p>
        </w:tc>
      </w:tr>
    </w:tbl>
    <w:bookmarkStart w:name="z35" w:id="29"/>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 порядковый номер 646, изложить в следующей редакции:</w:t>
      </w:r>
      <w:r>
        <w:br/>
      </w: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4500"/>
        <w:gridCol w:w="5058"/>
        <w:gridCol w:w="1344"/>
        <w:gridCol w:w="1904"/>
      </w:tblGrid>
      <w:tr>
        <w:trPr>
          <w:trHeight w:val="5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Тиопентал натрия</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порошок лиофилизированный для приготовления раствора для инъекций 1000 мг</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511,46</w:t>
            </w:r>
          </w:p>
        </w:tc>
      </w:tr>
    </w:tbl>
    <w:bookmarkStart w:name="z36" w:id="30"/>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 порядковый номер 688, изложить в следующей редакции:</w:t>
      </w:r>
      <w:r>
        <w:br/>
      </w: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4486"/>
        <w:gridCol w:w="5085"/>
        <w:gridCol w:w="1319"/>
        <w:gridCol w:w="1920"/>
      </w:tblGrid>
      <w:tr>
        <w:trPr>
          <w:trHeight w:val="66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Филграстим</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 для инъекций 0,3 мг</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шприц-тюбик/флакон</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7 924,05</w:t>
            </w:r>
          </w:p>
        </w:tc>
      </w:tr>
    </w:tbl>
    <w:bookmarkStart w:name="z37" w:id="31"/>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 порядковый номер 711, изложить в следующей редакции:</w:t>
      </w:r>
      <w:r>
        <w:br/>
      </w: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4572"/>
        <w:gridCol w:w="5126"/>
        <w:gridCol w:w="1271"/>
        <w:gridCol w:w="1889"/>
      </w:tblGrid>
      <w:tr>
        <w:trPr>
          <w:trHeight w:val="39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Хлорамфеникол</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порошок для приготовления раствора для инъекций, 1000 мг</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303,88</w:t>
            </w:r>
          </w:p>
        </w:tc>
      </w:tr>
    </w:tbl>
    <w:bookmarkStart w:name="z38" w:id="32"/>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 порядковый номер 746, изложить в следующей редакции:</w:t>
      </w:r>
      <w:r>
        <w:br/>
      </w: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
        <w:gridCol w:w="4516"/>
        <w:gridCol w:w="5130"/>
        <w:gridCol w:w="1345"/>
        <w:gridCol w:w="1854"/>
      </w:tblGrid>
      <w:tr>
        <w:trPr>
          <w:trHeight w:val="1125"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Циклофосфамид</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лиофилизат/порошок для приготовления раствора для инъекций 200 мг</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1 337,50</w:t>
            </w:r>
          </w:p>
        </w:tc>
      </w:tr>
    </w:tbl>
    <w:bookmarkStart w:name="z39" w:id="33"/>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строки, порядковые номера 758, 759, изложить в следующей редакции:</w:t>
      </w:r>
      <w:r>
        <w:br/>
      </w: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
        <w:gridCol w:w="4601"/>
        <w:gridCol w:w="5087"/>
        <w:gridCol w:w="1367"/>
        <w:gridCol w:w="1790"/>
      </w:tblGrid>
      <w:tr>
        <w:trPr>
          <w:trHeight w:val="795"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Цитарабин</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порошок лиофилизированный для приготовления раствора для инъекций 100 мг/ раствор для инъекций и инфузий 100 мг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702,43</w:t>
            </w:r>
          </w:p>
        </w:tc>
      </w:tr>
      <w:tr>
        <w:trPr>
          <w:trHeight w:val="285"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Цитарабин</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порошок лиофилизированный для приготовления раствора для инъекций 1000 мг / раствор для инъекций и инфузий 1000 мг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4 248,45</w:t>
            </w:r>
          </w:p>
        </w:tc>
      </w:tr>
    </w:tbl>
    <w:bookmarkStart w:name="z40" w:id="34"/>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 порядковый номер 793, изложить в следующей редакции:</w:t>
      </w:r>
      <w:r>
        <w:br/>
      </w: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
        <w:gridCol w:w="4580"/>
        <w:gridCol w:w="5129"/>
        <w:gridCol w:w="1388"/>
        <w:gridCol w:w="1748"/>
      </w:tblGrid>
      <w:tr>
        <w:trPr>
          <w:trHeight w:val="105"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Этамбутол</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400 мг</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в разделе «Список изделий медицинского назначения»:</w:t>
      </w:r>
      <w:r>
        <w:br/>
      </w:r>
      <w:r>
        <w:rPr>
          <w:rFonts w:ascii="Times New Roman"/>
          <w:b w:val="false"/>
          <w:i w:val="false"/>
          <w:color w:val="000000"/>
          <w:sz w:val="28"/>
        </w:rPr>
        <w:t>
      строки, порядковые номера 27, 28,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4629"/>
        <w:gridCol w:w="5097"/>
        <w:gridCol w:w="1396"/>
        <w:gridCol w:w="1716"/>
      </w:tblGrid>
      <w:tr>
        <w:trPr>
          <w:trHeight w:val="94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Инфузионный набор к помпам инсулиновым</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 канюли 6 мм</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набор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4 077,77</w:t>
            </w:r>
          </w:p>
        </w:tc>
      </w:tr>
      <w:tr>
        <w:trPr>
          <w:trHeight w:val="97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Инфузионный набор к помпам инсулиновым</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 канюли 9 мм</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набор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4 077,77</w:t>
            </w:r>
          </w:p>
        </w:tc>
      </w:tr>
    </w:tbl>
    <w:bookmarkStart w:name="z41" w:id="35"/>
    <w:p>
      <w:pPr>
        <w:spacing w:after="0"/>
        <w:ind w:left="0"/>
        <w:jc w:val="both"/>
      </w:pPr>
      <w:r>
        <w:rPr>
          <w:rFonts w:ascii="Times New Roman"/>
          <w:b w:val="false"/>
          <w:i w:val="false"/>
          <w:color w:val="000000"/>
          <w:sz w:val="28"/>
        </w:rPr>
        <w:t>
      строки, порядковые номера 113, 114, изложить в следующей редакции:</w:t>
      </w:r>
      <w:r>
        <w:br/>
      </w: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4579"/>
        <w:gridCol w:w="5175"/>
        <w:gridCol w:w="1351"/>
        <w:gridCol w:w="1714"/>
      </w:tblGrid>
      <w:tr>
        <w:trPr>
          <w:trHeight w:val="94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Помпа инсулиновая в комплекте с расходными материалами</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резервуара объема 1,8 мл, функция непрерывного мониторинга глюкозы крови, автоматический ввод расчетных доз, экран с текстовым отображением данных на русском языке, функция автоматического подсчета болюса, наличие расходных материалов (годовая потребность), техническая поддержка пациентов (горячая информационная линия, замена сломанных помп по гарантии), обучение врачей.</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1188 838,32</w:t>
            </w:r>
          </w:p>
        </w:tc>
      </w:tr>
      <w:tr>
        <w:trPr>
          <w:trHeight w:val="97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Помпа инсулиновая в комплекте с расходными материалами</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резервуара объема 3,0 мл, функция непрерывного мониторинга глюкозы крови, автоматический ввод расчетных доз, экран с текстовым отображением данных на русском языке, функция автоматического подсчета болюса, наличие расходных материалов (годовая потребность), техническая поддержка пациентов (горячая информационная линия, замена сломанных помп по гарантии), обучение врачей.</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1188 838,32</w:t>
            </w:r>
          </w:p>
        </w:tc>
      </w:tr>
    </w:tbl>
    <w:bookmarkStart w:name="z42" w:id="36"/>
    <w:p>
      <w:pPr>
        <w:spacing w:after="0"/>
        <w:ind w:left="0"/>
        <w:jc w:val="both"/>
      </w:pPr>
      <w:r>
        <w:rPr>
          <w:rFonts w:ascii="Times New Roman"/>
          <w:b w:val="false"/>
          <w:i w:val="false"/>
          <w:color w:val="000000"/>
          <w:sz w:val="28"/>
        </w:rPr>
        <w:t>
      строки, порядковые номера 200, 201, изложить в следующей редакции:</w:t>
      </w:r>
      <w:r>
        <w:br/>
      </w:r>
      <w:r>
        <w:rPr>
          <w:rFonts w:ascii="Times New Roman"/>
          <w:b w:val="false"/>
          <w:i w:val="false"/>
          <w:color w:val="000000"/>
          <w:sz w:val="28"/>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4629"/>
        <w:gridCol w:w="5203"/>
        <w:gridCol w:w="1247"/>
        <w:gridCol w:w="1780"/>
      </w:tblGrid>
      <w:tr>
        <w:trPr>
          <w:trHeight w:val="51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одноразовые</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переливания крови</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штука</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71,13</w:t>
            </w:r>
          </w:p>
        </w:tc>
      </w:tr>
      <w:tr>
        <w:trPr>
          <w:trHeight w:val="70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одноразовые</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инфузий</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штука</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w:t>
            </w:r>
          </w:p>
        </w:tc>
      </w:tr>
    </w:tbl>
    <w:bookmarkStart w:name="z43" w:id="37"/>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строками, порядковые номера 224, 225, 226, 227, 228, 229, 230, 231, 232, 233, 234, 235, 236, 237, 238, 239, 240, 241, 242, 243, следующего содержания:</w:t>
      </w:r>
      <w:r>
        <w:br/>
      </w:r>
      <w:r>
        <w:rPr>
          <w:rFonts w:ascii="Times New Roman"/>
          <w:b w:val="false"/>
          <w:i w:val="false"/>
          <w:color w:val="000000"/>
          <w:sz w:val="28"/>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4622"/>
        <w:gridCol w:w="5024"/>
        <w:gridCol w:w="1535"/>
        <w:gridCol w:w="1706"/>
      </w:tblGrid>
      <w:tr>
        <w:trPr>
          <w:trHeight w:val="5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 хирургический нестерильный одноразового применения с длинным рукавом</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нестерильный, брюки+рубашка, размером S</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418,90</w:t>
            </w:r>
          </w:p>
        </w:tc>
      </w:tr>
      <w:tr>
        <w:trPr>
          <w:trHeight w:val="5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 хирургический нестерильный одноразового применения с длинным рукавом</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нестерильный, брюки+рубашка, размером М</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418,90</w:t>
            </w:r>
          </w:p>
        </w:tc>
      </w:tr>
      <w:tr>
        <w:trPr>
          <w:trHeight w:val="5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 хирургический нестерильный одноразового применения с длинным рукавом</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нестерильный, брюки+рубашка, размером L</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418,90</w:t>
            </w:r>
          </w:p>
        </w:tc>
      </w:tr>
      <w:tr>
        <w:trPr>
          <w:trHeight w:val="5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 хирургический нестерильный одноразового применения с длинным рукавом</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нестерильный, брюки+рубашка, размером XL</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418,90</w:t>
            </w:r>
          </w:p>
        </w:tc>
      </w:tr>
      <w:tr>
        <w:trPr>
          <w:trHeight w:val="5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 хирургический нестерильный одноразового применения с длинным рукавом</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нестерильный, брюки+рубашка, размером XXL</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418,90</w:t>
            </w:r>
          </w:p>
        </w:tc>
      </w:tr>
      <w:tr>
        <w:trPr>
          <w:trHeight w:val="5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 хирургический нестерильный одноразового применения с коротким рукавом</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нестерильный, брюки+рубашка, размером S</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418,90</w:t>
            </w:r>
          </w:p>
        </w:tc>
      </w:tr>
      <w:tr>
        <w:trPr>
          <w:trHeight w:val="5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 хирургический нестерильный одноразового применения с коротким рукавом</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нестерильный, брюки+рубашка, размером М</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418,90</w:t>
            </w:r>
          </w:p>
        </w:tc>
      </w:tr>
      <w:tr>
        <w:trPr>
          <w:trHeight w:val="5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 хирургический нестерильный одноразового применения с коротким рукавом</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нестерильный, брюки+рубашка, размером L</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418,90</w:t>
            </w:r>
          </w:p>
        </w:tc>
      </w:tr>
      <w:tr>
        <w:trPr>
          <w:trHeight w:val="5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 хирургический нестерильный одноразового применения с коротким рукавом</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нестерильный, брюки+рубашка, размером XL</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418,90</w:t>
            </w:r>
          </w:p>
        </w:tc>
      </w:tr>
      <w:tr>
        <w:trPr>
          <w:trHeight w:val="5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 хирургический нестерильный одноразового применения с коротким рукавом</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нестерильный, брюки+рубашка, размером XXL</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418,90</w:t>
            </w:r>
          </w:p>
        </w:tc>
      </w:tr>
      <w:tr>
        <w:trPr>
          <w:trHeight w:val="5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 хирургический стерильный одноразового применения с длинным рукавом</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стерильный, брюки+рубашка, размером S</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529,65</w:t>
            </w:r>
          </w:p>
        </w:tc>
      </w:tr>
      <w:tr>
        <w:trPr>
          <w:trHeight w:val="5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 хирургический стерильный одноразового применения с длинным рукавом</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стерильный, брюки+рубашка, размером M</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529,65</w:t>
            </w:r>
          </w:p>
        </w:tc>
      </w:tr>
      <w:tr>
        <w:trPr>
          <w:trHeight w:val="5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 хирургический стерильный одноразового применения с длинным рукавом</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стерильный, брюки+рубашка, размером L</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529,65</w:t>
            </w:r>
          </w:p>
        </w:tc>
      </w:tr>
      <w:tr>
        <w:trPr>
          <w:trHeight w:val="5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 хирургический стерильный одноразового применения с длинным рукавом</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стерильный, брюки+рубашка, размером XL</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529,65</w:t>
            </w:r>
          </w:p>
        </w:tc>
      </w:tr>
      <w:tr>
        <w:trPr>
          <w:trHeight w:val="5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 хирургический стерильный одноразового применения с длинным рукавом</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стерильный, брюки+рубашка, размером XXL</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529,65</w:t>
            </w:r>
          </w:p>
        </w:tc>
      </w:tr>
      <w:tr>
        <w:trPr>
          <w:trHeight w:val="5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 хирургический стерильный одноразового применения с коротким рукавом</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стерильный, брюки+рубашка, размером S</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529,65</w:t>
            </w:r>
          </w:p>
        </w:tc>
      </w:tr>
      <w:tr>
        <w:trPr>
          <w:trHeight w:val="5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 хирургический стерильный одноразового применения с коротким рукавом</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стерильный, брюки+рубашка, размером M</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529,65</w:t>
            </w:r>
          </w:p>
        </w:tc>
      </w:tr>
      <w:tr>
        <w:trPr>
          <w:trHeight w:val="5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 хирургический стерильный одноразового применения с коротким рукавом</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стерильный, брюки+рубашка, размером L</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529,65</w:t>
            </w:r>
          </w:p>
        </w:tc>
      </w:tr>
      <w:tr>
        <w:trPr>
          <w:trHeight w:val="5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 хирургический стерильный одноразового применения с коротким рукавом</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стерильный, брюки+рубашка, размером XL</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529,65</w:t>
            </w:r>
          </w:p>
        </w:tc>
      </w:tr>
      <w:tr>
        <w:trPr>
          <w:trHeight w:val="5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 хирургический стерильный одноразового применения с коротким рукавом</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стерильный, брюки+рубашка, размером XXL</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529,65</w:t>
            </w:r>
          </w:p>
        </w:tc>
      </w:tr>
    </w:tbl>
    <w:bookmarkStart w:name="z44" w:id="38"/>
    <w:p>
      <w:pPr>
        <w:spacing w:after="0"/>
        <w:ind w:left="0"/>
        <w:jc w:val="both"/>
      </w:pPr>
      <w:r>
        <w:rPr>
          <w:rFonts w:ascii="Times New Roman"/>
          <w:b w:val="false"/>
          <w:i w:val="false"/>
          <w:color w:val="000000"/>
          <w:sz w:val="28"/>
        </w:rPr>
        <w:t>                                                                   ».</w:t>
      </w:r>
      <w:r>
        <w:br/>
      </w:r>
      <w:r>
        <w:rPr>
          <w:rFonts w:ascii="Times New Roman"/>
          <w:b w:val="false"/>
          <w:i w:val="false"/>
          <w:color w:val="000000"/>
          <w:sz w:val="28"/>
        </w:rPr>
        <w:t>
      2. Комитету контроля медицинской и фармацевтической деятельности Министерства здравоохранения и социального развития Республики Казахстан обеспечить в установленном законодательством порядке:</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на официальное опубликование настоящего приказа в периодических печатных изданиях и в информационно-правовой системе «Әділет»;</w:t>
      </w:r>
      <w:r>
        <w:br/>
      </w:r>
      <w:r>
        <w:rPr>
          <w:rFonts w:ascii="Times New Roman"/>
          <w:b w:val="false"/>
          <w:i w:val="false"/>
          <w:color w:val="000000"/>
          <w:sz w:val="28"/>
        </w:rPr>
        <w:t>
      3) размещение настоящего приказа на интернет-ресурсе Министерства здравоохранения и социального развития Республики Казахстан;</w:t>
      </w:r>
      <w:r>
        <w:br/>
      </w: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 предусмотренных подпунктами 1), 2), 3) настоящего пункта.</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вице-министра здравоохранения и социального развития Республики Казахстан Цой А.В.</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со дня государственной регистрации.</w:t>
      </w:r>
    </w:p>
    <w:bookmarkEnd w:id="38"/>
    <w:p>
      <w:pPr>
        <w:spacing w:after="0"/>
        <w:ind w:left="0"/>
        <w:jc w:val="both"/>
      </w:pPr>
      <w:r>
        <w:rPr>
          <w:rFonts w:ascii="Times New Roman"/>
          <w:b w:val="false"/>
          <w:i/>
          <w:color w:val="000000"/>
          <w:sz w:val="28"/>
        </w:rPr>
        <w:t>      Министр здравоохранения</w:t>
      </w:r>
      <w:r>
        <w:br/>
      </w:r>
      <w:r>
        <w:rPr>
          <w:rFonts w:ascii="Times New Roman"/>
          <w:b w:val="false"/>
          <w:i w:val="false"/>
          <w:color w:val="000000"/>
          <w:sz w:val="28"/>
        </w:rPr>
        <w:t>
</w:t>
      </w:r>
      <w:r>
        <w:rPr>
          <w:rFonts w:ascii="Times New Roman"/>
          <w:b w:val="false"/>
          <w:i/>
          <w:color w:val="000000"/>
          <w:sz w:val="28"/>
        </w:rPr>
        <w:t>      и социального развития</w:t>
      </w:r>
      <w:r>
        <w:br/>
      </w:r>
      <w:r>
        <w:rPr>
          <w:rFonts w:ascii="Times New Roman"/>
          <w:b w:val="false"/>
          <w:i w:val="false"/>
          <w:color w:val="000000"/>
          <w:sz w:val="28"/>
        </w:rPr>
        <w:t>
</w:t>
      </w:r>
      <w:r>
        <w:rPr>
          <w:rFonts w:ascii="Times New Roman"/>
          <w:b w:val="false"/>
          <w:i/>
          <w:color w:val="000000"/>
          <w:sz w:val="28"/>
        </w:rPr>
        <w:t>      Республики Казахстан                       Т. Дуйсенова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