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948" w14:textId="1645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по приему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ноября 2015 года № 632. Зарегистрирован в Министерстве юстиции Республики Казахстан 21 декабря 2015 года № 12449. Утратил силу приказом Министра образования и науки Республики Казахстан от 14 мая 2020 года № 202.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согласно приложению 1 к настоящему приказу;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согласно приложению 2 к настоящему приказу.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Ж.)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копии настоящего приказа в периодических печатных изданиях и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9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12"/>
    <w:bookmarkStart w:name="z9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13"/>
    <w:bookmarkStart w:name="z9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 и Алматы, районов и городов областного значения, организациями дошкольного, начального, основного среднего, общего среднего, технического и профессионального, послесреднего образования (далее – услугодатель).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15"/>
    <w:bookmarkStart w:name="z9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9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7"/>
    <w:bookmarkStart w:name="z9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9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9"/>
    <w:bookmarkStart w:name="z10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</w:p>
    <w:bookmarkEnd w:id="20"/>
    <w:bookmarkStart w:name="z10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21"/>
    <w:bookmarkStart w:name="z10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2"/>
    <w:bookmarkStart w:name="z10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23"/>
    <w:bookmarkStart w:name="z10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24"/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25"/>
    <w:bookmarkStart w:name="z10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6"/>
    <w:bookmarkStart w:name="z10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29"/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0"/>
    <w:bookmarkStart w:name="z1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1"/>
    <w:bookmarkStart w:name="z1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32"/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33"/>
    <w:bookmarkStart w:name="z1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</w:t>
      </w:r>
    </w:p>
    <w:bookmarkEnd w:id="34"/>
    <w:bookmarkStart w:name="z1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35"/>
    <w:bookmarkStart w:name="z1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1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37"/>
    <w:bookmarkStart w:name="z1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услугодателю: </w:t>
      </w:r>
    </w:p>
    <w:bookmarkEnd w:id="38"/>
    <w:bookmarkStart w:name="z1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9"/>
    <w:bookmarkStart w:name="z1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0"/>
    <w:bookmarkStart w:name="z1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41"/>
    <w:bookmarkStart w:name="z12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43"/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44"/>
    <w:bookmarkStart w:name="z1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45"/>
    <w:bookmarkStart w:name="z1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46"/>
    <w:bookmarkStart w:name="z1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48"/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50"/>
    <w:bookmarkStart w:name="z1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51"/>
    <w:bookmarkStart w:name="z1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52"/>
    <w:bookmarkStart w:name="z13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утвержденные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53"/>
    <w:bookmarkStart w:name="z1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4"/>
    <w:bookmarkStart w:name="z1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55"/>
    <w:bookmarkStart w:name="z1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56"/>
    <w:bookmarkStart w:name="z1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57"/>
    <w:bookmarkStart w:name="z1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8"/>
    <w:bookmarkStart w:name="z1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59"/>
    <w:bookmarkStart w:name="z1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14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61"/>
    <w:bookmarkStart w:name="z14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62"/>
    <w:bookmarkStart w:name="z14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63"/>
    <w:bookmarkStart w:name="z14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64"/>
    <w:bookmarkStart w:name="z14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65"/>
    <w:bookmarkStart w:name="z14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66"/>
    <w:bookmarkStart w:name="z14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67"/>
    <w:bookmarkStart w:name="z14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68"/>
    <w:bookmarkStart w:name="z14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69"/>
    <w:bookmarkStart w:name="z15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 </w:t>
      </w:r>
    </w:p>
    <w:bookmarkEnd w:id="70"/>
    <w:bookmarkStart w:name="z15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71"/>
    <w:bookmarkStart w:name="z15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72"/>
    <w:bookmarkStart w:name="z15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73"/>
    <w:bookmarkStart w:name="z15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74"/>
    <w:bookmarkStart w:name="z15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75"/>
    <w:bookmarkStart w:name="z15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76"/>
    <w:bookmarkStart w:name="z15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77"/>
    <w:bookmarkStart w:name="z15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78"/>
    <w:bookmarkStart w:name="z15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79"/>
    <w:bookmarkStart w:name="z1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80"/>
    <w:bookmarkStart w:name="z16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81"/>
    <w:bookmarkStart w:name="z16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аттестационной комиссии по подтверждению/присвоению категорий)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 и отчество (при его наличии)педагога)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(должность, место работы)</w:t>
      </w:r>
    </w:p>
    <w:bookmarkStart w:name="z16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20 __ году на _______ квалификационную категорию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 _____ категорию, действительную до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проведения аттестации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"____"_________________20____ года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граждан"_______________________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2015 года № 632</w:t>
            </w:r>
          </w:p>
        </w:tc>
      </w:tr>
    </w:tbl>
    <w:bookmarkStart w:name="z5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(далее – государственная услуга).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 республиканскими подведомственными организациями образования (далее – услугодатель).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для оказания государственной услуги осуществляется через:</w:t>
      </w:r>
    </w:p>
    <w:bookmarkEnd w:id="90"/>
    <w:bookmarkStart w:name="z17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1"/>
    <w:bookmarkStart w:name="z17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2"/>
    <w:bookmarkStart w:name="z17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3"/>
    <w:bookmarkStart w:name="z17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4"/>
    <w:bookmarkStart w:name="z17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cо дня сдачи пакета документов услугодателю, в Государственную корпорацию по месту нахождения услугодателя – 3 (три) рабочих дня, не по месту нахождения услугодателя – 7 (семь) рабочих дней.</w:t>
      </w:r>
    </w:p>
    <w:bookmarkEnd w:id="95"/>
    <w:bookmarkStart w:name="z17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96"/>
    <w:bookmarkStart w:name="z17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</w:t>
      </w:r>
    </w:p>
    <w:bookmarkEnd w:id="97"/>
    <w:bookmarkStart w:name="z18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услугодателю – 20 (двадцать) минут, в Государственную корпорацию – 20 (двадцать) минут;</w:t>
      </w:r>
    </w:p>
    <w:bookmarkEnd w:id="98"/>
    <w:bookmarkStart w:name="z18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(двадцать) минут, в Государственной корпорации – 20 (двадцать) минут.</w:t>
      </w:r>
    </w:p>
    <w:bookmarkEnd w:id="99"/>
    <w:bookmarkStart w:name="z18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00"/>
    <w:bookmarkStart w:name="z18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оказываемой государственной услуги является выдача расписки о приеме заявления для прохождения аттестации на присвоение (подтверждение) квалификационной категории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 в произвольной форме,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01"/>
    <w:bookmarkStart w:name="z18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2"/>
    <w:bookmarkStart w:name="z1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03"/>
    <w:bookmarkStart w:name="z1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4"/>
    <w:bookmarkStart w:name="z1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105"/>
    <w:bookmarkStart w:name="z18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у услугодателя осуществляется с 9.00 часов до 17.30 часов с перерывом на обед с 13.00 до 14.30 часов.</w:t>
      </w:r>
    </w:p>
    <w:bookmarkEnd w:id="106"/>
    <w:bookmarkStart w:name="z18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107"/>
    <w:bookmarkStart w:name="z19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– с понедельника по субботу включительно, в соответствии с установленным графиком работы с 9.00 часов до 20.00 часов без перерыва на обед, за исключением воскресенья и праздничных дней, согласно трудовому законодательству Республики Казахстан. </w:t>
      </w:r>
    </w:p>
    <w:bookmarkEnd w:id="108"/>
    <w:bookmarkStart w:name="z19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End w:id="109"/>
    <w:bookmarkStart w:name="z19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0"/>
    <w:bookmarkStart w:name="z1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для оказания государственной услуги при обращении услугополучателя:</w:t>
      </w:r>
    </w:p>
    <w:bookmarkEnd w:id="111"/>
    <w:bookmarkStart w:name="z19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112"/>
    <w:bookmarkStart w:name="z19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13"/>
    <w:bookmarkStart w:name="z19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14"/>
    <w:bookmarkStart w:name="z19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115"/>
    <w:bookmarkStart w:name="z19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116"/>
    <w:bookmarkStart w:name="z19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117"/>
    <w:bookmarkStart w:name="z20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118"/>
    <w:bookmarkStart w:name="z20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под№ 13317).</w:t>
      </w:r>
    </w:p>
    <w:bookmarkEnd w:id="119"/>
    <w:bookmarkStart w:name="z20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20"/>
    <w:bookmarkStart w:name="z20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аттестацию согласно приложению к настоящему Стандарту;</w:t>
      </w:r>
    </w:p>
    <w:bookmarkEnd w:id="121"/>
    <w:bookmarkStart w:name="z20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(требуется для идентификации личности);</w:t>
      </w:r>
    </w:p>
    <w:bookmarkEnd w:id="122"/>
    <w:bookmarkStart w:name="z20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диплома об образовании;</w:t>
      </w:r>
    </w:p>
    <w:bookmarkEnd w:id="123"/>
    <w:bookmarkStart w:name="z20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 о повышении квалификации;</w:t>
      </w:r>
    </w:p>
    <w:bookmarkEnd w:id="124"/>
    <w:bookmarkStart w:name="z20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трудовую деятельность работника;</w:t>
      </w:r>
    </w:p>
    <w:bookmarkEnd w:id="125"/>
    <w:bookmarkStart w:name="z20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удостоверения о ранее присвоенной квалификационной категории (кроме педагогических работников, перешедших из организаций высшего образования и не имеющих квалификационных категорий);</w:t>
      </w:r>
    </w:p>
    <w:bookmarkEnd w:id="126"/>
    <w:bookmarkStart w:name="z20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профессиональных достижениях (при их наличии)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дошкольного, начального, основного среднего, общего среднего, образовательные программы технического и профессионального, послесреднего образования, и иных гражданских служащих в сфере образования и науки , утвержденными приказом Министра образования и науки Республики Казахстан от 27 января 2016 года № 83 (зарегистрирован в Реестре государственной регистрации нормативных правовых актов под № 13317).</w:t>
      </w:r>
    </w:p>
    <w:bookmarkEnd w:id="127"/>
    <w:bookmarkStart w:name="z21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28"/>
    <w:bookmarkStart w:name="z21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29"/>
    <w:bookmarkStart w:name="z21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130"/>
    <w:bookmarkStart w:name="z21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131"/>
    <w:bookmarkStart w:name="z21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32"/>
    <w:bookmarkStart w:name="z21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услуги, в случаях: </w:t>
      </w:r>
    </w:p>
    <w:bookmarkEnd w:id="133"/>
    <w:bookmarkStart w:name="z21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4"/>
    <w:bookmarkStart w:name="z21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услугополучателя и (или) представленных материалов, данных и сведений, необходимых для оказания государственной услуги, требованиям.</w:t>
      </w:r>
    </w:p>
    <w:bookmarkEnd w:id="135"/>
    <w:bookmarkStart w:name="z21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выдает расписку об отказе в приеме документов в произвольной форме.</w:t>
      </w:r>
    </w:p>
    <w:bookmarkEnd w:id="136"/>
    <w:bookmarkStart w:name="z21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37"/>
    <w:bookmarkStart w:name="z22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"Правительство для граждан" и (или) их работников по вопросам оказания государственных услуг</w:t>
      </w:r>
    </w:p>
    <w:bookmarkEnd w:id="138"/>
    <w:bookmarkStart w:name="z22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Мәңгілік Ел, 8.</w:t>
      </w:r>
    </w:p>
    <w:bookmarkEnd w:id="139"/>
    <w:bookmarkStart w:name="z22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140"/>
    <w:bookmarkStart w:name="z22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141"/>
    <w:bookmarkStart w:name="z22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Государственной корпорации, в канцелярии Министерства, услугодателя с указанием фамилии и инициалов лица, принявшего жалобу, срока и места получения ответа на поданную жалобу. 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Государственную корпорацию информацию о порядке обжалования можно получить по телефону Единого контакт-центра: 1414, 8 800 080 7777.</w:t>
      </w:r>
    </w:p>
    <w:bookmarkEnd w:id="143"/>
    <w:bookmarkStart w:name="z22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Государственную корпорацию, подлежит рассмотрению в течение 5 (пяти) рабочих дней со дня ее регистрации.</w:t>
      </w:r>
    </w:p>
    <w:bookmarkEnd w:id="144"/>
    <w:bookmarkStart w:name="z22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 или Государственной корпорации.</w:t>
      </w:r>
    </w:p>
    <w:bookmarkEnd w:id="145"/>
    <w:bookmarkStart w:name="z22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46"/>
    <w:bookmarkStart w:name="z22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147"/>
    <w:bookmarkStart w:name="z23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8"/>
    <w:bookmarkStart w:name="z23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 "Правительство для граждан"</w:t>
      </w:r>
    </w:p>
    <w:bookmarkEnd w:id="149"/>
    <w:bookmarkStart w:name="z23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1414; 8 800 080 7777.</w:t>
      </w:r>
    </w:p>
    <w:bookmarkEnd w:id="150"/>
    <w:bookmarkStart w:name="z23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51"/>
    <w:bookmarkStart w:name="z23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152"/>
    <w:bookmarkStart w:name="z23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153"/>
    <w:bookmarkStart w:name="z23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Услугодатель имеет возможность получения государственной услуги в электронной форме через портал при условии наличия ЭЦП.</w:t>
      </w:r>
    </w:p>
    <w:bookmarkEnd w:id="154"/>
    <w:bookmarkStart w:name="z23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 при условии наличия ЭЦП, а также Единого контакт-центра: 1414, 8 800 080 77777.</w:t>
      </w:r>
    </w:p>
    <w:bookmarkEnd w:id="155"/>
    <w:bookmarkStart w:name="z23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услугодателя по вопросам оказания государственной услуги размещены на интернет-ресурсе Министерства: www.edu.gov.kz.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аттестационной комиссии по подтверждению/присвоению категорий)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 и отчество педагога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(должность, место работы)</w:t>
      </w:r>
    </w:p>
    <w:bookmarkStart w:name="z241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аттестовать меня в 20____ году на _______ квалификационную категорию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должности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имею _________ категорию, действительную до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считаю следующие результаты работы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Сообщаю о себе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8"/>
        <w:gridCol w:w="3262"/>
        <w:gridCol w:w="4520"/>
      </w:tblGrid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обучения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по диплому</w:t>
            </w:r>
          </w:p>
        </w:tc>
      </w:tr>
      <w:tr>
        <w:trPr>
          <w:trHeight w:val="30" w:hRule="atLeast"/>
        </w:trPr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3075"/>
        <w:gridCol w:w="1891"/>
        <w:gridCol w:w="5444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 организации образования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Награды, звания, ученая степень, ученое звание с указанием года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(присвоения)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проведения аттестации ознакомлен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"____"_________________20____ года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аттестации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(подтверждение)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педагогическим работникам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приравненным к ним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обучения,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4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"Правительство для граждан"_____________________(указать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расписка составлена в 2 экземплярах, по одному для каждой стороны.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(при его наличии)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 И. О.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 И. О.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2 статьи 20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