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f2add" w14:textId="a1f2a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энергетики Республики Казахстан от 28 ноября 2014 года № 155 "Об утверждении перечня наилучших доступных технологий"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21 сентября 2015 года № 571. Зарегистрирован в Министерстве юстиции Республики Казахстан 18 декабря 2015 года № 12429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      
</w:t>
      </w:r>
      <w:r>
        <w:rPr>
          <w:rFonts w:ascii="Times New Roman"/>
          <w:b/>
          <w:i w:val="false"/>
          <w:color w:val="000000"/>
          <w:sz w:val="28"/>
        </w:rPr>
        <w:t xml:space="preserve"> 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28 ноября 2014 года № 155 «Об утверждении перечня наилучших доступных технологий» (зарегистрированный в Реестре государственной регистрации нормативных правовых актов за № 10166, опубликованный в информационно-правовой системе «Әділет» 3 марта 2015 года)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 2) пункта 3 главы 1 и в пункт 3 главы 7 Перечня наилучших доступных технологий, утвержденного указанным приказом, вносятся изменения на государственном языке, текст на русском языке не меняется.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управления отходами Министерства энергетики Республики Казахстан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периодические печатные издания и информационно-правовую систему «Әділет»;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направление копии настоящего приказа в течение десяти календарных дней со дня его получения в Республиканское государственное предприятие на праве хозяйственного ведения «Республиканский центр правовой информации» Министерства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официальном интернет-ресурсе Министерства энергетики Республики Казахстан и интранет-портале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2), 3) и 4) настоящего пункта.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энергетики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 энергетики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В. Школьник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 А. Мамытбеков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от 20 ноября 2015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Министр по инвестициям и развитию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 А. Исекешев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22 октября 2015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 Е. Досаев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9 ноября 2015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