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a80e" w14:textId="afaa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в некоторых сферах системы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октября 2015 года № 843. Зарегистрирован в Министерстве юстиции Республики Казахстан 10 декабря 2015 года № 12381. Утратил силу приказом Министра здравоохранения и социального развития Республики Казахстан от 28 декабря 2015 года № 1043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230-1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некоторых сферах системы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«Әдiлет»;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2015 года № 843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Реестр должностей гражданских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 некоторых сферах системы здравоохранения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1731"/>
        <w:gridCol w:w="9872"/>
      </w:tblGrid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Звено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– Управленческий персонал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Научного центра педиатрии и детской хирургии; научно-исследовательского института; национального центра; республиканского научно-практического центра (далее - ГУ и КГП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(по медицинской части, по контролю качества медицинских услуг, по экономической работе, по сестринскому делу) ГУ и КГП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 колледжа по подготовке и переподготовке средних медицинских и фармацевтических работников; Детский клинический санаторий «Алатау»; Республиканской клинической госпитали для инвалидов Отечественной войны; Центральной клинической госпитали для инвалидов Отечественной войны; Республиканского детского реабилитационного центра «Балбулак»; Республиканского центра реабилитации «Бурабай»; Казахского республиканского лепрозория; Республиканской психиатрической больницы специализированного типа с интенсивным наблюдением; Республиканского центра специального медицинского обеспечения; колледжа; областной больницы, детской больницы, консультативно-диагностического центра, диспансера; городской больницы, детской больницы, оказывающих высокоспециализированную медицинскую помощь и медицинскую помощь на областном уровне, городов Астаны и Алматы; городской поликлиники, консультативно-диагностического центра, оказывающих медицинскую помощь на областном уровне, городов Астаны и Алматы; диспансера городов Астаны и Алматы; областного центра крови; перинатального центра; родильного дома областей, городов Астаны и Алматы; станции скорой медицинской помощи городов Астаны и Алматы; центра формирования здорового образа жизни; центра по профилактике и борьбе со СПИД; базы специального медицинского снабжения; патологоанатомического бюро областного уровня и городов Астана и Алматы (далее - ГУ и ГКП областного значения (столицы, города республиканского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филиала ГУ и КГП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(по медицинской части, по контролю качества медицинских услуг, по экономической работе) ГУ и ГКП областного значения (столицы, города республиканского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городской, районной больницы и поликлиники, диспансера; городской организации здравоохранения: центра первичной медико-санитарной помощи, сельской врачебной амбулатории, женской консультации, аптеки, аптечного склада, стоматологической поликлиники (центра); дом ребенка; санатория, профилактория, реабилитационного центра, хосписа, центра палиативной помощи и сестринского ухода; межрайонного противотуберкулезного диспансера; станции скорой медицинской помощи (далее - ГУ и ГКП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(по медицинской части, по контролю качества медицинских услуг, по экономической работе) ГУ и ГКП районного значения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сельской участковой больницы, сельской больницы; сельской организации здравоохранения: поликлиники, центра – первичной медико-санитарной помощи, сельской врачебной амбулатории (далее - ГУ и ГКП сельского значения)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 ГУ и КГП республиканского значения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Ученый секретарь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по административно-хозяйственной части ГУ и КГП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Заведующие клиническими и параклиническими подразделениями ГУ и КГП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главного бухгалтера ГУ и КГП республиканского значения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экономист ГУ и КГП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филиала ГУ и КГП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Заведующие клиническими (отделениями экстренной неотложной помощи, дневным стационаром, поликлиникой, отдела лучевой диагностики, подстанции скорой медицинской помощи) и параклиническими подразделениями ГУ и ГКП областного значения (столицы, города республиканского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 ГУ и ГКП областного значения (столицы, города республиканского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по административно-хозяйственной работе и сестринскому делу ГУ и ГКП областного значения (столицы, города республиканского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главного бухгалтера ГУ и ГКП областного значения (столицы, города республиканского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экономист ГУ и ГКП областного значения (столицы, города республиканского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Заведующие клиническими (отделениями скорой медицинской помощи, дневным стационаром, поликлиникой) и параклиническими подразделениями ГУ и ГКП районного значения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 ГУ и ГКП районного значения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по административно-хозяйственной части и сестринскому делу ГУ и ГКП районного значения (города областного значения)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главного бухгалтера ГУ и ГКП районного значения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экономист ГУ и ГКП районного значения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Заведующие клиническими (отделениями скорой медицинской помощи, дневным стационаром, поликлиникой) и параклиническими подразделениями ГУ и ГКП сельского значения 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 блока, отдела, управления, группы структурных подразделений (организационно-методической работы и медицинской статистики, внутреннего аудита, менеджмента и качества, информационно-аналитического, мониторинга и оценки, обеспечивающих, обслуживающих служб и другие) ГУ и КГП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аптекой (отделом лекарственного обеспечения) ГУ и КГП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 отдела, отделения, кабинета, службы, части структурных подразделений (учебно-вспомогательного, медицинской статистики, организационно-методического и статистического, информационно-аналитического, педагогической, обеспечивающих, обслуживающих служб и другие), заведующие клиническими (отделением лучевой диагностики, функциональной диагностики, физиотерапии и лечебной физкультуры, стоматологического кабинета или отделения) и параклинческими (лабораторий) подразделениями ГУ и ГКП областного значения (столицы, города республиканского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аптекой (отделом лекарственного обеспечения) ГУ и ГКП областного значения (столицы, города республиканского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 отдела, отделения, кабинета, службы, части структурных подразделений (учебно-вспомогательного, медицинской статистики, организационно-методического и статистического, информационно-аналитического, педагогической, обеспечивающих, обслуживающих служб и другие), заведующие клиническими (отделением лучевой диагностики, функциональной диагностики, физиотерапии и лечебной физкультуры, стоматологического кабинета или отделения) и параклиническими (лабораторий) подразделениями ГУ и ГКП районного значения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аптекой (отделом лекарственного обеспечения) ГУ и ГКП районного значения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отдела, кабинета ГУ и ГКП сельского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B - Основной персонал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научный сотрудник;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Ведущий научный сотрудник;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Доцент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методист научно-практического центра, научного центра, научно-исследовательского института, национального центра;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преподаватель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научно-практического центра, научного центра, научно-исследовательского института, национального центра;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Младший научный сотрудник;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высшего уровня квалификации высшей категории: врачи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высшего уровня квалификации первой категории: врачи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высшего уровня квалификации второй категории: врачи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высшего уровня квалификации без категории: врачи всех специальностей 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 высшей категории: медицинская (ий) сестра (брат), провизор (фармацевт)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 первой категории: медицинская (ий) сестра (брат), провизор фармацевт)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 второй категории: медицинская (ий) сестра (брат), провизор (фармацевт)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 без категории: медицинская (ий) сестра (брат), провизор (фармацевт), специалист-эксперт в здравоохранении, специалист лаборатории, специалист общественного здравоохранения (эпидемиолог, статистик, методист), инженер-медицинский физик, инженер по обслуживанию лучевого оборудования, инженер-радиохимик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высшей категории: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первой категории: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второй категории: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без категории: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медицинский регистратор, инструктор по лечебной физкультуре, техник-дозиметрист, диетическая сестра, инструктор-дезинфектор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высшего уровня квалификации высшей категории: учителя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высшего уровня квалификации первой категории: учителя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высшего уровня квалификации второй категории: учителя всех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 высшего уровня квалификации без категории: учителя всех специальностей 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 высшей категории: воспитатель, логопед, специалист психолог, дефектолог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 первой категории: воспитатель, логопед, специалист психолог, дефектолог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 второй категории: воспитатель, логопед, специалист психолог, дефектолог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высшей категории: учителя всех специальностей, воспитатель, 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первой категории: учителя всех специальностей, воспитатель, 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второй категории: учителя всех специальностей, воспитатель, 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без категории: учителя всех специальностей, воспитатель, 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сферы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 высшей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 первой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 второй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 без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высшей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первой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второй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 без категории: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- 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(заведующие) хозяйственных подразделений ГУ и ГКП: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интернатом, базой, банно-прачечным комбинатом, мастерской, ремонтно-технической мастерской, музеем, спортивного сооружения, столовой, производством, складом специального медицинского 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руководителя: ГУ и ГКП, научного центра, научно-исследовательского института, национального центра, научно-практического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штаба гражданской обороны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Пресс-секретарь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квалификации: бухгалтер, агент по снабжению, программист (ИT-специалист, системный администратор), инженер всех специальностей, менеджер, экономист, юрисконсульт, инструктор, инспектор, мастер, методист, механик, переводчик, архивист, библиотекарь, биохимик, статистик, технолог, менеджер по государственным закупкам, инспектор по кадрам, журналист,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квалификации: бухгалтер, специалист по воинскому учету и бронированию, инженеры всех специальностей, менеджер, экономист, юрисконсульт, инструктор, инспектор, мастер, методист, механик, переводчик, архивист, библиотекарь, биохимик, статистик, программист (ИT-специалист, системный администратор), энергетик, техник всех наименований, технолог, музыкальный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подразделения, занятого административно-хозяйственным обслуживанием государственного учреждения и казенного предприятия: бюро, гаража, делопроизводством, камеры хранения, канцелярии, котельной, общежития, прачечной, склада, хозяйства, части, молочной кухни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медицинской сестры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D - Вспомогательный персонал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исполнители: архивариус, ассистент, дежурный бюро пропусков, делопроизводитель, кассир, комендант, машинистка: работающая с иностранным текстом, диктофонной группы, редакции, бюро, стенографистка; оператор: копировально-множительных машин, систем связи, компьютерной техники (программ), электронно-вычислительных машин, по обслуживанию компьютерных устройств, охранник, помощник воспитателя, секретарь, секретарь-машинист, секретарь-стенографист, секретарь учебной части, стенографист, регистратор, помощник медицинской сестры, дежурный администратор, массажист, диспетчер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 – информационные технологии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