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92bfb" w14:textId="7c92b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юстиции Республики Казахстан от 12 апреля 2007 года № 112 "Об утверждении Инструкции по государственной регистрации юридических лиц и учетной регистрации филиалов и представительств"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юстиции Республики Казахстан от 27 ноября 2015 года № 598. Зарегистрирован в Министерстве юстиции Республики Казахстан 3 декабря 2015 года № 12343. Утратил силу приказом Министра юстиции Республики Казахстан от 11 апреля 2019 года № 184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юстиции РК от 11.04.2019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Настоящий приказ вводится в действие с 01.01.2016.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статьи 16 Закона Республики Казахстан от 17 апреля 1995 года "О государственной регистрации юридических лиц и учетной регистрации филиалов и представительств"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12 апреля 2007 года № 112 "Об утверждении Инструкции по государственной регистрации юридических лиц и учетной регистрации филиалов и представительств" (зарегистрированный в Реестре государственной регистрации нормативных правовых актов за № 4625, опубликованный в газете "Юридическая газета" от 11 июля 2007 года, № 104 (1307) и Собрании актов центральных исполнительных и иных центральных государственных органов Республики Казахстан, 2007 года март-апрель) следующее изменение: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государственной регистрации юридических лиц и учетной регистрации филиалов и представительств: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64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свидетельство об аннулировании облигаций и (или) акций и (или) отчет об итогах погашения облигаций либо письмо уполномоченного органа, осуществляющего государственное регулирование рынка Ценных бумаг, об отсутствии зарегистрированных в уполномоченном органе, осуществляющем государственное регулирование рынка ценных бумаг, выпусков акций и (или) облигаций;".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обеспечить государственную регистрацию настоящего приказа и его официальное опубликование в порядке, установленном законодательством.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заместителя Министра юстиции Республики Казахстан Әбдiрайым Б.Ж.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2016 года и подлежит официальному опубликованию.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юстиции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Баймолдина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