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f829e" w14:textId="57f82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 Министра 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13 октября 2015 года № 1-3/920. Зарегистрирован в Министерстве юстиции Республики Казахстан 13 ноября 2015 года № 12282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43-1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«О нормативных правовых актах»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«Об утверждении формы учета запасов продовольственных товаров по регионам и правил представления отчетности» от 25 июня 2014 года № 5-2/325 (зарегистрирован в Реестре государственной регистрации нормативных правовых актов № 9615, опубликован в Информационно-правовой системе нормативных правовых актов «Әділет» от 6 августа 2014 года, в газете «Казахстанская правда» 26 мая 2012 года № 154-156 (26973-26975)):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наименование приказа внесено изменение на государственном языке, текст на русском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 целях реализации подпункта 8)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8 июля 2005 года «О государственном регулировании развития агропромышленного комплекса и сельских территорий», 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от 19 марта 2010 года «О государственной статистике»,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13 марта 2012 года № 25-03-02/95 «Об утверждении охотничьего минимума» (зарегистрирован в Реестре государственной регистрации нормативных правовых актов № 7545, опубликован в Информационно-правовой системе нормативных правовых актов «Әділет» от 16 июля 2015 года, в газете «Казахстанская правда» 26 мая 2012 года № 154-156 (26973-26975):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 соответствии с подпунктом 38) пункта 1 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9 июля 2004 года «Об охране, воспроизводстве и использовании животного мира»,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стратегического планирования и анализа Министерства сельского хозяйства Республики Казахстан в установленном законодательством порядке обеспечить: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периодические печатные издания и в информационно-правовую систему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сельского хозяйства Республики Казахстан и интранет-портале государственных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приказ вводится в действие по истечении десяти календарных дней после дня его первого официального опубликования.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А. Мамытбеков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