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58ee" w14:textId="e6b5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снабжения мебелью и казарменным инвентарем Пограничной службы, Пограничной академии, Авиационной службы, органов военной контрразведки и военной полиции Комитета национальной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8 октября 2015 года № 83. Зарегистрирован в Министерстве юстиции Республики Казахстан 11 ноября 2015 года № 12274. Утратил силу приказом Председателя Комитета национальной безопасности Республики Казахстан от 28 апреля 2025 года № 31/қе.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28.04.2025 </w:t>
      </w:r>
      <w:r>
        <w:rPr>
          <w:rFonts w:ascii="Times New Roman"/>
          <w:b w:val="false"/>
          <w:i w:val="false"/>
          <w:color w:val="ff0000"/>
          <w:sz w:val="28"/>
        </w:rPr>
        <w:t>№ 31/қе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Председателя Комитета национальной безопасности РК от 10.02.2021 </w:t>
      </w:r>
      <w:r>
        <w:rPr>
          <w:rFonts w:ascii="Times New Roman"/>
          <w:b w:val="false"/>
          <w:i w:val="false"/>
          <w:color w:val="000000"/>
          <w:sz w:val="28"/>
        </w:rPr>
        <w:t>№ 13/қе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мебелью и казарменным инвентарем Пограничной службы, Пограничной академии, Авиационной службы, органов военной контрразведки и военной полиции Комитета национальной безопасности Республики Казахстан (далее - КНБ).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Комитета национальной безопасности РК от 10.02.2021 </w:t>
      </w:r>
      <w:r>
        <w:rPr>
          <w:rFonts w:ascii="Times New Roman"/>
          <w:b w:val="false"/>
          <w:i w:val="false"/>
          <w:color w:val="000000"/>
          <w:sz w:val="28"/>
        </w:rPr>
        <w:t>№ 13/қе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Пограничной службе КНБ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в Министерстве юстиции Республики Казахстан.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национальной безопасности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Абыкаев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 2015 года № 83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снабжения мебелью и казарменным инвентарем Пограничной службы, Пограничной академии, Авиационной службы, органов военной контрразведки и военной полиции Комитета национальной безопасности 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Комитета национальной безопасности РК от 10.02.2021 </w:t>
      </w:r>
      <w:r>
        <w:rPr>
          <w:rFonts w:ascii="Times New Roman"/>
          <w:b w:val="false"/>
          <w:i w:val="false"/>
          <w:color w:val="ff0000"/>
          <w:sz w:val="28"/>
        </w:rPr>
        <w:t>№ 13/қе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Казармы и общежития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 № 1 с изменениями, внесенными приказом Председателя Комитета национальной безопасности РК от 10.02.2021 </w:t>
      </w:r>
      <w:r>
        <w:rPr>
          <w:rFonts w:ascii="Times New Roman"/>
          <w:b w:val="false"/>
          <w:i w:val="false"/>
          <w:color w:val="000000"/>
          <w:sz w:val="28"/>
        </w:rPr>
        <w:t>№ 13/қе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службы (года)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Спальные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солдат, матросов, курсантов Пограничной академии 1-2 курса, отделов (отделений) 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армейская***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армейская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верхней одежды, головных уборов и вещевых мешков**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с водой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военнослужащих, проходящих военную службу по контракту, курсантов Пограничной академии и последующих курсов, военнослужащих- женщин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бытовая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армейский индивидуальный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с водой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Коридор спального помещения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дневального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дневального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Жилые комнаты общежития, квартир в подразделениях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бытовая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универсальный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Комната информационно-воспитательной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подшивки газет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Комната психологической разгрузки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 (диван, два кресла)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мягкий*****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Комната (канцелярия) группы, отделения и других подразделений Пограничной службы (пограничные отделы, пограничные отделения, отделы пограничного контроля, отделения пограничного контроля, пограничные группы, группы технического контроля, контрольно-пропускные пункты, отделения мобильных действий специального назначения)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ячеечный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Комната начальников групп и начальников подразделений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ячеечный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Комната для хранения оружия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Пирамида для хранения оружия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Гнезд 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пистолетов******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для хранения боеприпасов*******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взвод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Комната (место) для чистки оружия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чистки оружия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Комната (место) для спортивных занятий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настенное********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Кладовая для хранения имущества группы, отделения (подразделений) и личных вещей военнослужащих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имущества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роты*********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Комната для умывания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умывальников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бритья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умывальников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Комната (место) для чистки обуви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чистки обуви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Комната бытового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универсальный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настенный для фурнитуры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парикмахера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парикмахера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ремонта обуви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сапожника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Душевая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 хозяйственная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настенная, на 5 крючков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Туалет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дезинфицирующих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приема пополнения ведомствам, территориальным подразделениям (в том числе структурные подразделения: дивизионы, пограничные управления, отделы (отделения) профессиональной подготовки), подведомственным организациям Пограничной службы КНБ, подразделениям Авиационной службы КНБ, Пограничной академии КНБ по согласованию с довольствующими органами разрешается иметь запас казарменной мебели (кровати, тумбочки, табуреты) сверх положенной по нормам (в размере до 50% от существующей штатной численности военнослужащих срочной службы).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- в нормах снабжения используются следующие основные понятия: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мебель - кровати, столы, стулья, тумбы, шкафы разные, вешалки разные, кресла, полки, тумбочки;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казарменный инвентарь - пирамиды для хранения оружия, шкафы для хранения пистолетов, столы для чистки оружия, полки для бритья, умывальники переносные, зеркала, сейфы, шкафы и шкатулки металлические, подставки разные.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- допускается устанавливать шкаф армейский индивидуальный;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- допускается устанавливать кровать бытовую;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 - допускается устанавливать стул полумягкий;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 - стулья комплектуются подлокотниками;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 - для управления группы, отделения;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******* - дополнительно 1 ящик для управления группы, отделения и равных им подразделений;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******** - количество определяется по потребности;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********* - шкаф изготавливается в двух вариантах: Тип 1, Тип 2. Тип 1 (предназначен для хранения постельных принадлежностей и нательного белья). Шкаф для хранения имущества. Тип 2 (предназначен для хранения верхней одежды и головных уборов).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2.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Штабные воинские административно-служебные помещения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 № 2 с изменениями, внесенными приказом Председателя Комитета национальной безопасности РК от 10.02.2021 </w:t>
      </w:r>
      <w:r>
        <w:rPr>
          <w:rFonts w:ascii="Times New Roman"/>
          <w:b w:val="false"/>
          <w:i w:val="false"/>
          <w:color w:val="000000"/>
          <w:sz w:val="28"/>
        </w:rPr>
        <w:t>№ 13/қе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службы (года)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Комната начальников подведомственных организаций (управление служебной кинологии, управление ремонта техники и вооружения) и структурных подразделений (управление инженерно-технического обеспечения, отделы материально-технического снабжения, управления, отделы охраны и обеспечения, отделы мобильных действий специального назначения и иные подразделения), начальников обособленных структурных подразделений органов военной полиции и военной контрразведки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совещаний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телевизор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Комната заместителей начальников подведомственных организаций и структурных подразделений (управление инженерно-технического обеспечения, отделы материально-технического снабжения, управления, отделы охраны и обеспечения, отделы мобильных действий специального назначения и иные подразделения), заместителей начальников обособленных структурных подразделений органов военной полиции и военной контрразведки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совещаний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телевизор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Служебные комнаты, сотрудников обособленных структурных подразделений органов военной полиции и военной контрразведки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Комната (место) дежурного по штабу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ячеечный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Комната отдыха дежурного по штабу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Учебные классы для проведения занятий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Общая рабочая (служебная) комната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Общая рабочая (служебная) комната работников штабов и управлений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Служебный кабинет Директора Пограничной службы и его заместителей, начальников департаментов службы и территориальных подразделений, начальника Пограничной академии, директора Авиационной службы и его заместителей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 угловой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Служебный кабинет заместителей начальников департаментов службы и территориальных подразделений, заместителей начальника Пограничной академии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совещаний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приставное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Служебный кабинет начальников территориальных подразделений (самостоятельные управления, являющиеся оперативно-тактическими органами военного управления), подведомственных организаций (управление специального назначения) и структурных подразделений (отделы пограничного контроля, дивизионы береговой охраны), начальников авиационных управлений и самостоятельных авиационных отделов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совещаний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приставное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универсальная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Комната отдыха Директора Пограничной службы и его заместителей, начальников департаментов службы, начальников и заместителей территориальных подразделений, начальника и заместителей Пограничной академии, директора Авиационной службы и его заместителей, начальников обособленных структурных подразделений (управлений) органов военной полиции и военной контрразведки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 (диван, два кресла)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Приемная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Комната секретного делопроизводства с тамбуром для приема-сдачи документов (также обособленных структурных подразделений органов военной полиции и военной контрразведки)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кабинет начальника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рабочая комната инспектора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хранилище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Комната для работы с секретными документами (также обособленных структурных подразделений органов военной полиции и военной контрразведки)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Хранилище топографических карт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Комната несекретного делопроизводства (также обособленных структурных подразделений органов военной полиции и военной контрразведки)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Комната для хранения секретных дел (также обособленных структурных подразделений органов военной полиции и военной контрразведки)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для хранения вещественных доказательств**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Комната для хранения несекретных дел (также обособленных структурных подразделений органов военной полиции и военной контрразведки)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Комната кассы финансовой отчетности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Помещение множительной аппаратуры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единицу орг.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Зал для совещаний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совещаний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Библиотека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каталожный*****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читательский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Комната дежурного (оперативного дежурного) по территориальному подразделению (в том числе структурные подразделения: дивизионы, пограничные управления, отделы (отделения) профессиональной подготовки) и подведомственной организации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ячеечный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пистолетов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для 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Комната отдыха дежурного (оперативного дежурного) по территориальному подразделению (в том числе структурные подразделения: дивизионы, пограничные управления, отделы (отделения) профессиональной подготовки) и подведомственной организации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полумягкая******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Комната для приема посетителей (общественная приемная)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Гардероб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гардероб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гардероб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Кладовая канцелярских принадлежностей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Кладовая уборочного инвентаря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Туалет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настенное******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Помещение узла связи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Интернет-класс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Архив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допускается устанавливать шкаф металлический ячеечный;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- количество определяется от потребности;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- допускается устанавливать кресло рабочее вращающееся;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- допускается устанавливать шкаф для одежды индивидуальный;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- количество определяется от объема хранящихся книг;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******- допускается устанавливать кровать бытовую;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- количество определяется по числу умывальников.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3.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Воинские объекты общественного питания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службы (года)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Солдатские столовые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Обеденный зал столовой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6-ти местный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человек обедающей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 столу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Гардероб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Производственные цехи, подсобные, складские помещения столовых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производственные цеха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складские помещения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Комната начальника столовой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Комната персонала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Класс подготовки поваров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Гардеробная для персонала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 индивидуальный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м.п.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Душевая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Курсантские столовые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Обеденный зал столовой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4-х местный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 обедающей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 столу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Гардероб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Производственные цехи, подсобные, складские помещения столовых***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Офицерские столовые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Обеденный зал столовой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4-х местный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 обедающей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 столу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обеденный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Гардероб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Производственные цехи, подсобные, складские помещения столовых******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Солдатские чайные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Торговый зал с буфетом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4-х местный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 столу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торговый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Комната для настольных игр, чтения газет и журналов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4-х местный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 столу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обеденный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Подсобные помещения (доготовочная, моечная, кладовые)***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Комната заведующего и персонала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 индивидуальный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Комната суточного наряда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спецодежды*******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Приемочная продуктов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Вестибюль с гардеробом, умывальником и туалетом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гардероб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допускается устанавливать вместо скамей стулья;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допускается устанавливать шкаф армейский индивидуальный;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- имеющиеся помещения укомплектовываются мебелью применительно пункта 3 нормы №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****- в случаях крепления аппаратуры к стене, тумба не устанавливается;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- допускается устанавливать вешалки напольные;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- имеющиеся помещения укомплектовываются применительно пункта 3 нормы №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- потребность определяется от количества суточного наряда.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4. Пограничная академия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приказа Председателя Комитета национальной безопасности РК от 10.02.2021 </w:t>
      </w:r>
      <w:r>
        <w:rPr>
          <w:rFonts w:ascii="Times New Roman"/>
          <w:b w:val="false"/>
          <w:i w:val="false"/>
          <w:color w:val="000000"/>
          <w:sz w:val="28"/>
        </w:rPr>
        <w:t>№ 13/қе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 положенное по норме (штук)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службы (года)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Учебные классы, помещения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Специальные учебные классы, помещения, лаборатории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(специальный)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Спортивный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гардероб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Помещения факультета и кафедры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кабинет начальника факультета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кабинет заместителя начальника факультета, начальника курса, начальника кафедры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 угловой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преподавательская на кафедре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преподавательская на факультете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методический кабинет кафедры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Учебная библиотека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книгохранилище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книгохра- 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книгохра- 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читальный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читательский*****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Зал ученого совета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совещаний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приставное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 классы, помещения, лаборатории, не вошедшие в нормы снабжения мебелью и казарменным инвентарем, обеспечиваются применительно аналогичным помещениям, указанным в настоящих нормах.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количество определяется по числу одновременно занимающихся;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**- допускается устанавливать кресла приставные;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***- допускается устанавливать шкаф металлический ячеечный;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- допускается устанавливать шкаф для одежды индивидуальный;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- количество определяется от площади зала.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5.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какоеколичествочеловек(помещений)рассчитано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Количество,положенное понорме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службы (года)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Служебные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помещение естественных и технических наук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помещение общественных наук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общественных наук*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Помещения лабораторий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химические, физические, биологические помещения для работ с радиоактивнымивеществами, химические и технологические препараторские, моечные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микроаналитические и аналитические весовые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лаборатории для теоретических работ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Помещения научно-информационного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конференц-зал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клубное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совещаний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приставное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зал для заседаний ученого совета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совещаний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приставное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научная библиотека**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Вспомогательные помещения*****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укомплектовываются мебелью применительно подпункта 1) пункта 1 нормы №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**- имеющиеся помещения укомплектовываются мебелью применительно пункта 23 нормы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- допускается устанавливать кресло рабочее вращающееся;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- допускается устанавливать шкаф для одежды индивидуальный;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- имеющиеся помещения укомплектовываются мебелью применительно аналогичных помещений.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6. Учебные центры, учебные корпуса и классы территориальных подразделений (в том числе структурные подразделения: дивизионы, пограничные управления, отделы (отделения) профессиональной подготовки) и подведомственных организаций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Комитета национальной безопасности РК от 10.02.2021 </w:t>
      </w:r>
      <w:r>
        <w:rPr>
          <w:rFonts w:ascii="Times New Roman"/>
          <w:b w:val="false"/>
          <w:i w:val="false"/>
          <w:color w:val="ff0000"/>
          <w:sz w:val="28"/>
        </w:rPr>
        <w:t>№ 13/қе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службы (года)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Учебные классы, помещения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Специальные учебные классы, помещения, лаборатории, учебные мастерские с технологическим оборудованием, крупногабаритной техникой или тренажерами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Преподавательские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Комната дежурного по учебному корпусу (центру)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ячеечный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Комната начальника учебного корпуса (центра)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Комната для хранения наглядных пособий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Библиотека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каталожный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количество определяется от потребности;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- допускается устанавливать шкаф для одежды индивидуальный.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7.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Культурно-досуговые центры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 № 7 с изменениями, внесенными приказом Председателя Комитета национальной безопасности РК от 10.02.2021 </w:t>
      </w:r>
      <w:r>
        <w:rPr>
          <w:rFonts w:ascii="Times New Roman"/>
          <w:b w:val="false"/>
          <w:i w:val="false"/>
          <w:color w:val="000000"/>
          <w:sz w:val="28"/>
        </w:rPr>
        <w:t>№ 13/қе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службы (года)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Фойе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Банкетка мягкая*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фойе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фойе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Актовый зал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актовый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актовый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клубное*****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клубное мягкое******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Музей территориальных подразделений (в том числе структурные подразделения: дивизионы, пограничные управления, отделы (отделения) профессиональной подготовки) и подведомственных организаций*******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Библиотека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библиотеку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каталожный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Читальный зал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читательский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читальный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читальный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Кабинет начальника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 угловой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Помещение дежурного администратора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Хозяйственные кладовые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количество определяется от потребности;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для гардеробщика;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- для президиума допускается устанавливать кресла приставные;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- допускается устанавливать шкаф для одежды индивидуальный;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- устанавливается в гарнизонных домах офицеров и культурно- досуговых центрах;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- устанавливается в административных 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- оборудуется витринами, а также укомплектовывается мебелью исходя из потребности.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8.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Караульные помещения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службы (года)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Общая комната для личного состава караула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Пирамида для хранения оружия**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Гнезд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с водой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Комната для отдыхающей смены караула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Комната начальника караула и его помощника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пистолетов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ячеечный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для хранения боеприпасов****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Комната пультовая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Комната ожидания личного состава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Пирамида для хранения оружия**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Гнезд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Столовая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6-ти местный*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человек обедающей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 столу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столовую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столовую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Помещение (место) для чистки оружия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чистки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Помещение для чистки одежды и обуви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чистки обуви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настенный для фурнитуры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Сушилка для обмундирования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Сушилка для обуви*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Кладовая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потребность на 2/3 состава караула;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рассчитывается на весь личный состав караула;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- рассчитывается на 1/3 состава караула;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- потребность определяется от количества постов.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9.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Гауптвахты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 № 9 с изменениями, внесенными приказом Председателя Комитета национальной безопасности РК от 10.02.2021 </w:t>
      </w:r>
      <w:r>
        <w:rPr>
          <w:rFonts w:ascii="Times New Roman"/>
          <w:b w:val="false"/>
          <w:i w:val="false"/>
          <w:color w:val="000000"/>
          <w:sz w:val="28"/>
        </w:rPr>
        <w:t>№ 13/қе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службы (года)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Комната начальника гауптвахты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Комната для работы штатного состава гауптвахты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ячеечный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Отдельная комната для допроса подследственных арестованных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Комната для свиданий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Кухня для подогревания пищи арестованным (с подсобным помещением)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Столовая для арестованных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6-ти местный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человек задержанных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 столу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Комната для умывания, чистки обуви и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бритья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умывальник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чистки обуви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Туалет для арестованных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Кладовая для хранения вещей арестованных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имущества группы, отделения*****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 - допускается устанавливать шкаф для одежды индивидуальный.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- шкаф изготавливается в двух вариантах: тип 1, тип 2. Шкаф для хранения имущества. Тип 1 (предназначен для хранения постельных принадлежностей и нательного белья). Шкаф для хранения имущества. Тип 2 (предназначен для хранения верхней одежды и головных уборов).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10.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Контрольно-пропускные пункты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 № 10 с изменениями, внесенными приказом Председателя Комитета национальной безопасности РК от 10.02.2021 </w:t>
      </w:r>
      <w:r>
        <w:rPr>
          <w:rFonts w:ascii="Times New Roman"/>
          <w:b w:val="false"/>
          <w:i w:val="false"/>
          <w:color w:val="000000"/>
          <w:sz w:val="28"/>
        </w:rPr>
        <w:t>№ 13/қе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службы (года)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Комната дежурной смены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Комната отдыха дежурной смены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Комната для посетителей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мягкий*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Кладовая инвентаря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Туалет с умывальником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Комната бюро пропусков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для административных зданий.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11 Спортивные залы территориальных подразделений (в том числе структурные подразделения: дивизионы, пограничные управления, отделы (отделения) профессиональной подготовки) и подведомственных организаций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приказа Председателя Комитета национальной безопасности РК от 10.02.2021 </w:t>
      </w:r>
      <w:r>
        <w:rPr>
          <w:rFonts w:ascii="Times New Roman"/>
          <w:b w:val="false"/>
          <w:i w:val="false"/>
          <w:color w:val="000000"/>
          <w:sz w:val="28"/>
        </w:rPr>
        <w:t>№ 13/қе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службы (года)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Вестибюль с гардеробом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Банкетка полумягкая*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вестибюль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Комната для переодевания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Учебный класс - методический кабинет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Комната администратора, инструкторов и тренеров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количество определяется от площади помещения;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- допускается устанавливать шкаф для одежды индивидуальный.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12 Объекты продовольственного обеспечения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приказа Председателя Комитета национальной безопасности РК от 10.02.2021 </w:t>
      </w:r>
      <w:r>
        <w:rPr>
          <w:rFonts w:ascii="Times New Roman"/>
          <w:b w:val="false"/>
          <w:i w:val="false"/>
          <w:color w:val="000000"/>
          <w:sz w:val="28"/>
        </w:rPr>
        <w:t>№ 13/қе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службы (года)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Склад продовольственный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Картофелехранилище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Овощехранилище**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Фруктохранилище**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Пункт квашения и засола овощей**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Холодильник**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количество определяется по потребности;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укомплектовывается мебелью применительно пункта 2 нормы № 12.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13.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Хранилища (склады) военного имущества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службы (года)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Хранилища артиллерийского и авиационного вооружения и боеприпасов; автотранспортных запчастей, паркогаражного оборудования, авторезины; бронетанкового вооружения и техники; вещевого имущества; ветеринарного имущества; оптики; дозиметрических приборов; инженерного имущества; имущества связи; имущества службы снабжения горючим; лаков и красок; медико-санитарного имущества; мебели; стройматериалов, метизов; хозяйственного имущества; противохимического имущества; парашютно-десантной техники; радиотехнического имущества; топографического имущества, инструментов и карт*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по необходимости оборудуется стеллажами. 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14.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Здания и сооружения зоны парка техники и вооружения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службы (года)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Комната начальника парка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Комната дежурного по парку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Комната отдыха дежурных водителей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Класс инструктажа водителей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рассчитывается на 2/3 состава дежурных водителей;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рассчитывается на 1/3 состава дежурных водителей.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15.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Войсковые мастерские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службы (года)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Комната начальника мастерской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Комната начальника цеха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Мастерская по ремонту белья и обмундирования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рабочих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количество определяется от площади мастерской;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допускается устанавливать шкаф армейский индивидуальный.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16.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Бани и прачечные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службы (года)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Вестибюль с гардеробом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крючков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Ожидальные, остывочные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Помещение для раздевания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Моечное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Кладовые для чистого белья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кладовщика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Кладовые грязного белья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кладовщика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Туалет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Парикмахерская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парикмахера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мастера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парикмахерскую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мастера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парикмахера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мастера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парикмахерскую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парикмахерскую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парикмахерскую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Кладовая моющих и дезинфицирующих средств, а также уборочного инвентаря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Комната обслуживающего персонала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спецодежды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работника смены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Подсобное помещение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Механизированная прачечная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Цех приемки, сортировки, метки и хранения грязного белья***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Стиральный цех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Сушильно-гладильный цех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Помещение для разборки и хранения чистого белья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Ремонтная мастерская и кладовая стиральных машин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Химчистка имущества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Глажение обмундирования и правка шапок-ушанок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Кладовая вычищенного имущества***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количество определяется от наличия помывочных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количество определяется от потребности;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- оборудуется стеллажами по потребности.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17.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Отдельные объекты жилой зоны военного городка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(помещений)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службы (года)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упрощенного типа (кубрикового типа)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Жилые комнаты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бытовая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комбинированный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Комната для умывания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умывальников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умывальников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бритья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умывальников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жилыми ячейками, оборудованными блоком санитарно-бытовых помещений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Жилые комнаты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бытовая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комбинированный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бритья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Жилая комната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бытовая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бритья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допускается устанавливать шкаф настенный;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устанавливается в люкс номера.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18.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медицинских учреждений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службы (года)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Регистратура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каталожный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регистратуру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регистратуру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Приемное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приемное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приемное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приемное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приемное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Помещение для временного хранения вещей больных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Палата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Бокс для инфекционных больных, с туалетом, ванной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бритья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Пост дежурной медсестры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Кабинет врача (амбулаторного приема)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Перевязочная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перевязочную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перевязочную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перевязочную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перевязочную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перевязочную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Процедурная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процедурную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процедурную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процедурную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процедурную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процедурную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процедурную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Столовая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4-х местный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 столу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Ванная с душем для палат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Клизменная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медикаментов(инструментов)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Комната персонала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4-х местный***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Помещение для хранения грязного белья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Кладовая для хранения чистого белья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Стеллаж*****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Кладовая для хранения инфицированного белья и постельных принадлежностей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Туалет с умывальником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настенное******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Гардероб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Кабинет электрокардиографии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Лаборатория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лабораторию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лабораторию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Аптека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аптеку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аптеку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аптеку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Комната дежурного врача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Рентген кабинет (кабинет флюорографический)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Помещение для хранения предметов уборки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Кабинет ультразвуковой диагностики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Эндоскопический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Кабинет сестры хозяйки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гладильный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Кабинет старшей медицинской сестры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Кабинет главной медицинской сестры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Кабинет начальника отделения (ординаторская, стационар)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Кабинет гипербарической оксигенации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Кабинет (зал) лечебной физической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Кабинет для массажа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(стол) для массажа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Кабинет физиотерапии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Поликлиника*******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Лазарет*******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военной медицины********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Интернатура медицинского состава*********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военно-врачебная комиссия********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пункт*******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рота********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количество определяется по потребности;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для установки орг.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- при наличии столовой для персонала не устанавливается;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- допускается устанавливать шкаф для одежды индивидуальный.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- количество определяется от площади комнаты;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- количество определяется по числу умывальников;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- имеющиеся помещения укомплектовываются мебелью применительно пунктов 1 – 34 нормы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 - имеющиеся помещения укомплектовываются мебелью применительно норм № 2 и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********* - имеющиеся помещения укомплектовываются мебелью применительно пунктов 1 – 34 нормы № 4.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19.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Полевая мебель и инвентарь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службы (года)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полевой раскладной*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полевой раскладной*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полевая раскладная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полевая прикроватная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Шкатулка металлическая переносная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взвод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отопительная переносная, в комплекте**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 полевого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 полевого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Биотуалет*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12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источник электроэнергии***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для офицерского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количество определяется в зависимости от площади палатки;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- количество определяется по необходимой мощности для освещения палаток в полевых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Общевойсковые и иные объекты (помещения), не вошедшие в нормы снабжения мебелью и казарменным инвентарем, обеспечиваются мебелью применительно к аналогичным объектам (помещениям), указанным в настоящих нормах.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укомплектовываются столами компьютерными и мебелью для другой оргтехники согласно имеющейся в наличии оргтехники.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установке шкафа для одежды, шкафа канцелярского и шкафа для одежды индивидуального допускается устанавливать сверху антресоль.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Шкафы ячеечные – могут быть 2,3,4,5 ячеечные, количество ячеек определяется в зависимости от потребности.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