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7a5" w14:textId="a350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октября 2015 года № 78. Зарегистрирован в Министерстве юстиции Республики Казахстан 10 ноября 2015 года № 12265.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Департаменте Комитета национальной безопасности Республики Казахстан по городу Астане.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00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городу Астане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города Астаны,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городу Астане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городу Астане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города Астаны.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Алматинский районный отдел. Зона обслуживания – Алматинский район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Есильский районный отдел. Зона обслуживания – Есильский район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Сарыаркинский районный отдел. Зона обслуживания – Сарыаркинский район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Байконурский районный отдел. Зона обслуживания – Байконурский район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районный отдел Нұра. Зона обслуживания – район Нұра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районный отдел Сарайшық. Зона обслуживания – район Сарайшық города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24.06.2025 </w:t>
      </w:r>
      <w:r>
        <w:rPr>
          <w:rFonts w:ascii="Times New Roman"/>
          <w:b w:val="false"/>
          <w:i w:val="false"/>
          <w:color w:val="000000"/>
          <w:sz w:val="28"/>
        </w:rPr>
        <w:t>№ 420/нс-па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Астана, улица Алиби Джангильдина, 21.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00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городу Астане".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00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города Астаны;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единой государственной политики в области защиты государственных секретов;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00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3"/>
    <w:bookmarkStart w:name="z1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64"/>
    <w:bookmarkStart w:name="z1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города Астаны;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Департамента;</w:t>
      </w:r>
    </w:p>
    <w:bookmarkEnd w:id="87"/>
    <w:bookmarkStart w:name="z1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88"/>
    <w:bookmarkStart w:name="z1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89"/>
    <w:bookmarkStart w:name="z1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0"/>
    <w:bookmarkStart w:name="z1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1"/>
    <w:bookmarkStart w:name="z1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00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16.10.2024 </w:t>
      </w:r>
      <w:r>
        <w:rPr>
          <w:rFonts w:ascii="Times New Roman"/>
          <w:b w:val="false"/>
          <w:i w:val="false"/>
          <w:color w:val="000000"/>
          <w:sz w:val="28"/>
        </w:rPr>
        <w:t>№ 883/нс-па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города Астаны;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города Астаны;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города Астаны;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города Астаны;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города Астаны, разрабатываемый местным исполнительным органом;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работе призывных комиссий на период проведения призыва граждан на воинскую службу;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правопорядка в Департаменте;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осуществление работы по развитию и расширению сферы употребления государственного языка в Департаменте;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и контроль работы по обеспечению режима секретности в государственных органах и организациях;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контроль исполнения на территории города Астаны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охраны зданий, объектов, а также пропускного и внутриобъектового режимов;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000000"/>
          <w:sz w:val="28"/>
        </w:rPr>
        <w:t>№ 95/қе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36"/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46"/>
    <w:bookmarkStart w:name="z14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"/>
    <w:bookmarkStart w:name="z15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