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f7e1" w14:textId="1b9f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октября 2015 года № 79. Зарегистрирован в Министерстве юстиции Республики Казахстан 10 ноября 2015 года № 12261.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21.07.2022 </w:t>
      </w:r>
      <w:r>
        <w:rPr>
          <w:rFonts w:ascii="Times New Roman"/>
          <w:b w:val="false"/>
          <w:i w:val="false"/>
          <w:color w:val="000000"/>
          <w:sz w:val="28"/>
        </w:rPr>
        <w:t>№ 594/нс-па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Карагандинской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Карагандинской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Карагандинской области,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79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Карагандинской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594/нс-па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Карагандинской области (далее–Департамент)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Карагандинской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Темиртауское городское управление. Зона обслуживания – город Темиртау, Нуринский и Осакаровский районы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Шахтинское городское управление. Зона обслуживания – города Шахтинск, Сарань и Абайский, Шетский районы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Балхашский городское управление. Зона обслуживания – города Балхаш, Приозерск и Актогайский район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Каркаралинский городской отдел. Зона обслуживания – Каркаралинский и Бухар-Жырауский районы Карагандинской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100000, Республика Казахстан, Карагандинская область, город Караганда, проспект Бухар-Жырау, 17.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Карагандинской области".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Карагандинской области;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помещения, Департамент уведомляет прокурора в течение двадцати четырех часов;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64"/>
    <w:bookmarkStart w:name="z1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65"/>
    <w:bookmarkStart w:name="z1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Карагандинской области;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радиоизлучения передающих радиоэлектронных средств, работа которых представляет угрозу безопасности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0"/>
    <w:bookmarkStart w:name="z1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1"/>
    <w:bookmarkStart w:name="z1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2"/>
    <w:bookmarkStart w:name="z1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Карагандинской области;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Карагандинской области;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Карагандинской области;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 в порядке и пределах, установленных законодательством Республики Казахстан;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Карагандинской области;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Карагандинской области, разрабатываемый местным исполнительным органом;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Карагандинской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50"/>
    <w:bookmarkStart w:name="z15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4"/>
    <w:bookmarkStart w:name="z1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