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e6ea" w14:textId="4df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октября 2015 года № 800. Зарегистрирован в Министерстве юстиции Республики Казахстан 10 ноября 2015 года № 12260.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натуральные нормы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800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Натуральные нормы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– в редакции приказа Министра внутренних дел РК от 17.02.2021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Индивидуальный рацион питания (сухой паек) для сотрудников подразделений специального назначения Министерства внутренних дел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мероприятий по охране общественного порядка, обеспечению общественной безопасности вне места постоянной дислокации, а также в случаях, когда не представляется возможным готовить горячую пищу, обеспечивать индивидуальным рационом питания привлеченный личный состав органов внутренних дел.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превышает трех суток.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Продовольственный паек для лиц, проходящих первоначальную профессиональную подготовку и курсантов организаций образования Министерства внутренних дел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(штук, выдается на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2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Замена продуктов при выдаче продовольственных пайков для лиц, проходящих первоначальную профессиональную подготовку и курсантам организаций образования Министерства внутренних дел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галетами,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второго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 (обогащенную)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крупо-овощными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второго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"Соевые бабы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–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сушенными, пюре картофельным сухим, картофельной крупкой,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квашеные, соленые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 (перо)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полупотрошеным и непотрошеным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полукопченую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колбасным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замороженном и соленом виде, потрошеную без головы)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или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всех видов и семейств с головой,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 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простоквашей, ацидофилином)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 куриными,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виде)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простыми, баранками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 (мл), помидорами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 50 %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 ягодных экстрактах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Соевый продукт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перловой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овсяной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Продовольственный паек пациентов лечебных учреждений Министерства внутренних дел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"Ветерон", г/драже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13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Прямая замена продуктов при выдаче продовольственных пайков пациентам лечебных учреждений Министерства внутренних дел Республики Казахстан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обогащенной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первого сорта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растительное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манную, рис и макаронные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 или 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Продовольствие служебных животных Министерства внутренних дел Республики Казахстан</w:t>
      </w:r>
    </w:p>
    <w:bookmarkEnd w:id="148"/>
    <w:bookmarkStart w:name="z172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Лошади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животного в сутки,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Ежесуточно на подстилку,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и вьючные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1,5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года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7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регионах, где отсутствуют места свободного выпаса лошадей, выдается: овса – 8 кг, сена – 10 кг на одно животное в сутки.</w:t>
      </w:r>
    </w:p>
    <w:bookmarkEnd w:id="155"/>
    <w:bookmarkStart w:name="z17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содержании на пунктах приема лошадей, перевозках их наземным и водным транспортом на одну лошадь в сутки выдается: сена - 13 кг, соломы - 1,5 кг, а в период с 1 октября по 1 апреля при перевозках на расстояние свыше 1000 км - сена 15 кг, соломы - 1,5 кг.</w:t>
      </w:r>
    </w:p>
    <w:bookmarkEnd w:id="156"/>
    <w:bookmarkStart w:name="z17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Штатным лошадям конно-спортивных команд выдается: сена - 6 кг, овса - 5 кг, отрубей пшеничных - 1 кг, кукурузы дробленой - 1 кг, муки травяной - 1 кг, мелассы-патоки - 0,5 кг, льняного семени - 0,05 кг, подкормки витаминно-минеральной - 0,5 кг, соли - 0,05 кг, прикусочным лошадям - 1,5 кг сена.</w:t>
      </w:r>
    </w:p>
    <w:bookmarkEnd w:id="157"/>
    <w:bookmarkStart w:name="z17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Служебные собаки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четырех- месячного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 или конина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6"/>
    <w:bookmarkStart w:name="z18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к данной норме выдается 50 г мяса второй категории или 125 г мясных субпродуктов второй категории на одну собаку в сутки.</w:t>
      </w:r>
    </w:p>
    <w:bookmarkEnd w:id="167"/>
    <w:bookmarkStart w:name="z18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выдается вместо 200 г крупы овсяной или пшена такое же количество риса.</w:t>
      </w:r>
    </w:p>
    <w:bookmarkEnd w:id="168"/>
    <w:bookmarkStart w:name="z18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к данной норме выдается на одну собаку в сутки:</w:t>
      </w:r>
    </w:p>
    <w:bookmarkEnd w:id="169"/>
    <w:bookmarkStart w:name="z18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мл молока;</w:t>
      </w:r>
    </w:p>
    <w:bookmarkEnd w:id="170"/>
    <w:bookmarkStart w:name="z18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щенных сук – 100 г мяса второй категории или 250 г мясных субпродуктов второй категории;</w:t>
      </w:r>
    </w:p>
    <w:bookmarkEnd w:id="171"/>
    <w:bookmarkStart w:name="z18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кормящих сук (до отъема щенков) в питомниках – 100 г мяса второй категории или 250 г мясных субпродуктов второй категории, а также 500 мл молока;</w:t>
      </w:r>
    </w:p>
    <w:bookmarkEnd w:id="172"/>
    <w:bookmarkStart w:name="z18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собак, охраняющих вредные для их здоровья объекты, – 500 мл молока;</w:t>
      </w:r>
    </w:p>
    <w:bookmarkEnd w:id="173"/>
    <w:bookmarkStart w:name="z18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поливитаминные и минеральные препараты – взрослым собакам – 15 г., щенкам и растущим собакам – 5-10 г.</w:t>
      </w:r>
    </w:p>
    <w:bookmarkEnd w:id="174"/>
    <w:bookmarkStart w:name="z18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вместо продуктов, предусмотренных данной нормой, выдавать по две банки мясорастительных консервов расфасовкой по 350 гр. или сухой корм пo 700 гр. на одну собаку в сутки.</w:t>
      </w:r>
    </w:p>
    <w:bookmarkEnd w:id="175"/>
    <w:bookmarkStart w:name="z18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четырехмесячного возраста с ежедневным равномерным увеличением выдавать:</w:t>
      </w:r>
    </w:p>
    <w:bookmarkEnd w:id="176"/>
    <w:bookmarkStart w:name="z18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овсяную, пшено - с трехнедельного возраста, начиная с 40 г;</w:t>
      </w:r>
    </w:p>
    <w:bookmarkEnd w:id="177"/>
    <w:bookmarkStart w:name="z18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2-ой категории или конину - с месячного возраста, начиная с 20 г, а мясные субпродукты второй категории - с 40 г.</w:t>
      </w:r>
    </w:p>
    <w:bookmarkEnd w:id="178"/>
    <w:bookmarkStart w:name="z18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г. и для щенков 400 г. соломы в сутки.</w:t>
      </w:r>
    </w:p>
    <w:bookmarkEnd w:id="179"/>
    <w:bookmarkStart w:name="z18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установленной суточной нормы кормления выдавать сухие корма для служебных собак из расчета: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собак</w:t>
            </w:r>
          </w:p>
          <w:bookmarkEnd w:id="1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кг- 50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1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1-2 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2-4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собаки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собаки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Щенки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</w:tbl>
    <w:bookmarkStart w:name="z188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 Замена одних продуктов другими по продовольствию служебных животных Министерства внутренних дел Республики Казахстан</w:t>
      </w:r>
    </w:p>
    <w:bookmarkEnd w:id="185"/>
    <w:bookmarkStart w:name="z188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Служебным собакам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  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(с содержанием протеина не ниже 90 %): 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сушеным стерилизованным без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топленые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 (рафинированным)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(овсяной, пшеном)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98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Консервы мясорастительные для служебных собак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субпродукты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 мясом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 субпродуктами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0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Фураж для лошадей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фураж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овсом, ячменем, кукурузой, отрубями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пшеничным комбикормом брикетным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овсяными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жмыхом льняным, подсолнечным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джугарой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 (в брикетах)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208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Оборудование, столово-кухонный инвентарь организаций образования Министерства внутренних дел Республики Казахстан</w:t>
      </w:r>
    </w:p>
    <w:bookmarkEnd w:id="201"/>
    <w:bookmarkStart w:name="z208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4-местный 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стационара мед.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фарфоровое чайное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4 литра для первых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2 литра для вторых и третьих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емкостью 0,2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 D-200 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D-240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кастрюлю и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(кувшин, два стакана, поднос и полоскательница стеклянная или фарфоровая)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льняные для ваз с хлебом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выдувной для 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питьевая емкостью 0.4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(ваза) фарфоровая или пластмассовая для салфеток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для вторых блюд D-200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D-175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закусок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сахара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0,4 литра, ложка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полевая, пищевой термос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питания вне мест дислокации по объему котлов в зависимости от штатной численности</w:t>
            </w:r>
          </w:p>
        </w:tc>
      </w:tr>
    </w:tbl>
    <w:bookmarkStart w:name="z239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столов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500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доставкой готовой пищи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приготовлении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23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2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обыкновенные предельная нагрузка 10-20 кг для продовольственных складов на каждое 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2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2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 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500-1000 кг: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 на каждое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взвешивания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2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чая 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2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паровой электрический: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выварки костей (котлы емкостью 250-400 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2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 ручной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2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формовки и панировки котлет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2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2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мясорыбных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овощных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2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2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2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2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2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рычажный для резки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Овощерезка-корнерезка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универсальн.  с комплектами машин общего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чащами: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10-25 тонн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6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12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 140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 150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80-400 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для других нужд кухонь-столовых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4-местный с комплектами 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 в обеденном зале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10-местный с комплектами 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подвески мясных туш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bookmarkEnd w:id="2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сушильный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27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Бачка металлическая с крышками, для пищевых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10*12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 для масла растительного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2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2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2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2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2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емкостью 2,0-10,0 литров: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2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емкостью 10-15 литров с длинными ручками: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2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Коробка-котел наплитная из нержавеющей стали для приготовления диетических 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2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для варки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 20-50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 при переходящем запасе продуктов: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2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желобковый для чистки картофеля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 или приспособление для вскрытия консервных банок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комплектна каждого штатного повара, но не менее 4 комплектов на кухню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3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3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или гигрометр для продовольственных складов на каждое 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3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 алюминиевый (при отсутствии водопровода):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3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3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круглый оцинкованный: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рукомойников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3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3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Табурет-подставка металлический под котлы наплитные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  <w:bookmarkEnd w:id="3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 36-38 л для молока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  <w:bookmarkEnd w:id="3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литые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  <w:bookmarkEnd w:id="3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bookmarkEnd w:id="3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 емкостью 7,0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Котелок, фляга армейская, чехол к фляге армейской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рядовому и начальствующим составам подразделений ОВД РК</w:t>
            </w:r>
          </w:p>
        </w:tc>
      </w:tr>
    </w:tbl>
    <w:bookmarkStart w:name="z39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Оборудование, столово-кухонный инвентарь лечебных учреждений Министерства внутренних дел Республики Казахстан</w:t>
      </w:r>
    </w:p>
    <w:bookmarkEnd w:id="318"/>
    <w:bookmarkStart w:name="z394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 госпиталей и стационаров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 (кувшин, два стакана, поднос и полоскательница)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льняные для ваз с хлебом и фруктами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полотняная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чая: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салфеток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фарфоровая: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D-200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D-175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416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складов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 (койко-мест)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300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3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 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нагрузка, 2-10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помещений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нагрузка, 100-200 кг для кладовых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товарные, предельная нагрузка 500-1000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чая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паровый, электрический: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раскатки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500-1000 тарелок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дежами емкостью 140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 для резки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универсальный с комплектом машин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3-х конфорочный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чашами: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5-10 тонн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 объемом 6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кухонь: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130-400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 с комплектами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(колода) для 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дверных оконных 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3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Бачек металлический с крышкой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 для масла растительного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эмалированная (нержавеющая сталь) емкостью 2-10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эмалированная (нержавеющая сталь) емкостью 8-15 литров с длинными ручками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- котел наплитная из нержавеющей стали для приготовления диетических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50-60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гастрономический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желобковый для чистки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каждого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или гигрометр 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Табуретка-подставка металлическая под котел наплитный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 36-38 литров для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литров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7,0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498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Для лечебных отделений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лечебное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лечебное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1-2 комфорочная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 3-х комфорочный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3-секционная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из нержавеющей стали  емкостью до 10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0,2 литров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 местный  с комплектом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 посадочных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фарфоровый для заварки 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алюминиевый штампованный полированный емкостью 3,0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палату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распределитель воды (диспенсер)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(кувшин-графин, поднос, стаканы по числу койко-мест)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прессованный емкостью 250 см³ по числу койко-мест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96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Оборудование и столово-кухонный инвентарь для служебных животных Министерства внутренних дел Республики Казахстан</w:t>
      </w:r>
    </w:p>
    <w:bookmarkEnd w:id="469"/>
    <w:bookmarkStart w:name="z519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кухонь служебных собак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кухню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до 500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чугунный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3 л емкости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Кормушка-пойлушка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алюминиевый однососковый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посуды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овальный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 (на малых кухнях нож-секач или рубак)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емкостью 0,4-0,8 м³ из числа бывших в употреблении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алюминиевый литой емкостью 2 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2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Тара для перевозки и хранения зернофуража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 голов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bookmarkEnd w:id="4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переходящем запасе до 30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