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dba4" w14:textId="e73d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6 октября 2015 года № 80. Зарегистрирован в Министерстве юстиции Республики Казахстан 9 ноября 2015 года № 12254.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Павлодарской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Павлодарской области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2015 года № 80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Павлодарской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национальной безопасности Республики Казахстан по Павлодарской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Павлодарской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bookmarkStart w:name="z1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3"/>
    <w:bookmarkStart w:name="z1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Аксуский городской отдел. Зона обслуживания – город Аксу, Майский район;</w:t>
      </w:r>
    </w:p>
    <w:bookmarkEnd w:id="14"/>
    <w:bookmarkStart w:name="z1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Железинское районное отделение. Зона обслуживания – Железинский район и район Тереңкөл;</w:t>
      </w:r>
    </w:p>
    <w:bookmarkEnd w:id="15"/>
    <w:bookmarkStart w:name="z1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 городе Экибастузе. Зона обслуживания – город Экибастуз и Экибастузская сельская зона;</w:t>
      </w:r>
    </w:p>
    <w:bookmarkEnd w:id="16"/>
    <w:bookmarkStart w:name="z1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Иртышское районное отделение. Зона обслуживания – Иртышский и Актогайский районы;</w:t>
      </w:r>
    </w:p>
    <w:bookmarkEnd w:id="17"/>
    <w:bookmarkStart w:name="z1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Успенское районное отделение. Зона обслуживания – Успенский и Павлодарский районы;</w:t>
      </w:r>
    </w:p>
    <w:bookmarkEnd w:id="18"/>
    <w:bookmarkStart w:name="z1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Шербактинское районное отделение. Зона обслуживания – Шербактинский район и район Аққулы;</w:t>
      </w:r>
    </w:p>
    <w:bookmarkEnd w:id="19"/>
    <w:bookmarkStart w:name="z1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Баянаульское районное отделение. Зона обслуживания – Баянаульский район.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140000, Республика Казахстан, Павлодарская область, город Павлодар, улица Академика Бектурова, 24.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Павлодарской области".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Павлодарской области;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2"/>
    <w:bookmarkStart w:name="z1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Павлодарской области;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6"/>
    <w:bookmarkStart w:name="z1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0"/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"/>
    <w:bookmarkStart w:name="z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4"/>
    <w:bookmarkStart w:name="z1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5"/>
    <w:bookmarkStart w:name="z1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6"/>
    <w:bookmarkStart w:name="z1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Павлодарской области;</w:t>
      </w:r>
    </w:p>
    <w:bookmarkEnd w:id="107"/>
    <w:bookmarkStart w:name="z1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8"/>
    <w:bookmarkStart w:name="z1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9"/>
    <w:bookmarkStart w:name="z1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10"/>
    <w:bookmarkStart w:name="z1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5"/>
    <w:bookmarkStart w:name="z1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6"/>
    <w:bookmarkStart w:name="z1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7"/>
    <w:bookmarkStart w:name="z1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8"/>
    <w:bookmarkStart w:name="z1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Павлодарской области;</w:t>
      </w:r>
    </w:p>
    <w:bookmarkEnd w:id="119"/>
    <w:bookmarkStart w:name="z1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Павлодарской области;</w:t>
      </w:r>
    </w:p>
    <w:bookmarkEnd w:id="120"/>
    <w:bookmarkStart w:name="z1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21"/>
    <w:bookmarkStart w:name="z1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22"/>
    <w:bookmarkStart w:name="z1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3"/>
    <w:bookmarkStart w:name="z1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4"/>
    <w:bookmarkStart w:name="z1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5"/>
    <w:bookmarkStart w:name="z1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Павлодарской области;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Павлодарской области, разрабатываемый местным исполнительным органом;</w:t>
      </w:r>
    </w:p>
    <w:bookmarkEnd w:id="127"/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8"/>
    <w:bookmarkStart w:name="z12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3"/>
    <w:bookmarkStart w:name="z1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4"/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5"/>
    <w:bookmarkStart w:name="z1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6"/>
    <w:bookmarkStart w:name="z1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7"/>
    <w:bookmarkStart w:name="z1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8"/>
    <w:bookmarkStart w:name="z1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9"/>
    <w:bookmarkStart w:name="z1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40"/>
    <w:bookmarkStart w:name="z1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41"/>
    <w:bookmarkStart w:name="z1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42"/>
    <w:bookmarkStart w:name="z1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3"/>
    <w:bookmarkStart w:name="z1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Павлодарской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4"/>
    <w:bookmarkStart w:name="z1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5"/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6"/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7"/>
    <w:bookmarkStart w:name="z1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9"/>
    <w:bookmarkStart w:name="z14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0"/>
    <w:bookmarkStart w:name="z1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1"/>
    <w:bookmarkStart w:name="z1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2"/>
    <w:bookmarkStart w:name="z1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3"/>
    <w:bookmarkStart w:name="z1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4"/>
    <w:bookmarkStart w:name="z14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5"/>
    <w:bookmarkStart w:name="z15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6"/>
    <w:bookmarkStart w:name="z15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7"/>
    <w:bookmarkStart w:name="z15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8"/>
    <w:bookmarkStart w:name="z15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9"/>
    <w:bookmarkStart w:name="z15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0"/>
    <w:bookmarkStart w:name="z15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1"/>
    <w:bookmarkStart w:name="z15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62"/>
    <w:bookmarkStart w:name="z15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"/>
    <w:bookmarkStart w:name="z15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4"/>
    <w:bookmarkStart w:name="z1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