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badff" w14:textId="fbbad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по инвестициям и развитию Республики Казахстан от 20 марта 2015 года № 308 "Об утверждении Правил организации работ бортпроводников в гражданской авиации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по инвестициям и развитию Республики Казахстан от 17 сентября 2015 года № 930. Зарегистрирован в Министерстве юстиции Республики Казахстан 4 ноября 2015 года № 12240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43-1 Закона Республики Казахстан от 24 марта 1998 года «О нормативных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20 марта 2015 года № 308 «Об утверждении Правил организации работ бортпроводников в гражданской авиации Республики Казахстан» (зарегистрированный в Реестре государственной регистрации нормативных правовых актов № 11063, опубликованный в информационно-прававой системе «Әділет» 18 июня 2015 года)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работ бортпроводников в гражданской авиации Республики Казахстан,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«8) руководство по производству полетов – документ, содержащий правила, инструкции и рекомендации для использования эксплуатационным персоналом при выполнении своих обязанностей.».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гражданской авиации Министерства по инвестициям и развитию Республики Казахстан (Сейдахметов Б.К.)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Казахстан, направление его копии на официальное опубликование в периодических печатных изданиях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 и на интранет-портале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Министра по инвестициям и развитию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А. Рау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Министр здравоохранения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и социального развития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 Т.К. Дуйсенова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5 октября 2015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