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e9b7" w14:textId="d34e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сентября 2015 года № 76. Зарегистрирован в Министерстве юстиции Республики Казахстан 29 октября 2015 года № 12212.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Актюбинской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по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по Актюбинской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 №76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Актюбинской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Актюбинской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Актюбинской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Мартукский районный отдел. Зона обслуживания – Мартукский, Хобдинский и Каргалинский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Мугалжарский районный отдел. Зона обслуживания – Мугалжарский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Темирский районный отдел. Зона обслуживания – Темирский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Шалкарский районный отдел. Зона обслуживания – Шалкарский и Иргизский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Хромтауский районный отдел. Зона обслуживания – Хромтауский и Айтекебийский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Байганинское районное отделение. Зона обслуживания – Байганинский и Уилский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Алгинское районное отделение. Зона обслуживания – Алгинский район.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Председателя Комитета национальной безопасности РК от 24.06.2025 </w:t>
      </w:r>
      <w:r>
        <w:rPr>
          <w:rFonts w:ascii="Times New Roman"/>
          <w:b w:val="false"/>
          <w:i w:val="false"/>
          <w:color w:val="000000"/>
          <w:sz w:val="28"/>
        </w:rPr>
        <w:t>№ 420/нс-па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030006, Республика Казахстан, город Актобе, район Алматы, улица Айтеке би, 25.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Актюбинской области".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Актюбинской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64"/>
    <w:bookmarkStart w:name="z1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65"/>
    <w:bookmarkStart w:name="z1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Актюбинской области;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89"/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0"/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1"/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2"/>
    <w:bookmarkStart w:name="z1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Актюбинской области;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Актюбинской области;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Актюбинской области;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зашифровке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Актюбинской области;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Актюбинской области, разрабатываемый местным исполнительным органом;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органов национальной безопасности, в том числе питание сотрудников, военнослужащих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организации архивного дела в Департаменте, создание и использование в этих целях информационных систем;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психолого-физиологических исследований;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Комитета национальной безопасности;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Актюбинской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0"/>
    <w:bookmarkStart w:name="z15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4"/>
    <w:bookmarkStart w:name="z15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