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32af" w14:textId="a42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2 сентября 2015 года № 136. Зарегистрирован в Министерстве юстиции Республики Казахстан 6 октября 2015 года № 12141. Утратил силу приказом Председателя Комитета по статистике Министерства национальной экономики Республики Казахстан от 30 ноября 2016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Председателя Комитета по статистике Министерства национальной экономики РК от 30.11.2016 № 285 (вводится в действие с 01.01.2017)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Приказ вводится в действие с 1 января 2016 года.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подпунктами 3) и 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а также с 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№ 9779),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инструкцию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инструкцию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«Анкета обследования посетителей» (код 0972103, индекс Н-060, периодичность 2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инструкцию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12 декабря 2014 года № 83 «Об утверждении статистических форм общегосударственных статистических наблюдений по статистике туризма и инструкций по их заполнению» (зарегистрированный в Реестре государственной регистрации нормативных правовых актов № 10082, опубликованный в информационно-правовой системе «Әділет» 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Джаркинбаев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2015 года № 136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0"/>
        <w:gridCol w:w="1334"/>
        <w:gridCol w:w="1"/>
        <w:gridCol w:w="5860"/>
        <w:gridCol w:w="11"/>
        <w:gridCol w:w="1040"/>
        <w:gridCol w:w="3"/>
        <w:gridCol w:w="5140"/>
      </w:tblGrid>
      <w:tr>
        <w:trPr>
          <w:trHeight w:val="99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міндетін атқарушының 2015 жылғы 2 қыркүйектегі № 136 бұйрығына 1 - қосымша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5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74"/>
              <w:gridCol w:w="872"/>
              <w:gridCol w:w="803"/>
              <w:gridCol w:w="817"/>
              <w:gridCol w:w="844"/>
              <w:gridCol w:w="1790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в часах (нужное обвести)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8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дәйексіз деректерді ұсыну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алғашқы статистикалық деректерді тапсырмау «Әкімшілік құқық бұзушылық туралы»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Кодексінің 497-бабында көзделген әкімшілік құқық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соответствующие органы государственной статистики являются административными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правонарушениях».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0951102</w:t>
            </w:r>
          </w:p>
        </w:tc>
        <w:tc>
          <w:tcPr>
            <w:tcW w:w="5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мест размещения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95"/>
              <w:gridCol w:w="1918"/>
              <w:gridCol w:w="1620"/>
              <w:gridCol w:w="4179"/>
              <w:gridCol w:w="2048"/>
            </w:tblGrid>
            <w:tr>
              <w:trPr>
                <w:trHeight w:val="450" w:hRule="atLeast"/>
              </w:trPr>
              <w:tc>
                <w:tcPr>
                  <w:tcW w:w="21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19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27"/>
                    <w:gridCol w:w="726"/>
                  </w:tblGrid>
                  <w:tr>
                    <w:trPr>
                      <w:trHeight w:val="30" w:hRule="atLeast"/>
                    </w:trPr>
                    <w:tc>
                      <w:tcPr>
                        <w:tcW w:w="62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2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6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тоқсан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41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27"/>
                    <w:gridCol w:w="720"/>
                    <w:gridCol w:w="760"/>
                    <w:gridCol w:w="666"/>
                  </w:tblGrid>
                  <w:tr>
                    <w:trPr>
                      <w:trHeight w:val="30" w:hRule="atLeast"/>
                    </w:trPr>
                    <w:tc>
                      <w:tcPr>
                        <w:tcW w:w="62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2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6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20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1035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Экономикалық қызмет түрлерінің жалпы жіктеуішінің – 55-кодына сәйкес 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қосалқы экономикалық қызмет түрлеріне тұратын орынды ұйымдастыру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көрсетуді жүзеге асыратын заңды тұлғалар және (немесе) олардың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құрылымдық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 бөлімшелері, дара кәсiпкерлер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Представляют юридические лица и (или) их структурные и обособленные подразделения,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предприниматели, осуществляющие услуги по организации проживания, имеющими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и вторичный виды экономической деятельности согласно коду Общего классификатора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экономической деятельности (далее - ОКЭД) - 55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кейінгі 25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числа после отчетного периода.</w:t>
            </w:r>
          </w:p>
        </w:tc>
      </w:tr>
      <w:tr>
        <w:trPr>
          <w:trHeight w:val="285" w:hRule="atLeast"/>
        </w:trPr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7"/>
              <w:gridCol w:w="360"/>
              <w:gridCol w:w="320"/>
              <w:gridCol w:w="32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6"/>
            </w:tblGrid>
            <w:tr>
              <w:trPr>
                <w:trHeight w:val="30" w:hRule="atLeast"/>
              </w:trPr>
              <w:tc>
                <w:tcPr>
                  <w:tcW w:w="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7"/>
              <w:gridCol w:w="360"/>
              <w:gridCol w:w="320"/>
              <w:gridCol w:w="32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6"/>
            </w:tblGrid>
            <w:tr>
              <w:trPr>
                <w:trHeight w:val="30" w:hRule="atLeast"/>
              </w:trPr>
              <w:tc>
                <w:tcPr>
                  <w:tcW w:w="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14"/>
        <w:gridCol w:w="4986"/>
      </w:tblGrid>
      <w:tr>
        <w:trPr>
          <w:trHeight w:val="555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Орналастыру орыны туралы жалпы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Общие сведения о месте размещения</w:t>
            </w:r>
          </w:p>
        </w:tc>
        <w:tc>
          <w:tcPr>
            <w:tcW w:w="4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Орналастыру орнының нақты орналасқан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 (оның тіркелген жеріне қарамастан)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местонахождение услуг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(независимо от места его регистрации)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город, район, населенный пункт</w:t>
            </w:r>
          </w:p>
        </w:tc>
        <w:tc>
          <w:tcPr>
            <w:tcW w:w="49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163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65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(ӘАОЖ) сәйкес аумақ коды (статистика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административно-территориальных объектов (КАТО)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работниками органа статистики)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Орналастыру орнының экономикалық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жүзеге асырылатын негізгі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атауын Экономикалық қызмет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номенклатурасына сәйкес (ЭҚЖЖ бойынша код)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наименование и код согласно Номенклатуре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экономической деятельности (код по 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осуществляемого основного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 места размещения</w:t>
            </w:r>
          </w:p>
        </w:tc>
        <w:tc>
          <w:tcPr>
            <w:tcW w:w="4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Орналастыру орнының бірегей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код места размещения</w:t>
            </w:r>
          </w:p>
        </w:tc>
        <w:tc>
          <w:tcPr>
            <w:tcW w:w="4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Сіздің орналастыру орныңыз жататын курорттық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аймақтың реттік нөмірін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курортной зоны, к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Ваше место размещения</w:t>
            </w:r>
          </w:p>
        </w:tc>
        <w:tc>
          <w:tcPr>
            <w:tcW w:w="4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Орналастыру орындарының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Характеристика мест размещения</w:t>
            </w:r>
          </w:p>
        </w:tc>
        <w:tc>
          <w:tcPr>
            <w:tcW w:w="4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белгісімен жауаптың тиісті нұсқасы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Отмечается знаком </w:t>
            </w:r>
            <w:r>
              <w:drawing>
                <wp:inline distT="0" distB="0" distL="0" distR="0">
                  <wp:extent cx="368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вариант ответа</w:t>
            </w:r>
          </w:p>
        </w:tc>
        <w:tc>
          <w:tcPr>
            <w:tcW w:w="4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Орналастыру орнының тізіліміне сәйкес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Согласно реестру мест размещения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"/>
        <w:gridCol w:w="3480"/>
        <w:gridCol w:w="1186"/>
        <w:gridCol w:w="3480"/>
        <w:gridCol w:w="1187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Орналастыру орнының түрі: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Тип места размещения: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мейрамханасы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рестораном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мейрамханасы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ресторана</w:t>
            </w:r>
          </w:p>
        </w:tc>
        <w:tc>
          <w:tcPr>
            <w:tcW w:w="1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мотель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пансионаты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 отдыха</w:t>
            </w:r>
          </w:p>
        </w:tc>
        <w:tc>
          <w:tcPr>
            <w:tcW w:w="1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лагерь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 бірқабатты бунгало, ауылдық үйлер (шале), коттедждер, шағын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одноэтажные бунгало, сельские домики (шале), коттеджи, небольшие домики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 трейлерлік парктер, ойын-сауық қалашықтары, қысқа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үшін аң аулайтын және балық аулайтын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трейлерные парки, развлекательные городки, охотничьи и рыболовные угодья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 размещения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 база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кемпинг</w:t>
            </w:r>
          </w:p>
        </w:tc>
        <w:tc>
          <w:tcPr>
            <w:tcW w:w="1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Қонақ үй дәрежелері: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Категория гостиницы:</w:t>
            </w:r>
          </w:p>
        </w:tc>
        <w:tc>
          <w:tcPr>
            <w:tcW w:w="3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*(1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*(1 звезда)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**(2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**(2 звезды)</w:t>
            </w:r>
          </w:p>
        </w:tc>
        <w:tc>
          <w:tcPr>
            <w:tcW w:w="1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***(3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*** (3 звезды)</w:t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(4 звезды)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 (5 звезд)</w:t>
            </w:r>
          </w:p>
        </w:tc>
        <w:tc>
          <w:tcPr>
            <w:tcW w:w="1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санаты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54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Орналастыру орындары туралы келесі ақпаратты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Укажите следующую информацию по местам размещения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4274"/>
        <w:gridCol w:w="1292"/>
        <w:gridCol w:w="221"/>
        <w:gridCol w:w="1659"/>
        <w:gridCol w:w="3771"/>
        <w:gridCol w:w="1292"/>
      </w:tblGrid>
      <w:tr>
        <w:trPr>
          <w:trHeight w:val="6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 человек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апартаментов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 қызметкерлерді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сезонных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человек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«люкс» сыныбындағы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«люкс»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 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стандартных номеров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удобств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сыйымдылық,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вместимость, койко-мест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единиц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койко-суток, тенге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Келушілер бойынша ақпараттарды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Укажите информацию по посетителям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3051"/>
        <w:gridCol w:w="1996"/>
        <w:gridCol w:w="1291"/>
        <w:gridCol w:w="1997"/>
        <w:gridCol w:w="2356"/>
        <w:gridCol w:w="1819"/>
      </w:tblGrid>
      <w:tr>
        <w:trPr>
          <w:trHeight w:val="6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мақсаттары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целям поездок: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1-бағаннан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(туристер)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(туристы)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(ночевок),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ажет болған жағдайда қосымша парақтарда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Маусымдық орналастыру орындары үшін маусымның ашылу және жабылу күні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айы (егер Сіз осы тоқсанда жұмыстың маусымдылығына байланысты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орнының жұмысын тоқтата тұруды жоспарласаңыз, онда 5.1-тармақта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орнының жабылуының болжамды күнін, ал 5.2-тармақта орналастыру 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жұмысын қайтадан бастаудың болжамды күнін көрсетіңіз. Егер есепті 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Сіздің орналастыру орныңыз таратылса, онда 5.3-тармақта таратудың болжамды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күнін көрсетіңіз.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Дата и месяц закрытия и открытия сезона для сезонных мест размещения (если в текущем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квартале Вы планируете временно приостановить работу места размещения,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сезонностью работы, то укажите, пожалуйста, примерную дату закрытия места размещения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пункте 5.1, а в пункте 5.2 укажите примерную дату возобновления работы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размещения. Если в отчетном квартале Ваше место размещения будет ликвидировано,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примерную дату ликвидации в пункте 5.3)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 маусымның жабылу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дата закрытия сезона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КК.АА.ЖЖ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 маусымның ашылу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дата открытия сезона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КК.АА.ЖЖ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 орналастыру орындарын тарату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дата ликвидации места размещения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КК.АА.ЖЖ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Есепті кезеңдегі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жұмыс істеген күндерінің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күндер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Количество дней функционирования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 отчетном периоде, дни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Күні, айы және жылы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День, месяц и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   ____________________________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_____________________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7"/>
        <w:gridCol w:w="2861"/>
        <w:gridCol w:w="8502"/>
      </w:tblGrid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(болған жағдайда) 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фамилия, имя и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(болған жағдайда)   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фамилия, имя и отчество (при его наличии)          подпись</w:t>
            </w:r>
          </w:p>
        </w:tc>
      </w:tr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(болған жағдайда)   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фамилия, имя и отчество (при его наличии)          подпись</w:t>
            </w:r>
          </w:p>
        </w:tc>
      </w:tr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Мөрдің орны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 (при наличии)</w:t>
            </w:r>
          </w:p>
        </w:tc>
      </w:tr>
    </w:tbl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2015 года № 136   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деятельности мест размещения»</w:t>
      </w:r>
      <w:r>
        <w:br/>
      </w:r>
      <w:r>
        <w:rPr>
          <w:rFonts w:ascii="Times New Roman"/>
          <w:b/>
          <w:i w:val="false"/>
          <w:color w:val="000000"/>
        </w:rPr>
        <w:t>
(код 0951102, индекс 2-туризм, периодичность квартальная)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- физическое лицо, состоящее в трудовых отношениях с работодателем и непосредственно выполняющее работу по трудовому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сезонные работы – работы, которые в силу климатических или иных природных условий выполняются в течение определенного периода (сезона), но не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составляется на основе бухгалтерских документов и данных документов первичного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подпункте 2.3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2.4 под мотелем понимается гостиница для автотуристов, расположенная у автострады или входящая в состав туристского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2.5 указываются места размещения с минимальными удобствами, обычно, сезонного функционирования, расположенные в рекреационной зоне, которые обеспечивают условия для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2.6 отражаются места размещения сезонного функционирования для активного отдыха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2.7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2.9 под туристской базой понимается место размещения, предоставляющее туристам плановых маршрутов (при наличии свободных мест - туристам без путевок) ночлег, питание и обеспечивающее их туристско-экскурсионным, культурно-бытовым и физкультурно-оздоровительным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2.10 кемпинг означает место для автотуристов с оборудованной парковкой, туалетами, местами для палаток или домиками легкого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2.11 включается временное жилье в одноместных или общих комнатах или общежитиях, сдаваемые посетителям в период летнего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подпункте 1.1 пункта Б раздела 2 гостиница категории 1 звезда означает малое заведение, имеющее минимальный набор для размещения проживающих, предлагающее базовые услуги - размещение и питание организованное самим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1.2 к гостинице категории 2 звезды относится как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1.3 гостиница категории 3 звезды учитывает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1.4 гостиница категории 4 звезды отражает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имеющее спальни больших размеров, услуги химчистки и такси, ресторанов, имеющих высокий уровень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1.5 гостиница категории 5 звезд означает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имеющее специально обученный персонал, обеспечивающий бесперебойное предоставление услуг и работу ресторана на высоком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1.6 учитывается, как малое заведение с ограниченным сервисом, не предполагающим других услуг, кроме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1 раздела 3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объем оказанных услуг по предоставлению места размещения. Если стоимость проживания включает в себя завтрак,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Гостиничный номер по строке 4 означает изолированное, меблированное, сдаваемое для временного проживания жилое помещение, которое состоит из одной, двух и более комнат.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относится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относятся номера с низким уровнем комфортабельности, предоставляющие минимальный пакет услуг по проживанию.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вместимость по строке 5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сданных номеров по строке 6 отражает количество номеров, которые сдавались в течение отчетного периода. Например, гостиница имеет 5 номеров, 2 семейные пары сняли 2 номера на 7 дней, в данном случае количество сданных номеров равняется произведению 2-х номеров на 7 дней, который равен 14 сданных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определяется отношением общей суммы дохода от предоставления койко-суток к количеству койко-суток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4 указывается информация по посетителям.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такие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деловые и профессиональные цели отражают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Предоставлено-койко-суток по графе 5 означает ночевку, которая отражает использованное число постоянных мест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которая содержит данные о ФИО (при его наличии) посетителя, число лиц, проживающих в номере, их место либо страна жительства, цель поездки, дата и время заезда и выезда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«Сбор данных в режиме Online» на интернет-ресурсе Комитета по статистике Министерства национальной экономики Республики Казахстан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2015 года № 136  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4"/>
        <w:gridCol w:w="1"/>
        <w:gridCol w:w="2580"/>
        <w:gridCol w:w="1240"/>
        <w:gridCol w:w="1240"/>
        <w:gridCol w:w="1240"/>
        <w:gridCol w:w="2460"/>
        <w:gridCol w:w="2054"/>
        <w:gridCol w:w="1240"/>
      </w:tblGrid>
      <w:tr>
        <w:trPr>
          <w:trHeight w:val="990" w:hRule="atLeast"/>
        </w:trPr>
        <w:tc>
          <w:tcPr>
            <w:tcW w:w="24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міндетін атқарушының 2015 жылғы 2 қыркүйектегі № 136 бұйрығына 3 - қосымша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статистики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82"/>
              <w:gridCol w:w="1121"/>
              <w:gridCol w:w="1016"/>
              <w:gridCol w:w="1037"/>
              <w:gridCol w:w="1016"/>
              <w:gridCol w:w="2568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в часах (нужное обвести)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1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0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5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0962104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шаруашылықтарының сапарларға жұмсаған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шығыстары бойынша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обследования домашних хозяйств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расходах на поездки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101"/>
              <w:gridCol w:w="5797"/>
              <w:gridCol w:w="2062"/>
            </w:tblGrid>
            <w:tr>
              <w:trPr>
                <w:trHeight w:val="450" w:hRule="atLeast"/>
              </w:trPr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5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27"/>
                    <w:gridCol w:w="720"/>
                    <w:gridCol w:w="760"/>
                    <w:gridCol w:w="666"/>
                  </w:tblGrid>
                  <w:tr>
                    <w:trPr>
                      <w:trHeight w:val="30" w:hRule="atLeast"/>
                    </w:trPr>
                    <w:tc>
                      <w:tcPr>
                        <w:tcW w:w="62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2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6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20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Байқауға іріктемеге түскен үй шаруашылықтары қатысады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наблюдении принимают участие домашние хозяйства, попавшие в выборку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15 қаңтар.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15 января.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Аумақтың атауы (елді мекеннің)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Наименование территории (населенного пункта) ___________________________________________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елді мекенің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Код населенного пункта по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......................... </w:t>
            </w:r>
            <w:r>
              <w:drawing>
                <wp:inline distT="0" distB="0" distL="0" distR="0">
                  <wp:extent cx="2260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Елді мекеннің түрі (қала,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Тип населенного пункта (1 - город, 2 село)................................. </w:t>
            </w: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Даңғыл, көше, алаң, тұйық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Проспект, улица, площадь, переулок _____________________________________________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Үйдің ID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ID код дома ............................................ </w:t>
            </w:r>
            <w:r>
              <w:drawing>
                <wp:inline distT="0" distB="0" distL="0" distR="0">
                  <wp:extent cx="2260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Пәтердің ID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ID код квартиры ............................ ............</w:t>
            </w:r>
            <w:r>
              <w:drawing>
                <wp:inline distT="0" distB="0" distL="0" distR="0">
                  <wp:extent cx="2260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Интервьюердің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Код интервьюера ............................................ </w:t>
            </w:r>
            <w:r>
              <w:drawing>
                <wp:inline distT="0" distB="0" distL="0" distR="0">
                  <wp:extent cx="17907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Сұхбат жүргізу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интервью</w:t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Құрметті респонденттер, келесі сұрақтарға жауап беруіңізді өтінеміз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Уважаемые респонденты, пожалуйста, ответьте на нижеследующие вопросы.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Сапар туралы жалпы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Общие сведения о поездке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5761"/>
        <w:gridCol w:w="2044"/>
        <w:gridCol w:w="1846"/>
      </w:tblGrid>
      <w:tr>
        <w:trPr>
          <w:trHeight w:val="64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Сіз есепті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 шықтыңыз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совершали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поездку?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105" w:hRule="atLeast"/>
        </w:trPr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Сіз есепті кезеңде қандай себептермен сапарға барған жоқсыз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 каким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не совершали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қаржылық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финансовым причинам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отбасылық міндеттемелерге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бос уақыттың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отсутствия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в связи с семейными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жұмыс немесе 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бос уақыттың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отсутствия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в связи с работой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учебой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денсаулыққа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қозғалудың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шектеулігіне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здоровья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подвижностью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үйде қалғанды қалаймын,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саяхаттауға ынтам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предпочитаю оставаться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желания путешествовать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басқа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причины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Сізді 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шаруашылығыңыздан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неше адам сапарға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человек из вашего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 хозяйства, включая Вас, участвовало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поездке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из них: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женщины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15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дети до 15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Сіз сапарда болдыңыз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совершали поездку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ел ішінде (ауыл, аудан, қаланың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(напишите название села,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49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(ӘАОЖ) сәйкес аумақ коды (статистика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административно-территориальных объектов (КАТО)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работниками органа статистики)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60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шетелге (елдің атауын 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 (напишите название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49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органының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КС (заполняется работником органа статистики)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Сіздің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сапарыңыздың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мақсатын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көрсетіңіз. Егер сапар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бірлескен болса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(демалыс және 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аралау), онда осы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сапар жасаған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 –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одну основную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Вашей поездки.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поездка была совмещенная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(отдых и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магазинов), то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поездки - это цель,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которой Вы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совершили бы поездку.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и отдых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друзей и родственников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 и паломничество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магазинов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 цели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21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осуществляли ночевки?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21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Болған түндер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21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Сіз осы сапарға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жолдаманы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Приобретали ли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путевку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этой поездки?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105" w:hRule="atLeast"/>
        </w:trPr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жолдамаға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шығыстарыңызды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Ваши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путевку,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 том числе: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виза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страховка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1.3)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1.4)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проживание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1.5)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питание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1.6) емдік және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1.7) 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(саяхаттар, курстар,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музейге к музейге кіру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төлем,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бағдарламалары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(экскурсии,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курсы, плата за вход в музеи,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оздоровления и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ЕК – ел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КС – код страны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9"/>
        <w:gridCol w:w="5271"/>
        <w:gridCol w:w="1796"/>
        <w:gridCol w:w="1574"/>
      </w:tblGrid>
      <w:tr>
        <w:trPr>
          <w:trHeight w:val="2760" w:hRule="atLeast"/>
        </w:trPr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тасымалдарға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шығыстарының сомасын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 (сапарды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бетінше ұйымдастырған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жағдайда), теңге (шығу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сумму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поездки), тенге (заполняют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выездные посетители)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</w:tr>
      <w:tr>
        <w:trPr>
          <w:trHeight w:val="30" w:hRule="atLeast"/>
        </w:trPr>
        <w:tc>
          <w:tcPr>
            <w:tcW w:w="5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1.11. Көліктің негізгі түрін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 (көліктің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 – бұл Сіз көбірек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жүріп өткен көлік) (шығу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ішкі келушілері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основной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(основной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– это транспорт,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 Вы преодолели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наибольшее расстояние)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(заполняют выездные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посетители)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междугородный автобус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автомашина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жалға алынған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взятые на прокат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1.12. Сіз Қазақстан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(шығу және ішкі келушілері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пользовались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компании? (заполняют выездные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внутренние посетители)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</w:tr>
      <w:tr>
        <w:trPr>
          <w:trHeight w:val="30" w:hRule="atLeast"/>
        </w:trPr>
        <w:tc>
          <w:tcPr>
            <w:tcW w:w="5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1.13. Сіз тоқтаған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көрсетіңіз. Егер 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бірнеше орналастыру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тоқтасаңыз, онда Сіз көбірек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 орын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основное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в котором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останавливались. Если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останавливались в 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размещениях,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основное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в котором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пребывали в течение наибольшего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гостиница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мотель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санаторий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туристская база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дом отдыха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загородный дом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туыстар немесе таныстар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тегін ұсынған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предоставляемое 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родственниками или знакомыми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съемная квартира (дом)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(өзге де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 атауын 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(укажите наименование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Шығыстарды көрсетіңіз (туристік жолдама алмаған респонденттер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толтырады, сондай-ақ респонденттердің туристік жолдама құнына кірмеген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шығыстары көрсетіледі),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расходы (заполняются респондентами, не приобретавшими туристскую путевку,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также указываются расходы респондентов, не вошедшие в стоимость туристской путевки),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933"/>
        <w:gridCol w:w="1626"/>
        <w:gridCol w:w="1626"/>
        <w:gridCol w:w="1627"/>
      </w:tblGrid>
      <w:tr>
        <w:trPr>
          <w:trHeight w:val="10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іске асыру үшін Сіз қанша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денег Вы израсходовали на осуществление поездки, всего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және визаны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паспорта и визы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страховка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қоспағанда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транспорта,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перевозок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транспортных средств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агенттіктер және операторлардың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туристских агентств и операторов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өнімдерді сатып алуды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алғанда,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питание, включая покупку продуктов в магазинах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 және кафелерде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в ресторанах и кафе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және аяқ киім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 обуви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и подарки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тауарлары (кілем,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жапқыш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товары (ковры, пледы и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подобное)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 (жеке автомобильмен немесе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автокөлік құралдарымен жүрген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(в случае передвижения на собственном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 или на автотранспортных средствах,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взятых на прокат)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прочих товаров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металдар және тастар (гауһар тас, алтын,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күміс және тағы басқа), антиквариат,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көркем өнер туындылары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изделий, обладающих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ценностью: драгоценные металлы и камни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(бриллианты, золото, серебро  и так далее),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антиквариат, предметы художественного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ценности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 мәдени және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рекреационные, культурные и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культурные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0"/>
        <w:gridCol w:w="1740"/>
        <w:gridCol w:w="1400"/>
        <w:gridCol w:w="908"/>
        <w:gridCol w:w="1360"/>
        <w:gridCol w:w="1440"/>
        <w:gridCol w:w="303"/>
        <w:gridCol w:w="1400"/>
        <w:gridCol w:w="1400"/>
        <w:gridCol w:w="909"/>
        <w:gridCol w:w="1400"/>
      </w:tblGrid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Астана қаласындағы ЭКСПО - 2017 бойынша сұрақтар.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Вопросы по ЭКСПО - 2017 в г. Астане.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Сіз Астана қаласында Халықаралық мамандандырылған ЭКСПО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көрмесінің өткізілетіні туралы білесіз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знаете о проведении Международной специализированной выставки ЭКСПО – 2017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Астане?</w:t>
            </w:r>
          </w:p>
        </w:tc>
      </w:tr>
      <w:tr>
        <w:trPr>
          <w:trHeight w:val="30" w:hRule="atLeast"/>
        </w:trPr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и далее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3.3-тармақ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и далее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Сіз Астана қаласындағы ЭКСПО - 2017 туралы қандай дереккөздерден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білдіңіз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 каких источников Вы узнали про ЭКСПО - 2017 в г. Астане?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3.2.1. теледидар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телевидение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3.2.2. радиостанция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3.2.3. газеттер және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газеты и журналы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3.2.4. Интернет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3.2.5. сыртқы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наружная реклама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3.2.6. басқа дереккөздер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другие источники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Астана қаласында ЭКСПО – 2017 көрмесі 2017 жылы 10-шы маусымнан 10-шы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қыркүйекке дейін өткізіледі.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Астана қаласындағы ЭКСПО – 2017-ге қатысуды жоспарлайсыз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ЭКСПО-2017 будет проводиться в г. Астане с 10 июня по 10 сентября 2017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Планируете ли Вы посетить ЭКСПО - 2017 в г. Астане?</w:t>
            </w:r>
          </w:p>
        </w:tc>
      </w:tr>
      <w:tr>
        <w:trPr>
          <w:trHeight w:val="30" w:hRule="atLeast"/>
        </w:trPr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Бәлкім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Может быть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Айта алмаймын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 могу сказать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 Неше күнге келуді жоспарлайсыз?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 сколько дней планируете свой приезд? </w:t>
            </w:r>
          </w:p>
        </w:tc>
      </w:tr>
      <w:tr>
        <w:trPr>
          <w:trHeight w:val="30" w:hRule="atLeast"/>
        </w:trPr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день</w:t>
            </w:r>
          </w:p>
        </w:tc>
        <w:tc>
          <w:tcPr>
            <w:tcW w:w="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2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дня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3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дня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3 күннен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дней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 Қай жерде тоқтауды жоспарлайсыз?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Где планируете остановиться?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3.5.1.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гостиница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3.5.2. туыстар немесе таныстар тегін ұсынған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место размещения, предоставляемое бесплатно родственниками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знакомыми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3.5.3.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съемная квартира (дом)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3.5.4. өзге де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 места размещения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(өзге де орналастыру орнының 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(укажите наименование прочего места размещения)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 ЭКСПО – 2017-ге қатысу үшін Астана қаласына дейін қандай көлік түрімен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жетесіз?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видом транспорта будете добираться до г. Астаны для посещения ЭКСПО - 2017?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3.6.1.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воздушный транспорт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3.6.2.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железнодорожный транспорт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3.6.3. 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междугородный автобус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3.6.4. 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собственная автомашина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3.6.5. жалға алынған автокөлік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автотранспортные средства, взятые на прокат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 Басқа қай жерге баруды жоспарлайсыз ( Астана қаласына жақын облыстар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елді мекендер)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еще планируете поехать (области и населенные пункты, ближайшие к г. Астане)?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Акмолинская область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Бурабай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п. Бурабай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Карагандинская область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Другое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(укажите наименование)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3.8. Сіз Астана қаласындағы ЭКСПО – 2017 павильондарын аралау үшін билетті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 бағада алғыңыз келеді?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какую цену вы хотите купить билет на посещение павильонов ЭКСПО - 2017 в г. Астане?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3.8.1. 3000-нан 5000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от 3000 до 5000 тенге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3.8.2. 5000-нан 7000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от 5000 до 7000 тенге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3.8.3 7000-нан теңгеден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свыше 7000 тенге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3.9. Астана қаласындағы ЭКСПО – 2017-ге қатысу барысында қандай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планируете расходы при посещении ЭКСПО - 2017 в г. Астане?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3.9.1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из него: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3.9.1.1.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проживание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 Астана қаласындағы ЭКСПО – 2017-де қандай кәдесыйларды алғыңыз келеді?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сувениры хотите приобрести на ЭКСПО - 2017 в г. Астане?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3.10.1 ЭКСПО – 2017-нің символикасымен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 символикой ЭКСПО - 2017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3.10.2. Астана қаласының символикасымен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 символикой города Астаны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3.10.3. Қазақстанның символикасымен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 символикой Казахстана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3.10.4. басқа кәдесыйлар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другие сувениры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2015 года № 136  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«Анкета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домашних хозяйств о расходах на поездки»</w:t>
      </w:r>
      <w:r>
        <w:br/>
      </w:r>
      <w:r>
        <w:rPr>
          <w:rFonts w:ascii="Times New Roman"/>
          <w:b/>
          <w:i w:val="false"/>
          <w:color w:val="000000"/>
        </w:rPr>
        <w:t>
(код 0962104, индекс Н-050, периодичность годовая)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Обследование проводится путем опроса членов домашнего хозяйства и записи сведений в данную статистическую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вопросы анкеты отвечает респондент старше 18 лет. Анкета заполняется на каждое отдельно взятое домохозяйство, попавшее в выборочную совокупность домашних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домашнее хозяйство совершило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1.4 раздела 1 при внутреннем туризме заполняется подпункт 1), а при выездном туризме - подпункт 2).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будет являться то место, которое наиболее удалено от обычного места проживания респондентов.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посещение элитных ресторанов, пребывание в дачном доме, находящемся в собственности или аренде у домохозяйства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указывается посещение родственников или друзей, свадеб, похорон или любых других семейных мероприятий, краткосрочный уход за больными или престарелыми.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1.5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1.5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1.5 указывается посещение религиозных собраний и мероприятий, паломничество.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1.5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1.5 транзит понимается как остановка в каком-либо месте без определенной цели, кроме как продолжение следования к другому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1.5 деловые и профессиональные цели учитывают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1.5 к прочим целям поездок относятся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1.9 указываются расходы, входящие в туристскую путевку, а все остальные расходы которые не включены в туристскую путевку указываются в разделе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Транспортные расходы посетителей на международные перевозки, самостоятельно организовавших туристскую поездку по выездному туризму, отражаются только в пункте 1.10.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1.11 указывается вид транспорта, на котором респондент совершил международные или внутренние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1.11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1.12 заполняют как выездные посетители, так и внутренние, если они пользовались услугами казахстанских транспортных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2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статистические данные по расходам выездных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например,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раздела 2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транспорт до аэропорта, проживание в гостинице или у родственников, питание в дороге по территории Казахстана и другие), расходы по внутреннему туризму произведенные на постоянном месте проживания (например, заправка автомашины перед выездом в другое место назначения).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 в строке 1.4, охватывают все дорожные расходы,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за исключением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 (строка 1.4). В тех случаях, когда питание оплачивается отдельно, его стоимость относится к расходам на питание и указывается в строке 1.6.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1.5 отражаются расходы посетителей, совершивших в ходе поездки расходы на услуги туристских агентств страны пребывания, которые включают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1.6 отражаются расходы которые производились до поездки и в ходе поездки на питание и напитки.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1.12 надо указывать расходы на покупку товары, которые не были учтены в строках 1.6, 1.7, 1.8, 1.9, 1.10 и 1.11.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1.11 отражаются расходы на топливо, которые были затрачены при передвижении на собственных автомобилях или на автотранспортных средствах взятых, на прокат.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1.13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рекреационные, культурные и спортивные мероприятия по строке 1.14 относятся посещение театральных представлений, концертов, парков отдыха, музеев, исторических объектов и зданий, массовых спортивных сооружений, игорных заведений, казино, спортивных объектов, выставок, фестивалей, конгресс-центров, конференц-центров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сроке 1.15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1.16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вакцинация, медицинский контроль и так далее.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2015 года № 136  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4"/>
        <w:gridCol w:w="1"/>
        <w:gridCol w:w="2580"/>
        <w:gridCol w:w="1240"/>
        <w:gridCol w:w="1240"/>
        <w:gridCol w:w="1240"/>
        <w:gridCol w:w="2460"/>
        <w:gridCol w:w="1240"/>
        <w:gridCol w:w="2054"/>
      </w:tblGrid>
      <w:tr>
        <w:trPr>
          <w:trHeight w:val="990" w:hRule="atLeast"/>
        </w:trPr>
        <w:tc>
          <w:tcPr>
            <w:tcW w:w="24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міндетін атқарушының 2015 жылғы 2 қыркүйектегі № 136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статистики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82"/>
              <w:gridCol w:w="1121"/>
              <w:gridCol w:w="1016"/>
              <w:gridCol w:w="1037"/>
              <w:gridCol w:w="1016"/>
              <w:gridCol w:w="2568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в часах (нужное обвести)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1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1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0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5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0972103</w:t>
            </w:r>
          </w:p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обследования посетителей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Н-060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071"/>
              <w:gridCol w:w="1471"/>
              <w:gridCol w:w="1471"/>
              <w:gridCol w:w="1471"/>
              <w:gridCol w:w="3476"/>
            </w:tblGrid>
            <w:tr>
              <w:trPr>
                <w:trHeight w:val="450" w:hRule="atLeast"/>
              </w:trPr>
              <w:tc>
                <w:tcPr>
                  <w:tcW w:w="40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1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Қаңтар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Январь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Шілде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Июль</w:t>
                  </w:r>
                </w:p>
              </w:tc>
              <w:tc>
                <w:tcPr>
                  <w:tcW w:w="1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68300" cy="368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8300" cy="36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drawing>
                      <wp:inline distT="0" distB="0" distL="0" distR="0">
                        <wp:extent cx="368300" cy="368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8300" cy="36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34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44600" cy="508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0" cy="50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Қазақстаннан шығу сәтінде әуежайларда, теміржол вокзалдарында, автостанцияларда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автомобильді өткізу бекеттерінде келушілерден (резидент еместерден)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 алынады.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Опрашиваются посетители (нерезиденты) в аэропортах, на железнодорожных вокзалах,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автостанциях и на автомобильных пунктах пропуска на момент выезда из Казахстана.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- 13 қаңтар және 5 шілде.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- 13 января и 5 июля.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 алу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анкетирования</w:t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Құрметті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Статистика комитеті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сауалнамаға қатысқаныңыз үшін Сізге алдын-ала алғысын білдіреді және 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сауалнаманың сұрақтарына жауап беруіңізді сұрайды. Сізден алынған деректер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қолданыстағы заңнамасына сәйкес жария етілмейді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 статистикалық көрсеткіштерді есептеу үшін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Уважаемый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статистике Министерства национальной экономики Республики Казахстан заранее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благодарит Вас за участие в опросе и убедительно просит ответить на вопросы настоящей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анкеты. Полученные от Вас данные, согласно действующему законодательству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не разглашаются и будут использованы только для расчета статистических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Құрметті респонденттер, келесі сұрақтарға жауап берулеріңізді өтінеміз.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Уважаемые респонденты, пожалуйста, ответьте на нижеследующие вопросы.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Қазақстанға сапар туралы жалпы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7"/>
        <w:gridCol w:w="5804"/>
        <w:gridCol w:w="1566"/>
        <w:gridCol w:w="1463"/>
      </w:tblGrid>
      <w:tr>
        <w:trPr>
          <w:trHeight w:val="150" w:hRule="atLeast"/>
        </w:trPr>
        <w:tc>
          <w:tcPr>
            <w:tcW w:w="5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Сауалнама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Укажите место анкетирования 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аэропорт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железнодорожный вокзал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автостанция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автомобильді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автомобильный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пропуска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150" w:hRule="atLeast"/>
        </w:trPr>
        <w:tc>
          <w:tcPr>
            <w:tcW w:w="5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Сізді 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келушілердің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приехавших,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Вас лично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из них: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женщины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дети до 15 лет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150" w:hRule="atLeast"/>
        </w:trPr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соңғы 12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тұрған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страну в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жили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последних 12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9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КС (заполняется работником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</w:tr>
      <w:tr>
        <w:trPr>
          <w:trHeight w:val="150" w:hRule="atLeast"/>
        </w:trPr>
        <w:tc>
          <w:tcPr>
            <w:tcW w:w="5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Сіз өз сапарыңызды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организовали свою поездку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 арқылы турды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броньдау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бронирования тура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туроператор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турагенттіктің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другое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150" w:hRule="atLeast"/>
        </w:trPr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Қазақстанға 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(ауыл, 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пункт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(село,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город)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9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жіктеуішіне (ӘАОЖ)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 коды (статистика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(КАТО) 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органа статистики)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60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ЕК – елдер коды.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КС – код страны.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0"/>
        <w:gridCol w:w="5038"/>
        <w:gridCol w:w="1712"/>
        <w:gridCol w:w="1600"/>
      </w:tblGrid>
      <w:tr>
        <w:trPr>
          <w:trHeight w:val="315" w:hRule="atLeast"/>
        </w:trPr>
        <w:tc>
          <w:tcPr>
            <w:tcW w:w="5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Қазақстанда сіз түнедіңіз 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осуществляли ночевки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Казахстане?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315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Болған түндер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ночей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</w:p>
        </w:tc>
      </w:tr>
      <w:tr>
        <w:trPr>
          <w:trHeight w:val="315" w:hRule="atLeast"/>
        </w:trPr>
        <w:tc>
          <w:tcPr>
            <w:tcW w:w="5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Сіздің сапарыңыздың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мақсатын көрсетіңіз.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сапар бірлескен болса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(демалыс және дүкен аралау),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 осы үшін Сіз сапар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 мақсат –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одну основную цель Вашей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поездки. Если поездка 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совмещенная (отдых и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магазинов), то основная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 – это цель, без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не совершили бы поездку.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и отдых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друзей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 и паломничество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магазинов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15" w:hRule="atLeast"/>
        </w:trPr>
        <w:tc>
          <w:tcPr>
            <w:tcW w:w="5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Қазақстанда болған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көліктің қандай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түрін қолдандыңыз.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основным видом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пользовались, перемещаясь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Казахстану.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междугородный автобус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автомашина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жалға алынған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взятые на прокат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15" w:hRule="atLeast"/>
        </w:trPr>
        <w:tc>
          <w:tcPr>
            <w:tcW w:w="5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Сіз тоқтаған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орнын көрсетіңіз.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Сіз бірнеше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орнында тоқтасаңыз, онда 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көбірек болған орын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основное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в котором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останавливались. Если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останавливались в 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размещениях,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основное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в  котором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пребывали в течение наибольшего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срока.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гостиница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мотель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санаторий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туристская база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дом отдыха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загородный дом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туыстар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таныстармен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орналасу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есто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предоставляемое 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родственниками или знакомыми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съемная квартира (дом)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 (өзге де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 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(укажите наименование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2. Сапар кезіндегі қызмет көрсетулерге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,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Укажите расходы на услуги во время визита,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9376"/>
        <w:gridCol w:w="3520"/>
      </w:tblGrid>
      <w:tr>
        <w:trPr>
          <w:trHeight w:val="9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поездке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іске асыру үшін Сіз қанша ақша жұмсадыңыз,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денег Вы израсходовали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поездки, всего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қамтамасыз ететін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қызметтеріне төлем (ұшақ, теміржол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транспорта, обеспечивающего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(самолет, железнодорожный транспорт и другие)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қоспағандағы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транспорта, за исключением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транспортных средств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агенттіктер және операторлардың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туристских агентств и операторов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өнімдерді сатып алуды 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питание, включая покупку продуктов в магазинах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 және кафелерде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в ресторанах и кафе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және аяқ киім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 обуви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и подарки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тауарлары (кілем, төсек-орын жапқыш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товары (ковры, пледы и тому подобное)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 (жеке автомобильмен немесе жалға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құралдарымен жүрген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(в случае передвижения на собственном автомобиле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 автотранспортных средствах, взятых на прокат)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прочих товаров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 металдар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тастар (гауһар тас, алтын, күміс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басқа), антиквариат, көркем өнер туындылары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изделий, обладающих определенной ценностью: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 и камни (бриллианты, золото, серебро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так далее), антиквариат, предметы художественного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 другие ценности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 мәдени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рекреационные, культурные и спортивные мероприятия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культурные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1.15.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Инвестициялық, коммерциялық және қайырымдылық сипаттағы шығыстарды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қоспағанда, Қазақстанда ғана сатып алынған тауарлар мен көрсетілген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құнын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Указывать стоимость купленных товаров и полученных услуг только в Казахстане,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 включая расходы инвестиционного, коммерческого и благотворительного характера.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53"/>
        <w:gridCol w:w="2047"/>
      </w:tblGrid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шыққанда Сіз қандай көлік түрін қолданасыз?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вид транспорта Вы используете, покидая Казахстан?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воздушный транспорт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водный транспорт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железнодорожный транспорт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междугородный автобус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собственная автомашина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 автокөлік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автотранспортные средства, взятые на прокат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Қазақстан көлік компаниясының қызметін пайдаландыңыз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 пользовались услугами казахстанской транспортной компании?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Сапар барысында Сіз қиындықтарға ұшырадыңыз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Сталкивались ли Вы с трудностями во время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9984"/>
        <w:gridCol w:w="1184"/>
        <w:gridCol w:w="110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паспорттық бақылаудан өту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прохождении паспортного контроля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миграциялық қызметте тіркелу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в миграционной службе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тасымал көлігін қолдануда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пассажирского транспорта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(орналастыру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шетел тілін білмеуі, шектеулі сервис,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көрсетудің төмен сапасы)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размещения (незнание иностранных языков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размещения, ограниченный сервис, низкое качество услуг)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көрнекті орындар, оқиғалар, іс-шаралар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 ақпараттар алу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информации о городе, достопримечательностях,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событиях, мероприятиях и др.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көрнекті орындарға барған кезде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посещении достопримечательностей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 объектілеріне барған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посещении объектов питания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Сапарға қанағаттану дәрежесі.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Бес баллдық шәкіл бойынша сапарға қанағаттану дәрежесін белгілеңіз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(5-жақсы, 1-өте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Степень удовлетворенности поездкой.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Отметьте степень удовлетворенности поездкой по пятибалльной шкале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(5 – отлично, 1 – очень плохо)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6556"/>
        <w:gridCol w:w="1089"/>
        <w:gridCol w:w="1289"/>
        <w:gridCol w:w="1289"/>
        <w:gridCol w:w="1290"/>
        <w:gridCol w:w="1291"/>
      </w:tblGrid>
      <w:tr>
        <w:trPr>
          <w:trHeight w:val="195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қанағаттану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удовлетворенности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объектілерінің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объектов общественного питания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және ойын-сауық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отдыха и развлечений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(гидтер қызметтері)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экскурсионные услуги (услуги гидов)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"/>
        <w:gridCol w:w="10576"/>
        <w:gridCol w:w="216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 Сіз қандай турлар және экскурсияларға бардыңыз?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Какими турами и экскурсиями Вы пользовались в Казахстане?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емдік-сауықтыру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лечебно-оздоровительные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мәдени-танымдық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культурно-познавательные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событийные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 аулау және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 рыболовство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10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______________________________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Астана қаласындағы ЭКСПО - 2017 бойынша сұрақтар.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Вопросы по ЭКСПО - 2017 в г. Астане.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1400"/>
        <w:gridCol w:w="1400"/>
        <w:gridCol w:w="2760"/>
        <w:gridCol w:w="1400"/>
        <w:gridCol w:w="1400"/>
        <w:gridCol w:w="1400"/>
        <w:gridCol w:w="1440"/>
        <w:gridCol w:w="1400"/>
      </w:tblGrid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Сіз Астана қаласында Халықаралық мамандандырылған ЭКСПО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көрмесінің өткізілетіні туралы білесіз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знаете о проведении Международной специализированной выставки ЭКСПО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Астане?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8.2-тармақ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и далее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8.3-тармақ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 и далее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9"/>
        <w:gridCol w:w="10291"/>
        <w:gridCol w:w="212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 Сіз Астана қаласындағы ЭКСПО - 2017 туралы 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дереккөздерден білдіңіз?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 каких источников Вы узнали про ЭКСПО - 2017 в г. Астане?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10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8.2.2.</w:t>
            </w:r>
          </w:p>
        </w:tc>
        <w:tc>
          <w:tcPr>
            <w:tcW w:w="10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радиостанция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8.2.3.</w:t>
            </w:r>
          </w:p>
        </w:tc>
        <w:tc>
          <w:tcPr>
            <w:tcW w:w="10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газеттер және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8.2.4.</w:t>
            </w:r>
          </w:p>
        </w:tc>
        <w:tc>
          <w:tcPr>
            <w:tcW w:w="10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</w:t>
            </w:r>
          </w:p>
        </w:tc>
        <w:tc>
          <w:tcPr>
            <w:tcW w:w="10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 реклама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8.2.6.</w:t>
            </w:r>
          </w:p>
        </w:tc>
        <w:tc>
          <w:tcPr>
            <w:tcW w:w="10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дереккөздер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источники</w:t>
            </w:r>
          </w:p>
        </w:tc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4"/>
        <w:gridCol w:w="1414"/>
        <w:gridCol w:w="2787"/>
        <w:gridCol w:w="1414"/>
        <w:gridCol w:w="4162"/>
        <w:gridCol w:w="1818"/>
        <w:gridCol w:w="991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8.3. Астана қаласында ЭКСПО – 2017 көрмесі  2017 жылғы 10-шы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10-шы қыркүйекке дейін өткізіледі.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Астана қаласындағы ЭКСПО – 2017-ге қатысуды жоспарлайсыз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ЭКСПО-2017 будет проводиться в г. Астане с 10 июня по 10 сентября 2017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Планируете ли Вы посетить ЭКСПО - 2017 в г. Астане?</w:t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Бәлкім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Может быть</w:t>
            </w:r>
          </w:p>
        </w:tc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Айта алмаймын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 могу сказать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6"/>
        <w:gridCol w:w="1021"/>
        <w:gridCol w:w="2044"/>
        <w:gridCol w:w="1533"/>
        <w:gridCol w:w="1962"/>
        <w:gridCol w:w="1206"/>
        <w:gridCol w:w="2616"/>
        <w:gridCol w:w="1432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8.4. Неше күнге келуді жоспарлайсыз?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 сколько дней планируете свой приезд?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1 день</w:t>
            </w:r>
          </w:p>
        </w:tc>
        <w:tc>
          <w:tcPr>
            <w:tcW w:w="1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2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2 дня</w:t>
            </w:r>
          </w:p>
        </w:tc>
        <w:tc>
          <w:tcPr>
            <w:tcW w:w="1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3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3 дня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4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4 дня</w:t>
            </w:r>
          </w:p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2"/>
        <w:gridCol w:w="11351"/>
        <w:gridCol w:w="142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 Қай жерде тоқтауды жоспарлайсыз?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Где планируете остановиться?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8.5.1.</w:t>
            </w:r>
          </w:p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8.5.2.</w:t>
            </w:r>
          </w:p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туыстар немесе таныстар тегін ұсынған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размещения, предоставляемое бесплатно родственниками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знакомыми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8.5.3.</w:t>
            </w:r>
          </w:p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съемная квартира (дом)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8.5.4.</w:t>
            </w:r>
          </w:p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 размещения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(өзге де орналастыру орнының 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(укажите наименование прочего места размещения)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5"/>
        <w:gridCol w:w="11453"/>
        <w:gridCol w:w="118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 ЭКСПО – 2017-ге қатысу үшін Астана қаласына дейін қандай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түрімен жетесіз?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видом транспорта будете добираться до г. Астаны для посещения ЭКСПО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2017?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8.6.1.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8.6.2.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8.6.3.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междугородный автобус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8.6.4.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автомашина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8.6.5.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взятые на прокат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5"/>
        <w:gridCol w:w="11453"/>
        <w:gridCol w:w="118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8.7. Басқа қай жерге баруды 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(Астана қаласына жақын облыстар және елді мекендер)?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еще планируете поехать (области и населенные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ближайшие к г. Астане)?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Бурабай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(укажите наименование)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5"/>
        <w:gridCol w:w="11453"/>
        <w:gridCol w:w="118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8.8. Сіз Астана қаласындағы ЭКСПО – 2017 павильондарын аралау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билетті қандай бағада алғыңыз келеді?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какую цену вы хотите купить билет на посещение павильонов ЭКСПО - 2017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Астане?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8.8.1.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3000-нан 5000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3000 до 5000 тенге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8.8.2.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5000-нан 7000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5000 до 7000 тенге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8.8.3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7000-нан теңгеден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7000 тенге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6"/>
        <w:gridCol w:w="7240"/>
        <w:gridCol w:w="3914"/>
        <w:gridCol w:w="11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 Астана қаласындағы ЭКСПО – 2017-ге қатысу барысында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 шығыстарды жоспарлайсыз?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планируете расходы при посещении ЭКСПО - 2017 в г. Астане?</w:t>
            </w:r>
          </w:p>
        </w:tc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8.9.1.</w:t>
            </w:r>
          </w:p>
        </w:tc>
        <w:tc>
          <w:tcPr>
            <w:tcW w:w="7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из него: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49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8.9.1.1.</w:t>
            </w:r>
          </w:p>
        </w:tc>
        <w:tc>
          <w:tcPr>
            <w:tcW w:w="7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проживание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62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5"/>
        <w:gridCol w:w="11453"/>
        <w:gridCol w:w="118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8.10. Астана қаласындағы ЭКСПО – 2017-де қандай кәдесыйларды алғыңыз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келеді?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сувениры хотите приобрести на ЭКСПО - 2017 в г. Астане?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8.10.1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 – 2017-нің символикасымен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символикой ЭКСПО - 2017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8.10.2.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символикасымен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символикой города Астаны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8.10.3.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символикасымен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символикой Казахстана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8.10.4.</w:t>
            </w:r>
          </w:p>
        </w:tc>
        <w:tc>
          <w:tcPr>
            <w:tcW w:w="1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кәдесыйлар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сувениры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БЛАГОДАРИМ ЗА СОТРУДНИЧЕСТВО!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2015 года № 136  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«Анкета</w:t>
      </w:r>
      <w:r>
        <w:br/>
      </w:r>
      <w:r>
        <w:rPr>
          <w:rFonts w:ascii="Times New Roman"/>
          <w:b/>
          <w:i w:val="false"/>
          <w:color w:val="000000"/>
        </w:rPr>
        <w:t>
обследования посетителей»</w:t>
      </w:r>
      <w:r>
        <w:br/>
      </w:r>
      <w:r>
        <w:rPr>
          <w:rFonts w:ascii="Times New Roman"/>
          <w:b/>
          <w:i w:val="false"/>
          <w:color w:val="000000"/>
        </w:rPr>
        <w:t>
(код 0972103, индекс Н-060, периодичность 2 раза в год)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 либо ее постоянного проживания до момента возвращения: следовательно, речь идет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в подпункте 3) пункта 1.4 «Другое» учитываются те иностранные посетители, которые приехали в Казахстан самостоятельно организовав поездку, без интернет бронирования и не воспользовавшихся услугами туроператора или турагента.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в подпункте 1) пункта 1.8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1.8 указывается посещение родственников или друзей, свадеб, похорон или любых других семейных мероприятий, краткосрочный уход за больными или престарелыми.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1.8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1.8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1.8 указывается посещение религиозных собраний и мероприятий, паломничество.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1.8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1.8 транзит понимается как остановка в каком-либо месте без определенной цели, кроме как продолжение следования к другому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1.8 деловые и профессиональные цели учитывают деятельность самостоятельно занятых лиц и наемных работников, если они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1.8 к прочим целям поездок относятся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1.9 указывается вид транспорта, на котором респондент перемещался по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1.9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статей расходов в разделе 2 допускается указание приблизительной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респондент (супруг(а) и дети).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совершенна на территории Казахстана. Исключаются расходы на товары, совершенные до въезда в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например,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транспортным расходам в строке 1.2 раздела 2 относятся расходы, обеспечивающие международные перевозки, которые были произведены на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1.3 оплата услуг транспорта охватывает все дорожные расходы на территории Казахстана,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за исключением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расходом. В тех случаях, когда питание оплачивается отдельно, его стоимость относится к расходам на питание и указывается в строке 1.5.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1.4 отражаются расходы посетителей, совершивших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1.5 отражаются расходы, которые производятся в ходе туристской поездки на питание и напитки.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1.11 надо указывать расходы на покупка товаров, которые не были учтены в строках 1.5, 1.6, 1.7, 1.8, 1.9 и 1.10.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1.10 отражается расходы на топливо, которые были затрачены при передвижении на собственных автомобилях или на автотранспортных средствах взятых на прокат.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1.12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рекреационные, культурные и спортивные мероприятия, по строке 1.13 относятся посещение театральных представлений, концертов, парков отдыха, музеев, исторических объектов и зданий, массовых спортивных сооружений, игорных заведений, казино, спортивных объектов, выставок, фестивалей, конгресс-центров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сроке 1.14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1.15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вакцинация, медицинский контроль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6 раздела 3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1.1 раздела 7 к лечебно-оздоровительным турам относятся индивидуальный либо групповой отдых, (например, в санаториях или курортных центрах) подразумевающий прохождение определенных восстановительных (оздоровительных), профилактических и лечебных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медицинским турам по пункту 1.2 относятся поездки за пределы постоянного места проживания физических лиц с целью получения высококвалифицированной, либо специализированной медицинской помощи, нередко включающей в себя оперативное вмешательство.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культурно-познавательным турам по пункту 1.3 относятся поездки с целью осмотра исторических, архитектурных и культурных достопримечательностей.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событийным турам по пункту 1.4 относятся поездки, связанные с посещением мероприятий в сфере бизнеса,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турам по пункту 1.5 относятся поездки, связанные с посещением природных территорий, таких как национальные парки, заповедники, памятники природы и ботанические сады, с целью изучения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горным турам по пункту 1.6 относятся прогулки в горах и пешие походы в условиях высокогорья с прохождением горных перевалов, восхождением на вершины, траверсом горных хребтов.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охоте и рыболовству по пункту 1.7 относятся отдых с целью охоты и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турам и экскурсиям по пункту 1.8 относятся туры которые включают в себя лыжные, водные, пешие и конные туры.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header.xml" Type="http://schemas.openxmlformats.org/officeDocument/2006/relationships/header" Id="rId3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