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9af261" w14:textId="f9af26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приказ Министра финансов Республики Казахстан от 30 декабря 2008 года № 637 "О некоторых вопросах налогового администрирования"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7 сентября 2015 года № 466. Зарегистрирован в Министерстве юстиции Республики Казахстан 6 октября 2015 года № 12140. Утратил силу приказом Министра финансов Республики Казахстан от 8 февраля 2018 года № 146.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финансов РК от 08.02.2018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571 Кодекса Республики Казахстан "О налогах и других обязательных платежах в бюджет" (Налоговый кодекс)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30 декабря 2008 года № 637 "О некоторых вопросах налогового администрирования" (зарегистрированный в Реестре государственной регистрации нормативных правовых актов под № 5463, опубликованный в газете "Юридическая газета" от 20 февраля 2009 года № 27 (1624)) следующее изменение: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(Ергожин Д.Е.)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направление на официальное опубликование в средствах массовой информации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Казахстан.</w:t>
      </w:r>
    </w:p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после его первого официального опубликования и распространяется на отношения, возникшие с 1 июля 2015 года.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Султанов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сентября 2015 года № 466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