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d3233" w14:textId="cdd3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и Правил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9 июля 2015 года № 4-4/631. Зарегистрирован в Министерстве юстиции Республики Казахстан 25 сентября 2015 года № 12107.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и.о. Министра сельского хозяйства РК от 06.12.2019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13-2) статьи 6 Закона Республики Казахстан "О государственном регулировании производства и оборота биотоплива" и подпунктом 2) пункта 3 статьи 16 Закона Республики Казахстан "О государственной статистике"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отчета об объеме реализованного сырья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форму отчета об объеме произведенного биотоплива согласно приложению 1-1 к настоящему приказу;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форму отчета о приходе биотоплива от других поставщиков согласно приложению 1-2 к настоящему приказу;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26.01.2023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сельского хозяйства РК от 20.04.2026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августа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4-4/631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об объеме реализованного сырья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сельского хозяйства РК от 06.10.2025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ОРС-1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производители биотоплива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20 числа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 согласно коду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сырья,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Собственное выращенное пищевое сырье, использованное в производстве биотоплива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пищевого сырья, место происхождения (область, район)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договора по поставке пищевого сырья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Использованные остатки,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Переработано сырья, тонн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 сырья, тонн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об объеме реализованного сырья"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реализованного сырья"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объеме реализованного сырья" (индекс: форма ОРС-1, периодичность: ежеквартальная)</w:t>
      </w:r>
    </w:p>
    <w:bookmarkEnd w:id="10"/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0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об объеме реализованного сырья" (далее – Форма).</w:t>
      </w:r>
    </w:p>
    <w:bookmarkEnd w:id="12"/>
    <w:bookmarkStart w:name="z10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производителем биотоплива.</w:t>
      </w:r>
    </w:p>
    <w:bookmarkEnd w:id="13"/>
    <w:bookmarkStart w:name="z10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обязанности, а также главным бухгалтером производителя биотоплива.</w:t>
      </w:r>
    </w:p>
    <w:bookmarkEnd w:id="14"/>
    <w:bookmarkStart w:name="z10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производителем биотоплива в местный исполнительный орган области, города республиканского значения и столицы ежеквартально, до 20 (двадцатого) числа месяца, следующего за отчетным кварталом.</w:t>
      </w:r>
    </w:p>
    <w:bookmarkEnd w:id="15"/>
    <w:bookmarkStart w:name="z10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16"/>
    <w:bookmarkStart w:name="z10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"/>
    <w:bookmarkStart w:name="z10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номер по порядку.</w:t>
      </w:r>
    </w:p>
    <w:bookmarkEnd w:id="18"/>
    <w:bookmarkStart w:name="z10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вид сырья согласно коду единой товарной номенклатуры внешнеэкономической деятельности Евразийского экономического союза. Для пшеницы дополнительно указываются класс пшеницы, номер и дата документа по оценке соответствия в области технического регулирования на данную партию пшеницы.</w:t>
      </w:r>
    </w:p>
    <w:bookmarkEnd w:id="19"/>
    <w:bookmarkStart w:name="z11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общий объем поступившего сырья, в тоннах.</w:t>
      </w:r>
    </w:p>
    <w:bookmarkEnd w:id="20"/>
    <w:bookmarkStart w:name="z11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количество собственного выращенного пищевого сырья, использованного в производстве биотоплива, в случае, если предусматривается его выращивание.</w:t>
      </w:r>
    </w:p>
    <w:bookmarkEnd w:id="21"/>
    <w:bookmarkStart w:name="z11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наименование поставщика пищевого сырья, место происхождения (область, район).</w:t>
      </w:r>
    </w:p>
    <w:bookmarkEnd w:id="22"/>
    <w:bookmarkStart w:name="z11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дата, номер договора поставки пищевого сырья.</w:t>
      </w:r>
    </w:p>
    <w:bookmarkEnd w:id="23"/>
    <w:bookmarkStart w:name="z1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использованные остатки, в тоннах.</w:t>
      </w:r>
    </w:p>
    <w:bookmarkEnd w:id="24"/>
    <w:bookmarkStart w:name="z1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количество переработанного сырья, в тоннах.</w:t>
      </w:r>
    </w:p>
    <w:bookmarkEnd w:id="25"/>
    <w:bookmarkStart w:name="z1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количество испорченного, утраченного сырья, в тоннах.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4-4/631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об объеме произведенного биотоплива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1-1 в соответствии с приказом Министра сельского хозяйства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сельского хозяйства РК от 06.10.2025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ОПБ-2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производители биотоплива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20 числа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идентификационный номер- код биотоплива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производителем, тонн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Порча, утрата, литров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биотоплива, литров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производству биотоплива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компаундирование нефтепродуктов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производство продукции химической и связанных с ней отраслей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на собственные производственные нужды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экспорт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об объеме произведенного биотоплива"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объеме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произведенного биотоплива"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об объеме произведенного биотоплива" (индекс: форма ОПБ-2, периодичность: ежеквартальная)</w:t>
      </w:r>
    </w:p>
    <w:bookmarkEnd w:id="28"/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"/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об объеме произведенного биотоплива" (далее – Форма).</w:t>
      </w:r>
    </w:p>
    <w:bookmarkEnd w:id="30"/>
    <w:bookmarkStart w:name="z11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производителем биотоплива.</w:t>
      </w:r>
    </w:p>
    <w:bookmarkEnd w:id="31"/>
    <w:bookmarkStart w:name="z1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подписывается исполнителем и руководителем, либо лицом, исполняющим его обязанности, а также главным бухгалтером производителя биотоплива. </w:t>
      </w:r>
    </w:p>
    <w:bookmarkEnd w:id="32"/>
    <w:bookmarkStart w:name="z12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производителем биотоплива в местный исполнительный орган области, города республиканского значения и столицы ежеквартально, до 20 (двадцатого) числа месяца, следующего за отчетным кварталом.</w:t>
      </w:r>
    </w:p>
    <w:bookmarkEnd w:id="33"/>
    <w:bookmarkStart w:name="z12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34"/>
    <w:bookmarkStart w:name="z12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5"/>
    <w:bookmarkStart w:name="z12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номер по порядку.</w:t>
      </w:r>
    </w:p>
    <w:bookmarkEnd w:id="36"/>
    <w:bookmarkStart w:name="z1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персональный идентификационный номер – код биотоплива.</w:t>
      </w:r>
    </w:p>
    <w:bookmarkEnd w:id="37"/>
    <w:bookmarkStart w:name="z12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общее количество, реализованного биотоплива (графа 3 = графа 4 + графа 5 + графа 6 + графа 7 + графа 8), в литрах.</w:t>
      </w:r>
    </w:p>
    <w:bookmarkEnd w:id="38"/>
    <w:bookmarkStart w:name="z12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количество биотоплива, реализованного лицам по производству биотоплива, в литрах.</w:t>
      </w:r>
    </w:p>
    <w:bookmarkEnd w:id="39"/>
    <w:bookmarkStart w:name="z12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количество биотоплива, реализованного на компаундирование нефтепродуктов, в литрах.</w:t>
      </w:r>
    </w:p>
    <w:bookmarkEnd w:id="40"/>
    <w:bookmarkStart w:name="z12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количество биотоплива, реализованного на производство продукции химической и связанных с ней отраслей промышленности, в литрах.</w:t>
      </w:r>
    </w:p>
    <w:bookmarkEnd w:id="41"/>
    <w:bookmarkStart w:name="z12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количество биотоплива, использованного на собственные производственные нужды, в литрах.</w:t>
      </w:r>
    </w:p>
    <w:bookmarkEnd w:id="42"/>
    <w:bookmarkStart w:name="z13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количество биотоплива, реализованного на экспорт, в литрах.</w:t>
      </w:r>
    </w:p>
    <w:bookmarkEnd w:id="43"/>
    <w:bookmarkStart w:name="z13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количество испорченного, утраченного биотоплива производителем, в литрах.</w:t>
      </w:r>
    </w:p>
    <w:bookmarkEnd w:id="44"/>
    <w:bookmarkStart w:name="z1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количество возвращенного биотоплива производителю, в литрах.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4-4/631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области,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Отчет о приходе биотоплива от других поставщиков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1-2 в соответствии с приказом Министра сельского хозяйства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и.о. Министра сельского хозяйства РК от 06.10.2025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ПБП-2</w:t>
      </w:r>
    </w:p>
    <w:bookmarkEnd w:id="47"/>
    <w:bookmarkStart w:name="z1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ежеквартально</w:t>
      </w:r>
    </w:p>
    <w:bookmarkEnd w:id="48"/>
    <w:bookmarkStart w:name="z1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____ года</w:t>
      </w:r>
    </w:p>
    <w:bookmarkEnd w:id="49"/>
    <w:bookmarkStart w:name="z1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производители биотоплива </w:t>
      </w:r>
    </w:p>
    <w:bookmarkEnd w:id="50"/>
    <w:bookmarkStart w:name="z1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20 числа месяца, следующего за отчетным кварталом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53"/>
          <w:p>
            <w:pPr>
              <w:spacing w:after="20"/>
              <w:ind w:left="20"/>
              <w:jc w:val="both"/>
            </w:pPr>
          </w:p>
          <w:bookmarkEnd w:id="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5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поставки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поставки биотоплива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поставленной продукции, литров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декларации на товары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декларации на товары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 бизнес-идентификационный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bookmarkEnd w:id="57"/>
    <w:p>
      <w:pPr>
        <w:spacing w:after="0"/>
        <w:ind w:left="0"/>
        <w:jc w:val="both"/>
      </w:pPr>
      <w:bookmarkStart w:name="z198" w:id="58"/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сдачи отчета "__" __________ 20___ года</w:t>
      </w:r>
    </w:p>
    <w:bookmarkStart w:name="z1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"Отчет о приходе биотоплива от других поставщиков.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приходе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биотоплива от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поставщиков"</w:t>
            </w:r>
          </w:p>
        </w:tc>
      </w:tr>
    </w:tbl>
    <w:bookmarkStart w:name="z7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"Отчет о приходе биотоплива от других поставщиков" (индекс: форма ПБП-2, периодичность: ежеквартальная)</w:t>
      </w:r>
    </w:p>
    <w:bookmarkEnd w:id="60"/>
    <w:bookmarkStart w:name="z76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"/>
    <w:bookmarkStart w:name="z20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"Отчет о приходе биотоплива от других поставщиков" (далее – Форма).</w:t>
      </w:r>
    </w:p>
    <w:bookmarkEnd w:id="62"/>
    <w:bookmarkStart w:name="z2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производителем биотоплива.</w:t>
      </w:r>
    </w:p>
    <w:bookmarkEnd w:id="63"/>
    <w:bookmarkStart w:name="z2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подписывается исполнителем и руководителем, либо лицом, исполняющим его обязанности, а также главным бухгалтером производителя биотоплива. </w:t>
      </w:r>
    </w:p>
    <w:bookmarkEnd w:id="64"/>
    <w:bookmarkStart w:name="z2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производителем биотоплива в местный исполнительный орган области, города республиканского значения и столицы ежеквартально, до 20 (двадцатого) числа месяца, следующего за отчетным кварталом.</w:t>
      </w:r>
    </w:p>
    <w:bookmarkEnd w:id="65"/>
    <w:bookmarkStart w:name="z20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66"/>
    <w:bookmarkStart w:name="z20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7"/>
    <w:bookmarkStart w:name="z20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порядковый номер строки.</w:t>
      </w:r>
    </w:p>
    <w:bookmarkEnd w:id="68"/>
    <w:bookmarkStart w:name="z20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тип поставки биотоплива (импорт, поставки внутреннего рынка).</w:t>
      </w:r>
    </w:p>
    <w:bookmarkEnd w:id="69"/>
    <w:bookmarkStart w:name="z20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цель поставки биотоплива (для переработки в другие виды биотоплива, для технических нужд, возврат ранее поставленной продукции).</w:t>
      </w:r>
    </w:p>
    <w:bookmarkEnd w:id="70"/>
    <w:bookmarkStart w:name="z20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индивидуальный идентификационный номер/бизнес-идентификационный номер поставщика биотоплива.</w:t>
      </w:r>
    </w:p>
    <w:bookmarkEnd w:id="71"/>
    <w:bookmarkStart w:name="z21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наименование поставщика биотоплива.</w:t>
      </w:r>
    </w:p>
    <w:bookmarkEnd w:id="72"/>
    <w:bookmarkStart w:name="z2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объем поставленного поставщиком в течение отчетного периода биотоплива, как импортного, так и внутреннего производства, в литрах.</w:t>
      </w:r>
    </w:p>
    <w:bookmarkEnd w:id="73"/>
    <w:bookmarkStart w:name="z2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код бюджетной классификации.</w:t>
      </w:r>
    </w:p>
    <w:bookmarkEnd w:id="74"/>
    <w:bookmarkStart w:name="z2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код единой товарной номенклатуры внешнеэкономической деятельности Евразийского экономического союза, присваиваемый товару при пересечении таможенной границы Евразийского экономического союза. Графа заполняется при условии, что поставленное биотопливо является импортом.</w:t>
      </w:r>
    </w:p>
    <w:bookmarkEnd w:id="75"/>
    <w:bookmarkStart w:name="z2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номер декларации на товары (далее – ДТ) к ввозимому биотопливу. Графа заполняется при условии, что поставленное биотопливо является импортом.</w:t>
      </w:r>
    </w:p>
    <w:bookmarkEnd w:id="76"/>
    <w:bookmarkStart w:name="z2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дата оформления ДТ к ввозимому биотопливу. Графа заполняется при условии, что поставленное биотопливо является импортом.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2015 года № 4-4/631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сельского хозяйства РК от 26.01.2023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государственном регулировании производства и оборота биотоплива"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Производители биотоплива представляют отчеты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биотоплива,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отчеты по производству биотоплива).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сельского хозяйства РК от 06.10.2025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мониторинга представленных отчетов по производству биотоплива местный исполнительный орган области, города республиканского значения и столицы представляет в уполномоченный орган в области производства биотоплива аналитическую информацию по итогам года.</w:t>
      </w:r>
    </w:p>
    <w:bookmarkEnd w:id="82"/>
    <w:bookmarkStart w:name="z9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производителями биотоплива отчетов в местный исполнительный орган области, города республиканского значения и столицы, необходимых для осуществления мониторинга производства биотоплива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составлении отчетов по производству биотоплива не допускаются исправления, подчистки и помарки.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5 предусматривается в редакции приказа Министра сельского хозяйства РК от 20.04.2026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по производству биотоплива направляются производителями биотоплива посредством информационной системы, по почте заказным письмом с уведомлением о вручении, либо вносятся нарочно в службу документационного обеспечения местного исполнительного органа области, города республиканского значения и столицы.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Отчеты по производству биотоплива представляются в местный исполнительный орган области, города республиканского значения и столицы ежеквартально до 20 числа месяца, следующего за отчетным кварталом.</w:t>
      </w:r>
    </w:p>
    <w:bookmarkEnd w:id="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