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c22" w14:textId="29ca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августа 2015 года № 668. Зарегистрирован в Министерстве юстиции Республики Казахстан 23 сентября 2015 года № 12096.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05.06.2020 </w:t>
      </w:r>
      <w:r>
        <w:rPr>
          <w:rFonts w:ascii="Times New Roman"/>
          <w:b w:val="false"/>
          <w:i w:val="false"/>
          <w:color w:val="000000"/>
          <w:sz w:val="28"/>
        </w:rPr>
        <w:t>№ ҚР ДСМ-61/2020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9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 (далее – Кодекс) и определяют порядок ввоза лекарственных средств и медицинских изделий в Республику Казахстан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изделий".</w:t>
      </w:r>
    </w:p>
    <w:bookmarkEnd w:id="13"/>
    <w:bookmarkStart w:name="z9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лекарственных средств из государств, не являющихся государствами-членами Евразийского экономического союза,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лекарственных средств и фармацевтических субстанций, утвержденным решением Коллегии Евразийской экономической комиссии от 16 августа 2012 года № 134.</w:t>
      </w:r>
    </w:p>
    <w:bookmarkEnd w:id="14"/>
    <w:bookmarkStart w:name="z9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9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гуманитарный характер груза в адрес получателя – соглашение, инвойс (накладная), счет-фактура, договор (контракт), спецификация с указанием информации о безвозмездности груза, производителе, стране-производителе, форме выпуска, количестве, сроке годности;</w:t>
      </w:r>
    </w:p>
    <w:bookmarkEnd w:id="16"/>
    <w:bookmarkStart w:name="z9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целевого использования (распределения) гуманитарной помощи – документ, утвержденный руководителем организации здравоохранения, содержащий информацию о сроках, месте, наименовании, количестве распределения гуманитарной помощи;</w:t>
      </w:r>
    </w:p>
    <w:bookmarkEnd w:id="17"/>
    <w:bookmarkStart w:name="z9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8"/>
    <w:bookmarkStart w:name="z9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надлежащая производственная практика (GMP) – стандарт в области здравоохранения, устанавливающий требования к организации производства, производственного процесса и проведения контроля при производстве лекарственных средств, медицинских изделий;</w:t>
      </w:r>
    </w:p>
    <w:bookmarkEnd w:id="19"/>
    <w:bookmarkStart w:name="z9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досье – комплект документов и материалов установленного содержания, представляемый вместе с заявлением на государственную регистрацию, перерегистрацию лекарственного средства, медицинских изделий и внесение изменений в регистрационное досье;</w:t>
      </w:r>
    </w:p>
    <w:bookmarkEnd w:id="20"/>
    <w:bookmarkStart w:name="z9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1"/>
    <w:bookmarkStart w:name="z9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2"/>
    <w:bookmarkStart w:name="z9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9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24"/>
    <w:bookmarkStart w:name="z9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согласования и (или) заключения (разрешительного документа) на ввоз на территорию Республики Казахстан зарегистрированных в Республике Казахстан лекарственных средств заявитель направляет в Комитет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указанных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Стандарт), удостоверенного электронной цифровой подписью (далее – ЭЦП), через веб-портал "электронного правительства" www.egov.kz, www.elicense.kz (далее – Портал):</w:t>
      </w:r>
    </w:p>
    <w:bookmarkEnd w:id="25"/>
    <w:bookmarkStart w:name="z9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гуманитарной помощи;</w:t>
      </w:r>
    </w:p>
    <w:bookmarkEnd w:id="26"/>
    <w:bookmarkStart w:name="z9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 (или) устранения последствий чрезвычайных ситуаций.</w:t>
      </w:r>
    </w:p>
    <w:bookmarkEnd w:id="27"/>
    <w:bookmarkStart w:name="z9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ввоза незарегистрированных на территории Республики Казахстан лекарственных средств заявители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указанные в Стандарте удостоверенного ЭЦП, на Портал в территориальный департамент Комитет контроля качества и безопасности товаров и услуг Министерства здравоохранения Республики Казахстан (далее - территориальные департаменты):</w:t>
      </w:r>
    </w:p>
    <w:bookmarkEnd w:id="28"/>
    <w:bookmarkStart w:name="z9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досье;</w:t>
      </w:r>
    </w:p>
    <w:bookmarkEnd w:id="29"/>
    <w:bookmarkStart w:name="z9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выставок лекарственных средств без права их дальнейшей реализации.</w:t>
      </w:r>
    </w:p>
    <w:bookmarkEnd w:id="30"/>
    <w:bookmarkStart w:name="z9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согласования и (или)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указанных в Стандарте, удостоверенного ЭЦП на Портал в Комитет контроля качества и безопасности товаров и услуг Министерства здравоохранения Республики Казахстан (далее – Комитет):</w:t>
      </w:r>
    </w:p>
    <w:bookmarkEnd w:id="31"/>
    <w:bookmarkStart w:name="z9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клинических исследований;</w:t>
      </w:r>
    </w:p>
    <w:bookmarkEnd w:id="32"/>
    <w:bookmarkStart w:name="z9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bookmarkEnd w:id="33"/>
    <w:bookmarkStart w:name="z9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предотвращения и (или) устранения последствий чрезвычайных ситуаций;</w:t>
      </w:r>
    </w:p>
    <w:bookmarkEnd w:id="34"/>
    <w:bookmarkStart w:name="z9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оказания гуманитарной помощи в случаях, определенных Правительством Республики Казахстан согласно пункту 23) статьи 6 Кодекса Республики Казахстан "О здоровье народа и системе здравоохранения";</w:t>
      </w:r>
    </w:p>
    <w:bookmarkEnd w:id="35"/>
    <w:bookmarkStart w:name="z9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внедрения инновационных медицинских технологий;</w:t>
      </w:r>
    </w:p>
    <w:bookmarkEnd w:id="36"/>
    <w:bookmarkStart w:name="z9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средств.</w:t>
      </w:r>
    </w:p>
    <w:bookmarkEnd w:id="37"/>
    <w:bookmarkStart w:name="z9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ввоза зарегистрированных на территории Республики Казахстан медицинских изделий заявители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указанные в Стандарте удостоверенного ЭЦП на Портал в Комитет:</w:t>
      </w:r>
    </w:p>
    <w:bookmarkEnd w:id="38"/>
    <w:bookmarkStart w:name="z9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ввоза зарегистрированных медицинских изделий, предназначенных для оказания гуманитарной помощи (содействия);</w:t>
      </w:r>
    </w:p>
    <w:bookmarkEnd w:id="39"/>
    <w:bookmarkStart w:name="z9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ввоза зарегистрированных медицинских изделий, предназначенных для предотвращения и/или устранения последствий чрезвычайных ситуаций.</w:t>
      </w:r>
    </w:p>
    <w:bookmarkEnd w:id="40"/>
    <w:bookmarkStart w:name="z9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ввоза незарегистрированных на территории Республики Казахстан медицинских изделий заявители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указанных в Стандарте, удостоверенного ЭЦП на портал в Комитет:</w:t>
      </w:r>
    </w:p>
    <w:bookmarkEnd w:id="41"/>
    <w:bookmarkStart w:name="z9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bookmarkEnd w:id="42"/>
    <w:bookmarkStart w:name="z9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и/или устранения последствий чрезвычайных ситуаций;</w:t>
      </w:r>
    </w:p>
    <w:bookmarkEnd w:id="43"/>
    <w:bookmarkStart w:name="z9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изделия;</w:t>
      </w:r>
    </w:p>
    <w:bookmarkEnd w:id="44"/>
    <w:bookmarkStart w:name="z9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проведения клинических исследований;</w:t>
      </w:r>
    </w:p>
    <w:bookmarkEnd w:id="45"/>
    <w:bookmarkStart w:name="z9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оказания гуманитарной помощи в случаях, определенных Правительством Республики Казахстан согласно пункту 23) статьи 6 Кодекса Республики Казахстан "О здоровье народа и системе здравоохранения";</w:t>
      </w:r>
    </w:p>
    <w:bookmarkEnd w:id="46"/>
    <w:bookmarkStart w:name="z9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внедрения инновационных медицинских технологий;</w:t>
      </w:r>
    </w:p>
    <w:bookmarkEnd w:id="47"/>
    <w:bookmarkStart w:name="z9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изделий.</w:t>
      </w:r>
    </w:p>
    <w:bookmarkEnd w:id="48"/>
    <w:bookmarkStart w:name="z9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9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0"/>
    <w:bookmarkStart w:name="z9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выдачи разрешения составляет 3 (три) рабочих дня.</w:t>
      </w:r>
    </w:p>
    <w:bookmarkEnd w:id="51"/>
    <w:bookmarkStart w:name="z9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52"/>
    <w:bookmarkStart w:name="z9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"личного кабинета" заявителя. Запрос автоматически направляется к услугодателю.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3"/>
    <w:bookmarkStart w:name="z9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ответственного структурного подразделения государственного органа в сфере обращения лекарственных средств и медицинских изделий в течение двух рабочих дней с момента регистрации документов, проверяет полноту представленных документов.</w:t>
      </w:r>
    </w:p>
    <w:bookmarkEnd w:id="54"/>
    <w:bookmarkStart w:name="z9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9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государственного органа в сфере обращения лекарственных средств и медицинских изделий, направляется заявителю в форме электронного документа.</w:t>
      </w:r>
    </w:p>
    <w:bookmarkEnd w:id="56"/>
    <w:bookmarkStart w:name="z9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заявителем полного пакета документов услугодателем осуществляется выдача согласования и (или) заключения (разрешительного документа) на ввоз на территорию Республики Казахстан незарегистрированных и зарегистрированных лекарственных средств осуществляется на Портале в форме:</w:t>
      </w:r>
    </w:p>
    <w:bookmarkEnd w:id="57"/>
    <w:bookmarkStart w:name="z9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(или) заключения (разрешительный документ) на ввоз незарегистрированных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9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(или) заключения (разрешительный документ) на ввоз зарегистрированных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9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(или) заключения (разрешительный документ) на ввоз лекарственных средств из государств, не являющихся государствами-членами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9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лекарственных средств под таможенные процедуры (выпуск для внутреннего потребления, переработка для внутреннего потребления, реимпорт и отказ в пользу государства) осуществляется без оформления согласования и (или) заключения (разрешительного документа) уполномоченного органа, при условии, что они включены в государственный реестр лекарственных средств, медицинских изделий Республики Казахстан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9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заявителем полного пакета документов услугодателем осуществляется выдача согласования и (или) заключения (разрешительного документа) на ввоз на территорию Республики Казахстан незарегистрированных и зарегистрированных в Республике Казахстан медицинских изделий, предназначенных для оказания гуманитарной помощи (содействия), предотвращения и (или) устранения последствий чрезвычайных ситуаций на Портале в форме:</w:t>
      </w:r>
    </w:p>
    <w:bookmarkEnd w:id="62"/>
    <w:bookmarkStart w:name="z9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(или) заключения (разрешительный документ), на ввоз зарегистрированных медицинских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9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(или) заключения (разрешительный документ) на ввоз незарегистрированных медицинских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9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5"/>
    <w:bookmarkStart w:name="z9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6"/>
    <w:bookmarkStart w:name="z9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устранения заявителем причин отказа в получении согласования и (или) заключения (разрешительного документа) заявитель может обратиться повторно для получения согласования и (или)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 и медицинских изделий.</w:t>
      </w:r>
    </w:p>
    <w:bookmarkEnd w:id="67"/>
    <w:bookmarkStart w:name="z9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Ввоз зарегистрированных в Республике Казахстан лекарственных средств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 и медицинских изделий Республики Казахстан без оформления согласования и (или)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68"/>
    <w:bookmarkStart w:name="z9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маркировки и упаковки лекарственных средств и медицинских изделий, допускается их ввоз в ранее утвержденной упаковке до шести месяцев после внесения изменений в регистрационное досье.</w:t>
      </w:r>
    </w:p>
    <w:bookmarkEnd w:id="69"/>
    <w:bookmarkStart w:name="z9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Ввоз незарегистрированных в Республике Казахстан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Кодекса, а также медицинских изделий (в том числе незарегистрированных), предназначенных для гуманитарной помощи (содействия) или предотвращения и (или) устранения последствий чрезвычайных ситуаций, осуществляется на основании заключения (разрешительного документа).</w:t>
      </w:r>
    </w:p>
    <w:bookmarkEnd w:id="70"/>
    <w:bookmarkStart w:name="z9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Ввоз зарегистрированных в Республике Казахстан медицинских изделий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медицинских изделий Республики Казахстан без оформления согласования и (или)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71"/>
    <w:bookmarkStart w:name="z9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ввоз в качестве гуманитарной помощи медицинских изделий с остаточным сроком годности не менее 12 месяцев.</w:t>
      </w:r>
    </w:p>
    <w:bookmarkEnd w:id="72"/>
    <w:bookmarkStart w:name="z9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медицинских изделий с меньшим остаточным сроком годности разрешается уполномоченным органом с учетом конкретного наименования медицинских изделий и конкретной партии при возникновении чрезвычайных ситуаций природного или техногенного характера.</w:t>
      </w:r>
    </w:p>
    <w:bookmarkEnd w:id="73"/>
    <w:bookmarkStart w:name="z9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Ввоз медицинских изделий (в том числе незарегистрированных), лекарственных средств (в том числе незарегистрированных, за исключением наркотических средств)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80-2 Кодекса.</w:t>
      </w:r>
    </w:p>
    <w:bookmarkEnd w:id="74"/>
    <w:bookmarkStart w:name="z9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75"/>
    <w:bookmarkStart w:name="z9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6"/>
    <w:bookmarkStart w:name="z9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77"/>
    <w:bookmarkStart w:name="z9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8"/>
    <w:bookmarkStart w:name="z9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9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лекарственных средств, предназначенных для ________(указать цель ввоза).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888"/>
        <w:gridCol w:w="838"/>
        <w:gridCol w:w="838"/>
        <w:gridCol w:w="2758"/>
        <w:gridCol w:w="1363"/>
        <w:gridCol w:w="1364"/>
        <w:gridCol w:w="839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491"/>
        <w:gridCol w:w="518"/>
        <w:gridCol w:w="1273"/>
        <w:gridCol w:w="3439"/>
        <w:gridCol w:w="3115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в случае ввоза лекарственных средств, содержащих наркотические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средства, психотропные вещества и прекурсоры, количество не указывается.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9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незарегистрированных в Республике Казахстан лекарственных средств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незарегистрированных в Республике Казахстан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лекарственных субстанций (нужное подчеркнут) предназначенных для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получатель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633"/>
        <w:gridCol w:w="1179"/>
        <w:gridCol w:w="2385"/>
        <w:gridCol w:w="725"/>
        <w:gridCol w:w="725"/>
        <w:gridCol w:w="2386"/>
        <w:gridCol w:w="1180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 "___" 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ввозимого количества незарегистрированных лекарственных средств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2"/>
        <w:gridCol w:w="1150"/>
        <w:gridCol w:w="707"/>
        <w:gridCol w:w="1150"/>
        <w:gridCol w:w="2036"/>
        <w:gridCol w:w="1150"/>
        <w:gridCol w:w="2923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одного пациента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количество ввозимого лекарственного средства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зарегистрированных в Республике Казахстан медицинских изделий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_________________ (указать цель ввоза)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261"/>
        <w:gridCol w:w="3302"/>
        <w:gridCol w:w="1632"/>
        <w:gridCol w:w="1633"/>
        <w:gridCol w:w="1840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491"/>
        <w:gridCol w:w="518"/>
        <w:gridCol w:w="1273"/>
        <w:gridCol w:w="3439"/>
        <w:gridCol w:w="3115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незарегистрированных в Республике Казахстан медицинских изделий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ввоз на территорию Республики Казахстан незарегистрированных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медицинских изделий, предназначенных для________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получатель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179"/>
        <w:gridCol w:w="3184"/>
        <w:gridCol w:w="3184"/>
        <w:gridCol w:w="157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ввозимого количества незарегистрированных медицинских изделий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2979"/>
        <w:gridCol w:w="3275"/>
        <w:gridCol w:w="721"/>
        <w:gridCol w:w="1172"/>
        <w:gridCol w:w="2529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изделия на одну процедуру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процедур (пациентов)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пациентов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ввозимого медицинского изделия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7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10.07.2020 </w:t>
      </w:r>
      <w:r>
        <w:rPr>
          <w:rFonts w:ascii="Times New Roman"/>
          <w:b w:val="false"/>
          <w:i w:val="false"/>
          <w:color w:val="ff0000"/>
          <w:sz w:val="28"/>
        </w:rPr>
        <w:t>№ ҚР ДСМ-80/2020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679"/>
        <w:gridCol w:w="10207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контроля качества и безопасности товаров и услуг Министерства здравоохранения Республики Казахстан и его территориальными департаментами.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лекарственных средств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медицинских изделий - 3 (три) рабочих дня.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согласование/ заключение (разрешительный документ) на ввоз/вывоз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согласования и (или) заключения (разрешительного документа) на ввоз на территорию Республики Казахстан зарегистрированных в Республике Казахстан лекарственных средств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оказания гуманитарной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Единого дистрибьютора,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согласования и (или)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приказа уполномоченного органа на разрешение проведения клинических исследований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возможности получения сведений о выданных лицензиях из ГБД ЕЛ,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 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по форме согласно приложению 3 к настоящим Правилам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для оказания гуманитарной помощи в случаях, определенных Правительством Республики Казахстан согласно пункту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Единого дистрибьютора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лекарственных средств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гарантийного обязательства заявителя о прикреплении стикера в упаковку на казахском и русском языках (при ввозе ограниченного количества дорогостоящих орфанных (редких) лекарственных препаратов)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ввоза незарегистрированных на территории Республики Казахстан лекарственных средств заявители представляют на Портал в территориальные департаменты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 и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проведения выставок лекарственных средств без права их дальнейшей реализации: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письма-подтверждения организатора выставки об участии заявителя в выставке;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 с переводом на казахский или русский языки.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ввоза 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ввоза зарегистрированных медицинских изделий, предназначенных для оказания гуманитарной помощи (содействия):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подтверждающего гуманитарный характер груза в адрес получателя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ввоза зарегистрированных медицинских изделий, предназначенных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ввоза незарегистрированных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медицинских изделий организацией здравоохранения),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указанием заявителя,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с приложением (спецификацией)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организацией здравоохранения медицинского изделия и комплектующих к нему),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организаций, расположенных на территории соответствующего региона) или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приказа уполномоченного органа на разрешение проведения клинических исследований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для оказания гуманитарной помощи в случаях, определенных Правительством Республики Казахстан согласно пункту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Единого дистрибьютора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талона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гарантийного обязательства заявителя о прикреплении стикера в упаковку на казахском и русском языках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документов,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незарегистрированных лекарственных средств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лица), 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незарегистрированных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лекарственных средств согласно спецификации (приложению, инвойсу,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счет-фактуре) от "___" ________ № 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 __" ________ № _____ 20__ года, заключенному 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11"/>
        <w:gridCol w:w="3580"/>
        <w:gridCol w:w="1560"/>
        <w:gridCol w:w="1560"/>
        <w:gridCol w:w="2429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предназначены для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ввоза), для _____________________________________медицинской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(указать название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лекарственные субстанции произведены в условиях 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Согласование и (или) заключение (разрешительный документ) на ввоз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зарегистрированных лекарственных средств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лекарственных средств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спецификации (приложению, инвойсу, счет-фактуре) от "___"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20__ года к контракту (договору) от "__" ____ № 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заключенному с ______________, 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41"/>
        <w:gridCol w:w="2091"/>
        <w:gridCol w:w="911"/>
        <w:gridCol w:w="911"/>
        <w:gridCol w:w="1418"/>
        <w:gridCol w:w="2685"/>
        <w:gridCol w:w="2432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2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лекарственных средств из государств, не являющихся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государствами-членами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_____/201 /_______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органа государственной власти,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юридический адрес, страна/для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________________/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 (Код ТН ВЭД ТС) Получатель/отправитель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дополнительной информации указывается: на ввоз незарегистрированных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лекарственных средств (лекарственных субстанций)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818"/>
        <w:gridCol w:w="422"/>
        <w:gridCol w:w="2276"/>
        <w:gridCol w:w="5"/>
        <w:gridCol w:w="1282"/>
        <w:gridCol w:w="638"/>
        <w:gridCol w:w="1907"/>
        <w:gridCol w:w="1448"/>
        <w:gridCol w:w="438"/>
        <w:gridCol w:w="14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зарегистрированных лекарственных средств (лекарственных субстанций)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7"/>
        <w:gridCol w:w="1493"/>
        <w:gridCol w:w="738"/>
        <w:gridCol w:w="954"/>
        <w:gridCol w:w="990"/>
        <w:gridCol w:w="954"/>
        <w:gridCol w:w="7"/>
        <w:gridCol w:w="2110"/>
        <w:gridCol w:w="719"/>
        <w:gridCol w:w="515"/>
        <w:gridCol w:w="1028"/>
        <w:gridCol w:w="102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зарегистрированных медицинских изделий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медицинских изделий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спецификации (приложению, инвойсу, счет-фактуре)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№ 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№ _____ 20__ года, заключенному с фирмой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__________________________, 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41"/>
        <w:gridCol w:w="1008"/>
        <w:gridCol w:w="1008"/>
        <w:gridCol w:w="1008"/>
        <w:gridCol w:w="1568"/>
        <w:gridCol w:w="2970"/>
        <w:gridCol w:w="2690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незарегистрированных медицинских изделий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незарегистрированных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медицинских изделий согласно спецификации (приложению, инвойсу,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счет-фактуре) № __ от "___" ________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от " __" ________ 20__ года, заключенному с фирмой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_____________________________, 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902"/>
        <w:gridCol w:w="1841"/>
        <w:gridCol w:w="1841"/>
        <w:gridCol w:w="1841"/>
        <w:gridCol w:w="3034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страны-производителя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предназначены для _________ (указать цель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668</w:t>
            </w:r>
          </w:p>
        </w:tc>
      </w:tr>
    </w:tbl>
    <w:bookmarkStart w:name="z4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0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вывоза лекарственных средств и медицинских изделий из Республики Казахстан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изделий".</w:t>
      </w:r>
    </w:p>
    <w:bookmarkEnd w:id="94"/>
    <w:bookmarkStart w:name="z10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вывоза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95"/>
    <w:bookmarkStart w:name="z10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согласования и (или) заключения на вывоз лекарственных средств и медицинских изделий заявитель направляет в территориальный департамент Комитет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указанных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Стандарт), удостоверенного электронной цифровой подписью (далее – ЭЦП), через веб-портал "электронного правительства" www.egov.kz, www.elicense.kz (далее – Портал).</w:t>
      </w:r>
    </w:p>
    <w:bookmarkEnd w:id="96"/>
    <w:bookmarkStart w:name="z10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7"/>
    <w:bookmarkStart w:name="z10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0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99"/>
    <w:bookmarkStart w:name="z10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выдачи разрешения составляет 3 (три) рабочих дня.</w:t>
      </w:r>
    </w:p>
    <w:bookmarkEnd w:id="100"/>
    <w:bookmarkStart w:name="z10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01"/>
    <w:bookmarkStart w:name="z10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"личного кабинета" заявителя. Запрос автоматически направляется к услугодателю.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2"/>
    <w:bookmarkStart w:name="z10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103"/>
    <w:bookmarkStart w:name="z10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0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заявителю в форме электронного документа.</w:t>
      </w:r>
    </w:p>
    <w:bookmarkEnd w:id="105"/>
    <w:bookmarkStart w:name="z10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заявителем полного пакета документов сотрудник ответственного структурного подразделения осуществляется выдачу на Портале в форме согласования и (или) заключения на вывоз лекарственных средств 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0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требований настоящих Правил, разрешение на вывоз лекарственных средств и медицинских изделий не выдается.</w:t>
      </w:r>
    </w:p>
    <w:bookmarkEnd w:id="107"/>
    <w:bookmarkStart w:name="z10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устранения услугополучателем причин отказа в получении согласования и (или) заключения (разрешительного документа) услугополучатель может обратиться повторно для получения согласования и (или) заключения (разрешительного документа) на вывоз зарегистрированных или незарегистрированных на территории Республики Казахстан лекарственных средств и медицинских изделий.</w:t>
      </w:r>
    </w:p>
    <w:bookmarkEnd w:id="108"/>
    <w:bookmarkStart w:name="z10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09"/>
    <w:bookmarkStart w:name="z10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10"/>
    <w:bookmarkStart w:name="z10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Вывоз с территории Республики Казахстан лекарственных средств (за исключением наркотических), медицинских изделий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Кодекса.</w:t>
      </w:r>
    </w:p>
    <w:bookmarkEnd w:id="111"/>
    <w:bookmarkStart w:name="z10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12"/>
    <w:bookmarkStart w:name="z10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13"/>
    <w:bookmarkStart w:name="z10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14"/>
    <w:bookmarkStart w:name="z10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5"/>
    <w:bookmarkStart w:name="z10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6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вывоз лекарственных средств, медицинских изделий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вывоз лекарственных средств и медицинских изделий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66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вывоз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3583"/>
        <w:gridCol w:w="1954"/>
        <w:gridCol w:w="1954"/>
        <w:gridCol w:w="2855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медицинских изделий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2215"/>
        <w:gridCol w:w="2215"/>
        <w:gridCol w:w="2216"/>
        <w:gridCol w:w="3439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6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вывоз зарегистрированных и незарегистрированных в Республике Казахстан лекарственных средств и медицинских изделий - 3 (три) рабочих дня.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(или) заключение (разрешительный документ) на 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вывоза лекарственных средств и медицинских изделий заявители представляют на портал в территориальные департаменты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виде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производством лекарственных средств и медицинских изделий или оптовой реализацией лекарственных средств и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(в случае вывоза лекарственных средств и медицинских изделий организацией здравоохранения), выданных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документов,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разрешение на вывоз лекарственных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средств и медицинских изделий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уполномоченного органа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предпринимателя, 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 из Республики Казахстан лекарственных средств, медицинских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спецификации "___" ________ 20__ № __ от года к контракту (договору)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 № _____ 20__ года, заключенному 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4986"/>
        <w:gridCol w:w="1593"/>
        <w:gridCol w:w="1594"/>
        <w:gridCol w:w="248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форма), медицинских изделий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