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f9f0" w14:textId="463f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июля 2015 года № 15-02/654. Зарегистрирован в Министерстве юстиции Республики Казахстан 21 сентября 2015 года № 12088. Утратил силу приказом Министра сельского хозяйства Республики Казахстан от 18 ноября 2020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18.11.2020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года № 15-02/654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2 (два) рабочих дня.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(разрешительный документ) уполномоченного органа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(далее 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мотивированный ответ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услугополучатели).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Закона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осуществляется следующим рабочим днем или согласно установленного услугодателем графика рабочего времени).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на портале: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 в форме электронного документа, удостоверенного ЭЦП услугополучателя или его представителя,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инвойса или товаро-транспортной накладной на образцы незарегистрированных средств защиты растений (пестицидов), заверенная печатью (при наличии) услугополучателя;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документа, подтверждающая полномочия представителя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"в 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мотивированного отказа в оказании государственной услуги являются: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незарегистрированных средств защиты растений (пестицидов) в плане проведения регистрационных (мелкоделяночных и производственных) испытаний пестицидов (ядохимикатов); 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</w:r>
    </w:p>
    <w:bookmarkEnd w:id="23"/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лиц, по вопросам оказания государственных услуг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в рабочие дни по адресам, указанным в пункте 13 настоящего стандарта государственной услуги. 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 или Министерства.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адрес, контактный телефон;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контактный телефон, исходящий номер и дата. Жалоба должна быть подписана услугополучателем.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веб-портала "электронного правительства" либо выдается нарочно в канцелярии услугодателя или Министерства.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 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обращается в суд в соответствии с действующим законодательством Республики Казахстан.</w:t>
      </w:r>
    </w:p>
    <w:bookmarkEnd w:id="36"/>
    <w:bookmarkStart w:name="z6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Заместителя Премьер-Министра РК - Министра сельского хозяйства РК от 29.12.2018 </w:t>
      </w:r>
      <w:r>
        <w:rPr>
          <w:rFonts w:ascii="Times New Roman"/>
          <w:b w:val="false"/>
          <w:i w:val="false"/>
          <w:color w:val="ff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www.mgov.kz.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8 (7172) 55-59-61, единый контакт-центр: 1414.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42"/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(разрешительный документ)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№ ____/_____201 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 государственной власти, выдавшего заключение)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юридических лиц - название организации, почтовый адрес, страна,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номер/для физических лиц -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наличии), почтовый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 перемещения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(Раздел Единого перечня товаров)             (Код ТН ВЭД ЕАЭС *)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7"/>
        <w:gridCol w:w="2225"/>
        <w:gridCol w:w="5038"/>
      </w:tblGrid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товара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</w:tr>
      <w:tr>
        <w:trPr>
          <w:trHeight w:val="30" w:hRule="atLeast"/>
        </w:trPr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Получатель/отправитель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назначения/отправления______________________________________________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Основание:________________________________________________________________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(Транзит по территории)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Заключение действительно по______________________________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Подпись_______________ Дата____________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&lt;*&gt; -строки заполняются с учетом требований к категориям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форма заключения заполняется с учетом требований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(Приложение № 2).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(разрешительного документа)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(мелкоделяночных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производственных) испытаний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научных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решениями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"/>
    <w:bookmarkStart w:name="z8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выдаче заключения (разрешительного документа) на ввоз образцов незарегистрированных средств защиты растений (пестицидов) для проведения регистрационных (мелкоделяночных и производственных) испытаний и (или) научных исследований в соответствии с решениями Коллегии Евразийской экономической комиссии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№ ____/_____201 /___________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Кому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государственной власти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Евразийского экономического союза, уполномоченного на выдачу заключения)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юридических лиц - название организации, почтовый адрес, страна,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идентификационный номер/для физических лиц -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отчество (при его наличии), почтовый адрес,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заключение на ввоз на территорию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(незарегистрированных средств защиты растений/ограниченного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количества незарегистрированных средств защиты растений –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 перемещения___________________________________________________________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перемещения)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(Раздел Единого перечня товаров)                   (Код ТН ВЭД ЕАЭС *)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1"/>
        <w:gridCol w:w="2764"/>
        <w:gridCol w:w="1220"/>
        <w:gridCol w:w="2765"/>
      </w:tblGrid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товара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3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Получатель/отправитель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(название, юридический адрес, страна)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назначения/ отправления______________________________________________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ввоза (вывоза)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Дополнительная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Инвойс или товаро-транспортная накладная____________________________________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(номер,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Договор на проведение регистрационных (мелкоделяночных и производственных) испытаний и (или) научных исследований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договора, дата заключения, наименование организации-исполнителя,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Страна транзита____________________________________________________________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(Транзит по территории)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тайну.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Подпись______________ Дата___________________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&lt;*&gt; - строки заполняются с учетом требований к категориям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форма заявления заполняется с учетом требований пунктов 5-7, 10-21 методических указаний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запреты или ограничения на ввоз или вывоз государствами-членами Таможенного союза в рамках Евразийского экономического сообщества в торговле с третьими странами",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 (Приложение № 2).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