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c559" w14:textId="cebc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органами дипломатической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10 августа 2015 года № 11-1-2/328. Зарегистрирован в Министерстве юстиции Республики Казахстан 11 сентября 2015 года № 12056. Утратил силу приказом Министра иностранных дел Республики Казахстан от 5 ноября 2020 года № 11-1-4/319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05.11.2020 </w:t>
      </w:r>
      <w:r>
        <w:rPr>
          <w:rFonts w:ascii="Times New Roman"/>
          <w:b w:val="false"/>
          <w:i w:val="false"/>
          <w:color w:val="ff0000"/>
          <w:sz w:val="28"/>
        </w:rPr>
        <w:t>№ 11-1-4/319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"Оформление загранучреждениями Республики Казахстан документов по выходу из гражданства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"Учет граждан Республики Казахстан за границей",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актов гражданского состояния граждан Республики Казахстан за рубежом",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"Выдача, продление виз на въезд в Республику Казахстан и транзитный проезд через территорию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"Постановка на учет детей, являющихся гражданами Республики Казахстан, переданных на усыновление иностранцам",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служебных паспортов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"Консульская легализация",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временного свидетельства на право плавания под Государственным флагом Республики Казахстан в случае приобретения судна за границей",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"Составление акта о морском протесте в случае кораблекрушения судов Республики Казахстан, находящихся за границей",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"Оформление приглашений иностранцам на въезд в Республику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утратил силу приказом Министра иностранных дел РК от 03.06.2020 </w:t>
      </w:r>
      <w:r>
        <w:rPr>
          <w:rFonts w:ascii="Times New Roman"/>
          <w:b w:val="false"/>
          <w:i w:val="false"/>
          <w:color w:val="000000"/>
          <w:sz w:val="28"/>
        </w:rPr>
        <w:t>№ 11-1-4/183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иностранных дел РК от 15.02.2016 </w:t>
      </w:r>
      <w:r>
        <w:rPr>
          <w:rFonts w:ascii="Times New Roman"/>
          <w:b w:val="false"/>
          <w:i w:val="false"/>
          <w:color w:val="000000"/>
          <w:sz w:val="28"/>
        </w:rPr>
        <w:t>№ 11-1-2/44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иностранных дел РК от 03.06.2020 </w:t>
      </w:r>
      <w:r>
        <w:rPr>
          <w:rFonts w:ascii="Times New Roman"/>
          <w:b w:val="false"/>
          <w:i w:val="false"/>
          <w:color w:val="000000"/>
          <w:sz w:val="28"/>
        </w:rPr>
        <w:t>№ 11-1-4/183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консульской службы Министерства иностранных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19 марта 2014 года № 08-1-1-1/87 "Об утверждении регламентов государственных услуг" (зарегистрирован в Реестре государственной регистрации нормативных правовых актов № 9364, опубликован в газете "Казахстанская правда" от 30 октября 2014 года № 212 (27833), от 5 ноября 2014 года № 216 (27837)).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 Жошыбаева Р.С.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препровождение их на изготовление паспортов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находящимся за границей, и внесение в их</w:t>
      </w:r>
      <w:r>
        <w:br/>
      </w:r>
      <w:r>
        <w:rPr>
          <w:rFonts w:ascii="Times New Roman"/>
          <w:b/>
          <w:i w:val="false"/>
          <w:color w:val="000000"/>
        </w:rPr>
        <w:t>паспорта необходимых записей"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 (далее - государственная услуга), оказывается на основании стандарта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Министерством внутренних дел и загранучреждениями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загранучреждения Республики Казахстан (далее – услугодатель).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оформление паспорта гражданина Республики Казахстан (далее - паспорт) либо внесение записи в паспорт.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оформлению паспорта: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прием, регистрация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проверка, рассмотрение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документов по каналам дипломатической почты в Министерство иностранных дел Республики Казахстан (далее – МИД) для последующего перенаправления в Министерство внутренних дел Республики Казахстан (далее – МВД) на рассмотрение - 35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перенаправление пакета документов в МВД, осуществляемое МИД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проверка пакета документов, изготовление паспорта и направление в МИД, осуществляемые МВД - 35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проверка, подготовка полученных от МВД документов и направление услугодателю, осуществляемые МИД - 37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получение документов от МИД и выдача услугополучателю нарочно готового паспорта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внесению записи в паспорт: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заявления, документов и их проверка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подготовка и подписание документов о внесении отметок в паспорт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выдача паспорта с внесенными в него отметками - 1 рабочий день.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оформлению паспорта: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2 – оформление дипломатической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3 – сопроводительное письмо услугодателя в МИД;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4 – сопроводительное письмо МИД в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5 – сопроводительное письмо МВД в МИД;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6 – сопроводительное письмо МИД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7 – получение паспорта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внесению записи в паспорт: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2 – внесение записи в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процессу 3 – получение паспорта с внесенной записью услугополучателем.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МИД;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МВД.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и регистрация заявления для оказания государственной услуги осуществляется должностным лицом услугодателя.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проверка, регистрация и рассмотрение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соответствующими документами осуществляется должностным лицом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 от услугодателя должностное лицо МИД осуществляет перенаправление пакета документов в МВД.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МВД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документах, удостоверяющих личность".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препровождение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паспортов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границей, и внесение в их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записей"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оформлению паспорта гражданам Республики Казахстан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внесению записи в паспорт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загранучреждениями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документов по выходу из гражданства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загранучреждениями Республики Казахстан документов по выходу из гражданства Республики Казахстан" (далее - государственная услуга), оказывается на основании стандарта государственной услуги "Оформление загранучреждениями Республики Казахстан документов по выходу из гражданства Республики Казахстан",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загранучреждениями Республики Казахстан (далее – услугодатель).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выходе из гражданства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проверка, регистрация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2 - рассмотрение документов, внесение данных услугополучателя в информационную систему Комитета национальной безопасности Республики Казахстан (далее – КНБ) - 1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согласование материалов с КНБ - в течение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подготовка заключения услугодателя и направление документов по каналам дипломатической почты в Министерство иностранных дел Республики Казахстан (далее – МИД) - 15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проверка и рассмотрение материалов, подготовка заключения МИД - 7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рассмотрение материалов Рабочим органом Комиссии по вопросам гражданства при Президенте Республики Казахстан (далее – Комиссии) для выноса на голосование на заседании членов Комиссии - 120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подготовка решения Комиссии и проекта Указа Президента Республики Казахстан по вопросам гражданства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8 - информирование услугодателя об Указе Президента Республики Казахстан по вопросам гражданства - 15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9 - выдача справки о выходе из гражданства Республики Казахстан - 3 рабочих дня.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запрос услугодателя в информационную систему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ответ информационной системы о согласовании материалов и уведомление МИД;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процессу 4 - заключение услугодателя о выходе из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процессу 5 - заключение МИД о выходе из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процессу 6 - решение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процессу 7 - Указ Президента Республики Казахстан по вопросам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процессу 8 - уведомление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процессу 9 - получение справки о выходе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МИД;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Рабочего органа Комиссии.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услугодателя осуществляет прием, проверку, регистрацию и рассмотрение заявления с соответствующими документами, подготовку заключения о выходе из гражданства с выдачей результата оказания государственной услуги.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материалов с КНБ осуществляется с использованием информационной системы. Должностное лицо КНБ уведомляет МИД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МИД рассматривает материалы и подготавливает заключение о выходе из гражданства, которое направляется в Рабочий орган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на заседании Комиссии и подготовка проекта Указа Президента Республики Казахстан осуществляется должностным лицом Рабочего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выходу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загранучреждениями Республики Казахстан документов по выходу из гражданства Республики Казахстан"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за границей"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граждан Республики Казахстан за границей" (далее - государственная услуга), оказывается на основании стандарта государственной услуги "Учет граждан Республики Казахстан за границей",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загранучреждениями Республики Казахстан (далее – услугодатель).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постановка или снятие с консульского учета.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регистрация заявления и документов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 и проверка документов, внесение необходимых данных в информационную систему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постановка или снятие с консульского учета, выдача готовых документов - 1 рабочий день.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услугополучателя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изменение данных услугополучателя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получение справки о снятии с консульского учета либо проставление отметки в паспорте о принятии на консульский 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должностное лицо услугодателя.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Прием, проверка, регистрация и рассмотрение заявления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соответствующими документами осуществляется должностным лицом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границей"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"Учет граждан Республики Казахстан за границей"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 граждан Республики Казахстан за рубежом"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актов гражданского состояния граждан Республики Казахстан за рубежом" (далее - государственная услуга), оказывается на основании стандарта государственной услуги "Регистрация актов гражданского состояния граждан Республики Казахстан за рубежом",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загранучреждениями Республики Казахстан (далее – услугодатель).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акта гражданского состояния граждан Республики Казахстан (далее – свидетельство).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прием, проверка, регистрация документов услугодателем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регистрация акта гражданского состояния и выдача свидетельства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прием, проверка, регистрация документов услугодателем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регистрация акта гражданского состояния и выдача свидетельства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установления отцовства, усыновления, перемены имени, отчества и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прием, проверка, регистрация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проведение изучения или проверки документов - 28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регистрация акта гражданского состояния и выдача свидетельства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заключения и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прием, проверка, регистрация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регистрация акта гражданского состояния и выдача свидетельства - 30 календарных дней.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2 - выдача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2 - выдача свидетельства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установления отцовства, усыновления, перемены имени, отчества и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2 - заключение о регистрации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3 - выдача свидетельства об установления отцовства, усыновления, перемены имени, отчества и фамилии;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заключения и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2 - выдача свидетельства о заключении или расторжении брака (супружества).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предварительной записи и ускоренного обслуживания.</w:t>
      </w:r>
    </w:p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должностное лицо услугодателя.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услугодателя осуществляет прием и регистрацию заявления для оказания государственной услуги, проверку соответствующих документов, рассмотрение заявления с выдачей результата оказания государственной услуги.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рубежом"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актов гражданского состояния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за рубежом"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выдаче свидетельства о рождении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выдаче свидетельства о смерти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выдаче свидетельства об установлении отцовства,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усыновления, перемене имени, отчества и фамилии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выдаче свидетельства о заключении и расторжении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(супружества)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"Выдача, продление виз на</w:t>
      </w:r>
      <w:r>
        <w:br/>
      </w:r>
      <w:r>
        <w:rPr>
          <w:rFonts w:ascii="Times New Roman"/>
          <w:b/>
          <w:i w:val="false"/>
          <w:color w:val="000000"/>
        </w:rPr>
        <w:t>въезд в Республику Казахстан и транзитный проезд через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"Выдача, продление виз на въезд в Республику Казахстан и транзитный проезд через территорию Республики Казахстан" (далее - государственная услуга), оказывается на основании стандарта государственной услуги "Выдача, продление виз на въезд в Республику Казахстан и транзитный проезд через территорию Республики Казахстан",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Министерством иностранных дел Республики Казахстан (далее - Министерство), и загранучреждениями Республики Казахстан (далее – услугодатель).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виза Республики Казахстан.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проверка, регистрация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 документов услугодателем и направление их на согласование в Комитет национальной безопасности Республики Казахстан (далее - КНБ)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согласование КНБ визовых документов и направление ответа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оформление визовых документов и выдача визы Республики Казахстан - 1 рабочий день.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запрос услугодателя в информационную систему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ответ информационной системы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процессу 4 - выдача визы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КНБ.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услугодателя осуществляет прием и регистрацию заявления для оказания государственной услуги, проверку соответствующих документов, рассмотрение заявления с выдачей результата оказания государственной услуги.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визовых документов осуществляется с использованием информационной системы КНБ.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продление виз 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и транзитный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через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"Выдача, продление виз на въезд в Республику Казахстан и</w:t>
      </w:r>
      <w:r>
        <w:br/>
      </w:r>
      <w:r>
        <w:rPr>
          <w:rFonts w:ascii="Times New Roman"/>
          <w:b/>
          <w:i w:val="false"/>
          <w:color w:val="000000"/>
        </w:rPr>
        <w:t>транзитный проезд через территорию Республики Казахстан"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детей,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гражданами Республики Казахстан, переданных на</w:t>
      </w:r>
      <w:r>
        <w:br/>
      </w:r>
      <w:r>
        <w:rPr>
          <w:rFonts w:ascii="Times New Roman"/>
          <w:b/>
          <w:i w:val="false"/>
          <w:color w:val="000000"/>
        </w:rPr>
        <w:t>усыновление иностранцам"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детей, являющихся гражданами Республики Казахстан, переданных на усыновление иностранцам" (далее - государственная услуга), оказывается на основании стандарта государственной услуги "Постановка на учет детей, являющихся гражданами Республики Казахстан, переданных на усыновление иностранцам",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Министерством иностранных дел Республики Казахстан (далее – услугодатель).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постановка на учет детей, являющихся гражданами Республики Казахстан, переданных на усыновление иностранцам.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75"/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регистрация заявления и документов консульским служащим услугодателя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 и проверка принятых документов консульским должностным лицом услугодателя, подписание документов по постановке на учет ребенка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выдача услугополучателю паспорта с вкладышем о постановке на учет ребенка - 1 рабочий день.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резолюция по постановке на учет ребенка консульского должностного лица на вкладыше к паспорту;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выдача паспорта с вкладышем о постановке на учет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предварительной записи.</w:t>
      </w:r>
    </w:p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консульский служащий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консульское должностное лицо услугодателя.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Прием, регистрация заявления для оказания государственной услуги, выдача услугополучателю паспорта с вкладышем о постановке на учет ребенка осуществляется консульским служащим услугодателя.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заявления и проверка принятых документов, подписание документов по постановке на учет ребенка осуществляется консульским должностным лицом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детей,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на усыновление иностранцам"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детей, являющихся гражданами Республики  Казахстан переданных на усыновление иностранцам"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служебных паспортов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служебных паспортов Республики Казахстан" (далее - государственная услуга), оказывается на основании стандарта государственной услуги "Выдача служебных паспортов Республики Казахстан",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Министерством иностранных дел Республики Казахстан (далее – услугодатель).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служебного паспорта Республики Казахстан (далее – паспорт).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88"/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по выдачи служебного паспорта состоит из следующих процедур: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проверка, регистрация документов консульским служащим услугодателя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 принятых документов руководящим должностным лицом услугодателя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изготовление паспорта консульским служащим услугодателя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выдача услугополучателю паспорта - 1 рабочий день.</w:t>
      </w:r>
    </w:p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резолюция руководящего лица об изготовлении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подготовка паспорта к выдаче;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процессу 4 - выдача служебного паспорта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консульский служащий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руководящее должностное лицо услугодателя.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Прием, регистрация заявления для оказания государственной услуги, изготовление паспорта и выдача его услугополучателю осуществляется консульским служащим услугодателя.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с соответствующими документами и нанесение резолюции об изготовлении паспорта осуществляется руководящим должностным лицом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служебных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служебных паспортов Республики Казахстан"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"Консульская легализация"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"Консульская легализация" (далее - государственная услуга) оказывается на основании стандарта государственной услуги "Консульская легализация",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Министерством иностранных дел Республики Казахстан и загранучреждениями Республики Казахстан (далее – услугодатель).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консульская легализация представленного документа.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01"/>
    <w:bookmarkStart w:name="z12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проверка заявления и документов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рассмотрение, проверка документа на предмет соответствия законодательству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3 - выдача документа с консульской легализацией - 1 рабочий день. 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подписание документа, представленного к консульской легализации;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выдача легализованного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консульский служащий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рубежом: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услугодателя.</w:t>
      </w:r>
    </w:p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Республики Казахстан прием, регистрация, проверка заявления с соответствующими документами, передача их на рассмотрение консульскому должностному лицу, выдача документа с консульской легализацией осуществляется консульским служащим услугодателя.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рассмотрение и подписание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рубежом прием, регистрация, проверка, рассмотрение заявления с соответствующими документами, выдача документа с консульской легализацией осуществляется консульским должностным лицом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"Консульская легализация"</w:t>
            </w: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"Консульская легализация"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Консульская легализация документа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Консульская легализация документа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13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временного</w:t>
      </w:r>
      <w:r>
        <w:br/>
      </w:r>
      <w:r>
        <w:rPr>
          <w:rFonts w:ascii="Times New Roman"/>
          <w:b/>
          <w:i w:val="false"/>
          <w:color w:val="000000"/>
        </w:rPr>
        <w:t>свидетельства на право плавания под Государственным флагом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случае приобретения судна за границей"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временного свидетельства на право плавания под Государственным флагом Республики Казахстан в случае приобретения судна за границей" (далее - государственная услуга), оказывается на основании стандарта государственной услуги "Выдача временного свидетельства на право плавания под Государственным флагом Республики Казахстан в случае приобретения судна за границей",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загранучреждениями Республики Казахстан (далее – услугодатель).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(частично автоматизированная).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временное свидетельство на право плавания под Государственным флагом Республики Казахстан, в случае приобретения судна за границей (далее - свидетельство).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14"/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регистрация заявления и документов должностным лицом услугодателя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 документов должностным лицом услугодателя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оформление свидетельства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выдача свидетельства на право плавания под Государственным флагом - 1 рабочий день.</w:t>
      </w:r>
    </w:p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рассмотрение документов и подготовка к оформлению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выдача свидетельства на право плавания под Государственным флагом.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услугодателя.</w:t>
      </w:r>
    </w:p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Прием, регистрация заявления на оказание государственной услуги, проверка принятых документов, оформление и выдача свидетельства осуществляется должностным лицом услугодателя.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временного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плавания под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флагом Республики Казахстан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судна за границей"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ременного свидетельства на право плавания под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флагом Республики Казахстан в случае</w:t>
      </w:r>
      <w:r>
        <w:br/>
      </w:r>
      <w:r>
        <w:rPr>
          <w:rFonts w:ascii="Times New Roman"/>
          <w:b/>
          <w:i w:val="false"/>
          <w:color w:val="000000"/>
        </w:rPr>
        <w:t>приобретения судна за границей"</w:t>
      </w:r>
    </w:p>
    <w:bookmarkEnd w:id="1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15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Казахстан" (далее - государственная услуга), оказывается на основании стандарта государственной услуги "Составление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загранучреждениями Республики Казахстан (далее – услугодатель).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составление и заверение декларации или другого документа, предусмотренного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 (далее - декларация).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27"/>
    <w:bookmarkStart w:name="z15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регистрация заявления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проверка и рассмотрение документов, составление и заверение декларации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выдача декларации услугополучателю - 1 рабочий день.</w:t>
      </w:r>
    </w:p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подписание декларации должностным лицом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выдача декларации или другого документа в отношении судов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6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должностное лицо услугодателя.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услугодателя осуществляет прием и регистрацию заявления для оказания государственной услуги, проверку и рассмотрение принятых документов, составление и заверение декларации.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"Составление или заверение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или другого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 участником которых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в отношении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6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"Составление или заверение любой декларации или другого</w:t>
      </w:r>
      <w:r>
        <w:br/>
      </w:r>
      <w:r>
        <w:rPr>
          <w:rFonts w:ascii="Times New Roman"/>
          <w:b/>
          <w:i w:val="false"/>
          <w:color w:val="000000"/>
        </w:rPr>
        <w:t>документа, предусмотренных законодательством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или международными договорами, участником которых</w:t>
      </w:r>
      <w:r>
        <w:br/>
      </w:r>
      <w:r>
        <w:rPr>
          <w:rFonts w:ascii="Times New Roman"/>
          <w:b/>
          <w:i w:val="false"/>
          <w:color w:val="000000"/>
        </w:rPr>
        <w:t>является Республика Казахстан, в отношении судов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1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16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"Составление акта о морском</w:t>
      </w:r>
      <w:r>
        <w:br/>
      </w:r>
      <w:r>
        <w:rPr>
          <w:rFonts w:ascii="Times New Roman"/>
          <w:b/>
          <w:i w:val="false"/>
          <w:color w:val="000000"/>
        </w:rPr>
        <w:t>протесте, в случае кораблекрушения судов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находящихся за границей"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"Составление акта о морском протесте, в случае кораблекрушения судов Республики Казахстан, находящихся за границей" (далее - государственная услуга), оказывается на основании стандарта государственной услуги "Составление акта о морском протесте, в случае кораблекрушения судов Республики Казахстан, находящихся за границей",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загранучреждениями Республики Казахстан (далее - услугодатель).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о морском протесте в случае кораблекрушения судов Республики Казахстан, находящихся за границей (далее - акт о морском протесте).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40"/>
    <w:bookmarkStart w:name="z1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регистрация заявления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проверка и рассмотрение документов, составление акта о морском протесте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выдача акта о морском протесте - 1 рабочий день.</w:t>
      </w:r>
    </w:p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подписание акта о морском протесте должностным лицом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выдача подписанного акта о морском протесте.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7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должностное лицо услугодателя.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услугодателя осуществляет прием и регистрацию заявления для оказания государственной услуги, проверку и рассмотрение документов, составление акта о морском протесте.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"Составление акта о морском протесте,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кораблекрушения судов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находящихся за границей</w:t>
            </w:r>
          </w:p>
        </w:tc>
      </w:tr>
    </w:tbl>
    <w:bookmarkStart w:name="z18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"Составление акта о морском протесте, в случае кораблекрушения  судов Республики Казахстан, находящихся за границей"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0993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18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приглашений</w:t>
      </w:r>
      <w:r>
        <w:br/>
      </w:r>
      <w:r>
        <w:rPr>
          <w:rFonts w:ascii="Times New Roman"/>
          <w:b/>
          <w:i w:val="false"/>
          <w:color w:val="000000"/>
        </w:rPr>
        <w:t>иностранцам на въезд в Республику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приглашений иностранцам на въезд в Республику Казахстан" (далее - государственная услуга), оказывается на основании стандарта государственной услуги "Оформление приглашений иностранцам на въезд в Республику Казахстан", утвержденного приказом исполняющего обязанности Министра иностранных дел Республики Казахстан от 8 мая 2015 года № 11-1-2/177 (зарегистрирован в Реестре государственной регистрации нормативных правовых актов № 11646) Министерством иностранных дел Республики Казахстан (далее - Министерство) (далее – услугодатель).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оформленное приглашение.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53"/>
    <w:bookmarkStart w:name="z19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прием, проверка, регистрация документов услугодателем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 документов услугодателем и направление их на согласование в Комитет национальной безопасности Республики Казахстан (далее - КНБ)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получение согласования от КНБ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оформление приглашения и выдача документов услугополучателю - 1 рабочий день.</w:t>
      </w:r>
    </w:p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оказания государственной услуги, который служит основанием для начала выполнения следующей процедуры: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процессу 1 - отметка на копии заявления о принятии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процессу 2 - запрос услугодателя в информационную систему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процессу 3 - ответ информационной системы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процессу 4 - выдача оформленного приглашения.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предварительной записи и ускоренного обслуживания.</w:t>
      </w:r>
    </w:p>
    <w:bookmarkStart w:name="z19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лица: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КНБ.</w:t>
      </w:r>
    </w:p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услугодателя осуществляет прием и регистрацию заявления для оказания государственной услуги, проверку соответствующих документов, рассмотрение заявления с выдачей результата оказания государственной услуги.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визовых документов осуществляется с использованием информационной системы КНБ.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приглашений иностранцам на въезд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9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приглашений иностранцам на въезд в  Республику Казахстан"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68580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 № 11-1-2/328</w:t>
            </w:r>
          </w:p>
        </w:tc>
      </w:tr>
    </w:tbl>
    <w:bookmarkStart w:name="z20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направление документов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выехавших за пределы Республики Казахстан по временным делам и</w:t>
      </w:r>
      <w:r>
        <w:br/>
      </w:r>
      <w:r>
        <w:rPr>
          <w:rFonts w:ascii="Times New Roman"/>
          <w:b/>
          <w:i w:val="false"/>
          <w:color w:val="000000"/>
        </w:rPr>
        <w:t>изъявивших желание остаться там на постоянное место жительство"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приказом Министра иностранных дел РК от 15.02.2016 </w:t>
      </w:r>
      <w:r>
        <w:rPr>
          <w:rFonts w:ascii="Times New Roman"/>
          <w:b w:val="false"/>
          <w:i w:val="false"/>
          <w:color w:val="ff0000"/>
          <w:sz w:val="28"/>
        </w:rPr>
        <w:t>№ 11-1-2/44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утратило силу приказом Министра иностранных дел РК от 03.06.2020 </w:t>
      </w:r>
      <w:r>
        <w:rPr>
          <w:rFonts w:ascii="Times New Roman"/>
          <w:b w:val="false"/>
          <w:i w:val="false"/>
          <w:color w:val="ff0000"/>
          <w:sz w:val="28"/>
        </w:rPr>
        <w:t>№ 11-1-4/183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