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aa545" w14:textId="2eaa5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критериев оценки степени риска и формы проверочного листа в области телерадиовещания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по инвестициям и развитию Республики Казахстан от 30 июня 2015 года № 741 и Министра национальной экономики Республики Казахстан от 20 июля 2015 года № 542. Зарегистрирован в Министерстве юстиции Республики Казахстан 28 августа 2015 года № 11980. Утратил силу совместным приказом и.о. Министра по инвестициям и развитию Республики Казахстан от 30 декабря 2015 года № 1282 и и.о. Министра национальной экономики Республики Казахстан от 31 декабря 2015 года № 844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</w:t>
      </w:r>
      <w:r>
        <w:rPr>
          <w:rFonts w:ascii="Times New Roman"/>
          <w:b w:val="false"/>
          <w:i w:val="false"/>
          <w:color w:val="ff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и.о. Министра по инвестициям и развитию РК от 30.12.2015 № 1282 и и.о. Министра национальной экономики РК от 31.12.2015 № 844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2)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11,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и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 Республики Казахстан от 6 января 2011 года «О государственном контроле и надзоре в Республике Казахстан» </w:t>
      </w:r>
      <w:r>
        <w:rPr>
          <w:rFonts w:ascii="Times New Roman"/>
          <w:b/>
          <w:i w:val="false"/>
          <w:color w:val="000000"/>
          <w:sz w:val="28"/>
        </w:rPr>
        <w:t>ПРИКАЗЫВАЕМ: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критерии оценки степени риска в области телерадиовещания,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форму проверочного листа в сфере государственного контроля в области телерадиовещания,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информации Республики Казахстан от 29 июня 2012 года № 91 и исполняющего обязанности Министра экономического развития и торговли Республики Казахстан от 17 июля 2012 года № 223 «Об утверждении критериев оценки степени рисков в сфере частного предпринимательства в области телерадиовещания» (зарегистрированный в Реестре государственной регистрации нормативных правовых актов Республики Казахстан за № 7868, опубликованный в газете «Казахстанская правда» 26 сентября 2012 года № 326-327 (27145-27146).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Комитету связи, информатизации и информации Министерства по инвестициям и развитию Республики Казахстан (Казангап Т.Б.)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совместного приказа в Министерстве юстиции Республики Казахстан, направление его копии на официальное опубликование в периодических печатных изданиях и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совместного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совместного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пункта 3 настоящего совместного приказа.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совместного приказа возложить на курирующего вице-министра по инвестициям и развитию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совместный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 </w:t>
      </w:r>
      <w:r>
        <w:rPr>
          <w:rFonts w:ascii="Times New Roman"/>
          <w:b w:val="false"/>
          <w:i/>
          <w:color w:val="000000"/>
          <w:sz w:val="28"/>
        </w:rPr>
        <w:t xml:space="preserve">   Министр по инвестициям и              Министр национальной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 развитию Республики Казахстан       экономики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_____________ А. Исекешев              </w:t>
      </w:r>
      <w:r>
        <w:rPr>
          <w:rFonts w:ascii="Times New Roman"/>
          <w:b w:val="false"/>
          <w:i w:val="false"/>
          <w:color w:val="000000"/>
          <w:sz w:val="28"/>
        </w:rPr>
        <w:t>______________ Е. Досаев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Комитета по правовой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статистике и специальным учетам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Генеральной прокуратуры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 С. Айтпаева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 июля 2015 года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совместному приказу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Министра по инвестициям и развитию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июня 2015 года № 741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Министра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июля 2015 года № 542   </w:t>
      </w:r>
    </w:p>
    <w:bookmarkEnd w:id="1"/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Критерии оценки степени риска в области телерадиовещания</w:t>
      </w:r>
    </w:p>
    <w:bookmarkEnd w:id="2"/>
    <w:bookmarkStart w:name="z1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Критерии оценки степени риска в области телерадиовещания (далее - критерии)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от 6 января 2011 года «О государственном контроле и надзоре в Республике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настоящих критериях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риск – вероятность причинения вреда в результате деятельности проверяемого субъекта жизни или здоровью человека, окружающей среде, законным интересам физических и юридических лиц, имущественным интересам государства с учетом степени тяжести его последствий;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система оценки рисков – комплекс мероприятий, проводимый органом контроля и надзора, с целью назначения проверок;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объективные критерии оценки степени риска (далее – объективные критерии) – критерии оценки степени риска, используемые для отбора проверяемых субъектов в зависимости от степени риска в области телерадиовещания и не зависящие непосредственно от отдельного проверяемого субъекта;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субъективные критерии оценки степени риска (далее – субъективные критерии) – критерии оценки степени риска, используемые для отбора проверяемых субъектов в зависимости от результатов деятельности конкретного проверяемого субъекта;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проверяемые субъекты в области телерадиовещания – операторы телерадиовещания, производители теле-, радиопрограмм и теле-, радиокомпании – правообладатели.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Выборочные проверки применяются в отношении субъектов контроля, отнесенных к высокой степени риска.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Критерии оценки степени риска для выборочных проверок формируются посредством объективных и субъективных критериев.</w:t>
      </w:r>
    </w:p>
    <w:bookmarkEnd w:id="4"/>
    <w:bookmarkStart w:name="z2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Объективные критерии</w:t>
      </w:r>
    </w:p>
    <w:bookmarkEnd w:id="5"/>
    <w:bookmarkStart w:name="z2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Определение риска в области телерадиовещания осуществляется в зависимости от вероятности причинения вреда в результате деятельности проверяемого субъекта жизни или здоровью человека, окружающей среде, законным интересам физических и юридических лиц, имущественным интересам государства деятельностью проверяемых субъектов, связанную с не обеспечением конституционных гарантий прав на свободное получение информации и распространение ее любыми, не запрещенными законами, способами, свободы слова и творчества, информационной безопасности личности, общества и государства при использовании услуг телерадиовещания.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По объективным критериям к высокой степени риска относятся субъекты контроля: теле-, радиокомпании, операторы телерадиовещания и производители теле-, радиопрограмм.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 отношении субъектов контроля, отнесенных к высокой степени риска, проводятся выборочные проверки.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отношении субъектов контроля, не отнесенных к высокой степени риска, проводятся внеплановые проверки.</w:t>
      </w:r>
    </w:p>
    <w:bookmarkEnd w:id="6"/>
    <w:bookmarkStart w:name="z3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Субъективные критерии</w:t>
      </w:r>
    </w:p>
    <w:bookmarkEnd w:id="7"/>
    <w:bookmarkStart w:name="z3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Определение субъективных критериев осуществляется с применением следующих этапов: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формирование базы данных и сбор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анализ информации и оценка рисков.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Формирование базы данных и сбор информации необходимы для выявления субъектов контроля, нарушающих законодательство Республики Казахстан в области телерадиовещания.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Анализ информации и оценка субъективных критериев концентрирует проверки в отношении субъекта контроля с наибольшим потенциальным риском. При этом, при анализе и оценке не применяются данные субъективных критериев, ранее учтенных и использованных в отношении конкретного субъекта контроля.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оценки степени рисков по субъективным критериям используются следующие источники информации: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результаты предыдущих проверок (выборочных, внеплановых и иных форм контроля) субъектов контроля. При этом, степень тяжести нарушений (грубое, значительное и незначительное) устанавливается в случаях несоблюдения требований законодательства, отраженных в проверочных листах;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результаты мониторинга за соблюдением законодательства Республики Казахстан о телерадиовещании;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подтвержденных жалоб и обращений на субъекты контроля, поступивших от физических или юридических лиц, государственных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На основании источников информации определяются субъективные критерии, по которым присваиваются степени риска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2 к настоящим критериям.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Субъективные критерии разработаны на основании требований законодательства Республики Казахстан в области телерадиовещания перечисленных в проверочных листах, которые разделены на три степени: грубые, значительные и незначительные.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нарушений требований законодательства Республики Казахстан в области телерадиовещания на грубые, значительные и незначительные степени приведено в приложении к настоящим критериям.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не выполнении одного грубого показателя субъект относится к высокой степени риска.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Если по грубому показателю несоответствие не выявлено, то для определения степени риска рассчитывается суммарное значение по значительным и незначительным показателям.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Определение степени риска по каждому информационному источнику определяется следующим образом.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определении показателя нарушений значительной степени применяется коэффициент 0,7 и данный показатель рассчитывается по следующей формуле: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1524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 xml:space="preserve"> = (</w:t>
      </w:r>
      <w:r>
        <w:drawing>
          <wp:inline distT="0" distB="0" distL="0" distR="0">
            <wp:extent cx="1524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х 100/</w:t>
      </w:r>
      <w:r>
        <w:drawing>
          <wp:inline distT="0" distB="0" distL="0" distR="0">
            <wp:extent cx="1524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) х 0,7</w:t>
      </w:r>
    </w:p>
    <w:bookmarkStart w:name="z4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1524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показатель нарушений значительной степени;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1524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общее количество индикаторов значительной степени, предъявленных к проверке (анализу) проверяемому субъекту (объекту);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1524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количество нарушенных требований значительной степени.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При определении показателя нарушений незначительной степени применяется коэффициент 0,3 и данный показатель рассчитывается по следующей формуле: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1524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  <w:r>
        <w:rPr>
          <w:rFonts w:ascii="Times New Roman"/>
          <w:b w:val="false"/>
          <w:i w:val="false"/>
          <w:color w:val="000000"/>
          <w:sz w:val="28"/>
        </w:rPr>
        <w:t xml:space="preserve"> = (</w:t>
      </w:r>
      <w:r>
        <w:drawing>
          <wp:inline distT="0" distB="0" distL="0" distR="0">
            <wp:extent cx="1524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х 100/</w:t>
      </w:r>
      <w:r>
        <w:drawing>
          <wp:inline distT="0" distB="0" distL="0" distR="0">
            <wp:extent cx="1524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) х 0,3</w:t>
      </w:r>
    </w:p>
    <w:bookmarkStart w:name="z4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1524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показатель нарушений незначительной степени;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1524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общее количество индикаторов незначительной степени, предъявленных к проверке (анализу) проверяемому субъекту (объекту);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1524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количество нарушенных требований незначительной степени.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Общий показатель степени риска (</w:t>
      </w:r>
      <w:r>
        <w:drawing>
          <wp:inline distT="0" distB="0" distL="0" distR="0">
            <wp:extent cx="1524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 xml:space="preserve">Р) рассчитывается по шкале от 0 до 100 и определяется путем суммирования показателей по следующей формуле: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1524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 xml:space="preserve">Р = </w:t>
      </w:r>
      <w:r>
        <w:drawing>
          <wp:inline distT="0" distB="0" distL="0" distR="0">
            <wp:extent cx="1524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 xml:space="preserve"> + </w:t>
      </w:r>
      <w:r>
        <w:drawing>
          <wp:inline distT="0" distB="0" distL="0" distR="0">
            <wp:extent cx="1524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</w:p>
    <w:bookmarkStart w:name="z5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1524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 – общий показатель степени риска;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1524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показатель нарушений значительной степени;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1524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показатель нарушений незначительной степени.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По показателям степени риска проверяемый субъект относится: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высокой степени риска – при показателе степени риска от 60 до 100 и в отношении него проводится выборочная проверка;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отнесенная к высокой степени риска – при показателе степени риска от 0 до 60 и в отношении него не проводится выборочная проверка.</w:t>
      </w:r>
    </w:p>
    <w:bookmarkEnd w:id="11"/>
    <w:bookmarkStart w:name="z5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Заключительные положения</w:t>
      </w:r>
    </w:p>
    <w:bookmarkEnd w:id="12"/>
    <w:bookmarkStart w:name="z5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Кратность проведения выборочной проверки составляет один раз в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Выборочные проверки проводятся на основании списков выборочных проверок, формируемых на полугодие по результатам анализа информации и оценки полугодовых данных последнего отчетного периода в сравнении с полугодовыми данными аналогичного периода предыдущего года, которые направляются в уполномоченный орган по правовой статистике и специальным учетам в срок не позднее, чем за пятнадцать календарных дней до начала соответствующего отчетного периода.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Списки выборочных проверок составляются с учетом: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приоритетности субъектов контроля с наибольшим показателем степени риска по субъективным критериям;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наибольшего непроверяемого периода.</w:t>
      </w:r>
    </w:p>
    <w:bookmarkEnd w:id="13"/>
    <w:bookmarkStart w:name="z5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критериям оценки степени риска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области телерадиовещания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4"/>
    <w:bookmarkStart w:name="z5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Субъективные критерии по результатам предыдущих проверок</w:t>
      </w:r>
      <w:r>
        <w:br/>
      </w:r>
      <w:r>
        <w:rPr>
          <w:rFonts w:ascii="Times New Roman"/>
          <w:b/>
          <w:i w:val="false"/>
          <w:color w:val="000000"/>
        </w:rPr>
        <w:t>
(выборочных, внеплановых и иных форм контроля)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7"/>
        <w:gridCol w:w="9930"/>
        <w:gridCol w:w="2803"/>
      </w:tblGrid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9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Критерии (степень тяжести устанавливается при несоблюдении нижеперечисленных требований)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Степень нарушений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9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Нераспространение фильмов индексируемых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«О культуре» индексом «Е 18», в период с 06.00 до 22.00 по местному времени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9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Распространение рекламы соответствующей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«О рекламе»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9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Распространение операторами телерадиовещания обязательных теле-,радиоканалов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9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Нераспространение иностранных теле-, радиоканалов, не поставленных на учет в уполномоченном органе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9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еженедельного объема и интервала времени теле-, радиопрограмм на казахском языке при одноканальной передаче звука/либо неиспользование основного звукового сопровождения на казахском языке при многоканальной передаче звука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9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Нераспространение информации пропагандирующей суицид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9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Нераспространение информации пропагандирующей культ жестокости и насилия, социального, расового, национального, религиозного, сословного и родового превосходства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9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Нераспространение информации пропагандирующей насильственное изменение конституционного строя, нарушение целостности Республики Казахстан, подрыва безопасности государства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9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Нераспространение информации пропагандирующей экстремизм или терроризм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значительное 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9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Нераспространение информации направленной на разжигание межнациональной и межконфессиональной вражды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9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Нераспространение теле-, радиопрограмм, теле-, радиоканалов, демонстрирующих киновидеопродукцию порнографического и специального сексуально-эротического характера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9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Трансляция и (или) ретрансляция обязательных теле-, радиоканалов на основании взаимозачетов операторами кабельного телерадиовещания и теле-, радиокомпанией 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9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договора на распространение теле-, радиоканалов, теле-, радиопрограмм между оператором телерадиовещания и теле-, радиокомпанией – правообладателем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9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документов, подтверждающие имущественные права собственника теле-, радиоканала на помещения и площади с отдельным входом или на его аренду, в том числе: специальных помещений для размещения и эксплуатации технических средств, необходимых для функционирования телерадиовещания (студийных, аппаратных, вспомогательных); помещений для размещения творческого персонала (редакционных); помещений для административно-управленческого персонала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9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Распространение иностранных теле-, радиопрограмм, превышающих более двадцати процентов от общего объема теле-, радиопрограмм в еженедельном объеме вещания отечественного теле, радиоканала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9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Запись и хранение транслируемых и ретранслируемых теле-, радиопрограмм менее шести месяцев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9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Ретрансляция теле-, радиоканала, теле-, радиопрограммы осуществленные с внесением изменений в содержание, если иное не предусмотрено договором между операторами телерадиовещания и теле-, радиокомпанией – правообладателем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незначительное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9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Распространение дополнительной информации превышающей пятнадцати процентов площади кадра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незначительное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9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Распространение на телеканале менее одной телепрограммы новостного характера с обеспечения сурдопереводом или переводом в виде субтитров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незначительное</w:t>
            </w:r>
          </w:p>
        </w:tc>
      </w:tr>
    </w:tbl>
    <w:bookmarkStart w:name="z5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совместному приказу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Министра по инвестициям и развитию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июня 2015 года № 741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Министра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июля 2015 года № 542   </w:t>
      </w:r>
    </w:p>
    <w:bookmarkEnd w:id="16"/>
    <w:bookmarkStart w:name="z6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 Проверочный 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в сфере государственного контроля в области телерадиовещания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 орган, назначивщий проверку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 о назначении проверки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(№, дата, сведения о регистрации в органе по правовой статистике)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проверяемого субъекта (объекта):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(ИИН/БИН) проверяемого субъекта (объекта)___________________________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места нахождения: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1"/>
        <w:gridCol w:w="6815"/>
        <w:gridCol w:w="1478"/>
        <w:gridCol w:w="1479"/>
        <w:gridCol w:w="1667"/>
        <w:gridCol w:w="1480"/>
      </w:tblGrid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Требуется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Соответствует требования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соответствует требования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отношении операторов телерадиовещания, производителей теле-, радиопрограмм и теле-, радиокомпании – правообладателей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Общее положение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Нераспространение фильмов индексируемых в соответствии с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«О культуре» индексом «Е 18», в период с 06.00 до 22.00 по местному времени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Распространение рекламы соответствующей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«О рекламе»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Нераспространение информации пропагандирующей суицид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Нераспространение информации пропагандирующей культ жестокости и насилия, социального, расового, национального, религиозного, сословного и родового превосходства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Нераспространение информации пропагандирующей насильственное изменение конституционного строя, нарушение целостности Республики Казахстан, подрыва безопасности государства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Нераспространение информации пропагандирующей экстремизм или терроризм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Нераспространение информации направленной на разжигание межнациональной и межконфессиональной вражды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Нераспространение теле-, радиопрограмм, теле-, радиоканалов, демонстрирующих киновидеопродукцию порнографического и специального сексуально-эротического характера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Трансляция и (или) ретрансляция обязательных теле-, радиоканалов на основании взаимозачетов операторами кабельного телерадиовещания и теле-, радиокомпанией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2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Распространение иностранных теле-, радиопрограмм, превышающих более двадцати процентов от общего объема теле-, радиопрограмм в еженедельном объеме вещания отечественного теле, радиоканала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Запись и хранение транслируемых и ретранслируемых теле-, радиопрограмм менее шести месяцев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Ретрансляция теле-, радиоканала, теле-, радиопрограммы осуществленные с внесением изменений в содержание, если иное не предусмотрено договором между операторами телерадиовещания и теле-, радиокомпанией – правообладателем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Распространение дополнительной информации превышающей пятнадцати процентов площади кадра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Для операторов телерадиовещания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Распространение операторами телерадиовещания обязательных теле-,радиоканалов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Нераспространение иностранных теле-, радиоканалов, не поставленных на учет в уполномоченном органе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договора на распространение теле-, радиоканалов, теле-, радиопрограмм между оператором телерадиовещания и теле-, радиокомпанией – правообладателем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Для теле, - радиокомпании</w:t>
            </w:r>
          </w:p>
        </w:tc>
      </w:tr>
      <w:tr>
        <w:trPr>
          <w:trHeight w:val="129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еженедельного объема и интервала времени теле-, радиопрограмм на казахском языке, неиспользование основного звукового сопровождения на казахском языке при многоканальной передаче звука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документов, подтверждающие имущественные права собственника теле-, радиоканала на помещения и площади с отдельным входом или на его аренду, в том числе: специальных помещений для размещения и эксплуатации технических средств, необходимых для функционирования телерадиовещания (студийных, аппаратных, вспомогательных); помещений для размещения творческого персонала (редакционных); помещений для административно-управленческого персонала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Распространение на телеканале менее одной телепрограммы новостного характера с обеспечения сурдопереводом или переводом в виде субтитров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Должностные лица уполномоченного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    ____________    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(должность)       (подпись)        (Ф.И.О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    ____________    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(должность)      (подпись)         (Ф.И.О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Владелец проверяемого объекта: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    ____________    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(должность)        (подпись)          (Ф.И.О (при его наличии)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3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header.xml" Type="http://schemas.openxmlformats.org/officeDocument/2006/relationships/header" Id="rId23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