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54d9" w14:textId="ccf54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вывоз с территории Республики Казахстан необработанных драгоценных металлов, лома и отходов драгоценных металлов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24 августа 2015 года № 867. Зарегистрирован в Министерстве юстиции Республики Казахстан 28 августа 2015 года № 11965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«О регулировании торговой деятельности» и </w:t>
      </w:r>
      <w:r>
        <w:rPr>
          <w:rFonts w:ascii="Times New Roman"/>
          <w:b w:val="false"/>
          <w:i w:val="false"/>
          <w:color w:val="000000"/>
          <w:sz w:val="28"/>
        </w:rPr>
        <w:t>раздела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 Приложения 7 к Договору о Евразийском экономическом союзе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запрет сроком на четыре месяца на вывоз с территории Республики Казахстан необработанных драгоценных металлов, лома и отходов драгоценных металлов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 К.) уведомить: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Комитет государственных доходов Министерства финансов Республики Казахстан об обеспечении контроля по исполнению пункта 1 настоящего приказа в установленном законодательством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«Национальная компания «Қазақстан темір жолы» (по согласованию) о принятии мер по реализации пункта 1 настоящего приказа в установленном законодательством Республики Казахстан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Министерство национальной экономики Республики Казахстан о необходимости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информировать Евразийскую экономическую комиссию о введении запрета, указанного в пункте 1 настоящего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Евразийской экономической комиссии предложение о применении мер, указанных в пункте 1 настоящего приказа, другими государствами-членами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(Ержанов А. 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и информационно-правовую систему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 Республики Казахстан                С. Сарсенов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___________Б.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августа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25 августа 2015 год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исполняющего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обязанности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инвестициям и развитию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августа 2015 года № 867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Необработанные драгоценные металлы, лом и отходы драгоценных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металлов, запрещенные к вывозу с территории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Казахстан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9616"/>
        <w:gridCol w:w="3395"/>
      </w:tblGrid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Краткое наименование товара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 ТН ВЭД</w:t>
            </w:r>
          </w:p>
        </w:tc>
      </w:tr>
      <w:tr>
        <w:trPr>
          <w:trHeight w:val="2895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Золото (включая золото с гальваническим покрытием из платины) необработанное или полуобработанное, или в виде порошка: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немонетарное: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порошок;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в прочих необработанных формах: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прочее (за исключением: золота в гранулах, как в необработанном виде, так и аффинированного, чистота которого равна или превышает 995 тысячных долей на 1000 долей лигатурной массы, что соответствует 995 пробе, 995 промилле, 99,5 процента или 23,88 карата);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7108 11 000 0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7108 12 000 9</w:t>
            </w:r>
          </w:p>
        </w:tc>
      </w:tr>
      <w:tr>
        <w:trPr>
          <w:trHeight w:val="282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Отходы и лом драгоценных металлов или металлов, плакированных драгоценными металлами; прочие отходы и лом, содержащие драгоценный металл или соединения драгоценных металлов, используемые главным образом для извлечения драгоценных металлов: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золота, включая металл, плакированный золотом, но исключая отходы, содержащие другие драгоценные металлы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7112 91 000 0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