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980a0" w14:textId="8f980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выбора поставщика услуг по оказанию гарантированного объема бесплатной медицинской помощи и возмещения его затрат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и социального развития Республики Казахстан от 30 июля 2015 года № 638. Зарегистрирован в Министерстве юстиции Республики Казахстан 27 августа 2015 года № 11960. Утратил силу приказом Министра здравоохранения Республики Казахстан от 7 июня 2017 года № 397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07.06.2017 </w:t>
      </w:r>
      <w:r>
        <w:rPr>
          <w:rFonts w:ascii="Times New Roman"/>
          <w:b w:val="false"/>
          <w:i w:val="false"/>
          <w:color w:val="ff0000"/>
          <w:sz w:val="28"/>
        </w:rPr>
        <w:t>№ 397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34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выбора поставщика услуг по оказанию гарантированного объема бесплатной медицинской помощи и возмещения его затрат.</w:t>
      </w:r>
    </w:p>
    <w:bookmarkEnd w:id="1"/>
    <w:bookmarkStart w:name="z3" w:id="2"/>
    <w:p>
      <w:pPr>
        <w:spacing w:after="0"/>
        <w:ind w:left="0"/>
        <w:jc w:val="both"/>
      </w:pPr>
      <w:r>
        <w:rPr>
          <w:rFonts w:ascii="Times New Roman"/>
          <w:b w:val="false"/>
          <w:i w:val="false"/>
          <w:color w:val="000000"/>
          <w:sz w:val="28"/>
        </w:rPr>
        <w:t>
      2. Комитету оплаты медицинских услуг Министерства здравоохранения и социального развития Республики Казахстан (Курманову А.М.)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 предусмотренных подпунктами 1), 2) и 3) настоящего пункта.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здравоохранения и социального развития Республики Казахстан Каирбекову С.З.</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здравоохранения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социального развития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Нурымбетов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Исполняющий обязанности </w:t>
      </w:r>
    </w:p>
    <w:p>
      <w:pPr>
        <w:spacing w:after="0"/>
        <w:ind w:left="0"/>
        <w:jc w:val="both"/>
      </w:pPr>
      <w:r>
        <w:rPr>
          <w:rFonts w:ascii="Times New Roman"/>
          <w:b w:val="false"/>
          <w:i w:val="false"/>
          <w:color w:val="000000"/>
          <w:sz w:val="28"/>
        </w:rPr>
        <w:t xml:space="preserve">
      Министра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____________________ Т. Жаксылыков </w:t>
      </w:r>
    </w:p>
    <w:p>
      <w:pPr>
        <w:spacing w:after="0"/>
        <w:ind w:left="0"/>
        <w:jc w:val="both"/>
      </w:pPr>
      <w:r>
        <w:rPr>
          <w:rFonts w:ascii="Times New Roman"/>
          <w:b w:val="false"/>
          <w:i w:val="false"/>
          <w:color w:val="000000"/>
          <w:sz w:val="28"/>
        </w:rPr>
        <w:t>
      31 июля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и 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2015 года № 638</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выбора поставщика услуг по оказанию гарантированного объема</w:t>
      </w:r>
      <w:r>
        <w:br/>
      </w:r>
      <w:r>
        <w:rPr>
          <w:rFonts w:ascii="Times New Roman"/>
          <w:b/>
          <w:i w:val="false"/>
          <w:color w:val="000000"/>
        </w:rPr>
        <w:t>бесплатной медицинской помощи и возмещения его затрат</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xml:space="preserve">
      1. Настоящие Правила выбора поставщика услуг по оказанию гарантированного объема бесплатной медицинской помощи и возмещения его затрат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34 Кодекса Республики Казахстан от 18 сентября 2009 года "О здоровье народа и системе здравоохранения" (далее – Кодекс о здоровье).</w:t>
      </w:r>
    </w:p>
    <w:bookmarkEnd w:id="6"/>
    <w:p>
      <w:pPr>
        <w:spacing w:after="0"/>
        <w:ind w:left="0"/>
        <w:jc w:val="both"/>
      </w:pPr>
      <w:r>
        <w:rPr>
          <w:rFonts w:ascii="Times New Roman"/>
          <w:b w:val="false"/>
          <w:i w:val="false"/>
          <w:color w:val="000000"/>
          <w:sz w:val="28"/>
        </w:rPr>
        <w:t xml:space="preserve">
      Правила определяют порядок выбора поставщика услуг по оказанию </w:t>
      </w:r>
      <w:r>
        <w:rPr>
          <w:rFonts w:ascii="Times New Roman"/>
          <w:b w:val="false"/>
          <w:i w:val="false"/>
          <w:color w:val="000000"/>
          <w:sz w:val="28"/>
        </w:rPr>
        <w:t>гарантированного объема</w:t>
      </w:r>
      <w:r>
        <w:rPr>
          <w:rFonts w:ascii="Times New Roman"/>
          <w:b w:val="false"/>
          <w:i w:val="false"/>
          <w:color w:val="000000"/>
          <w:sz w:val="28"/>
        </w:rPr>
        <w:t xml:space="preserve"> бесплатной медицинской помощи (далее – ГОБМП) гражданам Республики Казахстан и оралманам и возмещения его затрат за счет бюджетных средств, за исключением организаций здравоохранения: </w:t>
      </w:r>
    </w:p>
    <w:p>
      <w:pPr>
        <w:spacing w:after="0"/>
        <w:ind w:left="0"/>
        <w:jc w:val="both"/>
      </w:pPr>
      <w:r>
        <w:rPr>
          <w:rFonts w:ascii="Times New Roman"/>
          <w:b w:val="false"/>
          <w:i w:val="false"/>
          <w:color w:val="000000"/>
          <w:sz w:val="28"/>
        </w:rPr>
        <w:t xml:space="preserve">
      1) являющихся государственными учреждениями; </w:t>
      </w:r>
    </w:p>
    <w:p>
      <w:pPr>
        <w:spacing w:after="0"/>
        <w:ind w:left="0"/>
        <w:jc w:val="both"/>
      </w:pPr>
      <w:r>
        <w:rPr>
          <w:rFonts w:ascii="Times New Roman"/>
          <w:b w:val="false"/>
          <w:i w:val="false"/>
          <w:color w:val="000000"/>
          <w:sz w:val="28"/>
        </w:rPr>
        <w:t>
      2) ответственных за выполнение государственного задания;</w:t>
      </w:r>
    </w:p>
    <w:p>
      <w:pPr>
        <w:spacing w:after="0"/>
        <w:ind w:left="0"/>
        <w:jc w:val="both"/>
      </w:pPr>
      <w:r>
        <w:rPr>
          <w:rFonts w:ascii="Times New Roman"/>
          <w:b w:val="false"/>
          <w:i w:val="false"/>
          <w:color w:val="000000"/>
          <w:sz w:val="28"/>
        </w:rPr>
        <w:t xml:space="preserve">
      3) оказывающих лечение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направления граждан Республики Казахстан на лечение за рубеж за счет бюджетных средств утвержденными приказом Министра здравоохранения и социального развития Республики Казахстан от 30 июня 2015 года № 544, зарегистрированным в Реестре государственной регистрации нормативных правовых актов за № 11795;</w:t>
      </w:r>
    </w:p>
    <w:p>
      <w:pPr>
        <w:spacing w:after="0"/>
        <w:ind w:left="0"/>
        <w:jc w:val="both"/>
      </w:pPr>
      <w:r>
        <w:rPr>
          <w:rFonts w:ascii="Times New Roman"/>
          <w:b w:val="false"/>
          <w:i w:val="false"/>
          <w:color w:val="000000"/>
          <w:sz w:val="28"/>
        </w:rPr>
        <w:t xml:space="preserve">
      4) оказывающих лечение гражданам Республики Казахстан и оралманам, претендующим на лечение за рубежом, в условиях отечественных медицинских организаций, возмещение которым осуществляется в </w:t>
      </w:r>
      <w:r>
        <w:rPr>
          <w:rFonts w:ascii="Times New Roman"/>
          <w:b w:val="false"/>
          <w:i w:val="false"/>
          <w:color w:val="000000"/>
          <w:sz w:val="28"/>
        </w:rPr>
        <w:t>порядке</w:t>
      </w:r>
      <w:r>
        <w:rPr>
          <w:rFonts w:ascii="Times New Roman"/>
          <w:b w:val="false"/>
          <w:i w:val="false"/>
          <w:color w:val="000000"/>
          <w:sz w:val="28"/>
        </w:rPr>
        <w:t xml:space="preserve">, определенном подпунктом 81) </w:t>
      </w:r>
      <w:r>
        <w:rPr>
          <w:rFonts w:ascii="Times New Roman"/>
          <w:b w:val="false"/>
          <w:i w:val="false"/>
          <w:color w:val="000000"/>
          <w:sz w:val="28"/>
        </w:rPr>
        <w:t>пункта 1</w:t>
      </w:r>
      <w:r>
        <w:rPr>
          <w:rFonts w:ascii="Times New Roman"/>
          <w:b w:val="false"/>
          <w:i w:val="false"/>
          <w:color w:val="000000"/>
          <w:sz w:val="28"/>
        </w:rPr>
        <w:t xml:space="preserve"> статьи 7 Кодекса о здоровье.</w:t>
      </w:r>
    </w:p>
    <w:bookmarkStart w:name="z10" w:id="7"/>
    <w:p>
      <w:pPr>
        <w:spacing w:after="0"/>
        <w:ind w:left="0"/>
        <w:jc w:val="both"/>
      </w:pPr>
      <w:r>
        <w:rPr>
          <w:rFonts w:ascii="Times New Roman"/>
          <w:b w:val="false"/>
          <w:i w:val="false"/>
          <w:color w:val="000000"/>
          <w:sz w:val="28"/>
        </w:rPr>
        <w:t>
      2. Основные понятия, используемые в настоящих Правилах:</w:t>
      </w:r>
    </w:p>
    <w:bookmarkEnd w:id="7"/>
    <w:bookmarkStart w:name="z11" w:id="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прикрепление</w:t>
      </w:r>
      <w:r>
        <w:rPr>
          <w:rFonts w:ascii="Times New Roman"/>
          <w:b w:val="false"/>
          <w:i w:val="false"/>
          <w:color w:val="000000"/>
          <w:sz w:val="28"/>
        </w:rPr>
        <w:t xml:space="preserve"> граждан к организациям первичной медико-санитарной помощи – регистрация обязательств организаций первичной медико-санитарной помощи (далее – ПМСП) по оказанию ПМСП и реализации прав граждан на ее получение в рамках ГОБМП;</w:t>
      </w:r>
    </w:p>
    <w:bookmarkEnd w:id="8"/>
    <w:bookmarkStart w:name="z12" w:id="9"/>
    <w:p>
      <w:pPr>
        <w:spacing w:after="0"/>
        <w:ind w:left="0"/>
        <w:jc w:val="both"/>
      </w:pPr>
      <w:r>
        <w:rPr>
          <w:rFonts w:ascii="Times New Roman"/>
          <w:b w:val="false"/>
          <w:i w:val="false"/>
          <w:color w:val="000000"/>
          <w:sz w:val="28"/>
        </w:rPr>
        <w:t>
      2) потенциальный субподрядчик – субъект здравоохранения, претендующий на оказание части обязательств поставщика по договору на оказание ГОБМП;</w:t>
      </w:r>
    </w:p>
    <w:bookmarkEnd w:id="9"/>
    <w:bookmarkStart w:name="z13" w:id="10"/>
    <w:p>
      <w:pPr>
        <w:spacing w:after="0"/>
        <w:ind w:left="0"/>
        <w:jc w:val="both"/>
      </w:pPr>
      <w:r>
        <w:rPr>
          <w:rFonts w:ascii="Times New Roman"/>
          <w:b w:val="false"/>
          <w:i w:val="false"/>
          <w:color w:val="000000"/>
          <w:sz w:val="28"/>
        </w:rPr>
        <w:t>
      3) потенциальный поставщик – субъект здравоохранения, претендующий на оказание ГОБМП;</w:t>
      </w:r>
    </w:p>
    <w:bookmarkEnd w:id="10"/>
    <w:bookmarkStart w:name="z14" w:id="11"/>
    <w:p>
      <w:pPr>
        <w:spacing w:after="0"/>
        <w:ind w:left="0"/>
        <w:jc w:val="both"/>
      </w:pPr>
      <w:r>
        <w:rPr>
          <w:rFonts w:ascii="Times New Roman"/>
          <w:b w:val="false"/>
          <w:i w:val="false"/>
          <w:color w:val="000000"/>
          <w:sz w:val="28"/>
        </w:rPr>
        <w:t>
      4) наблюдатели – представители региональных палат Национальной палаты предпринимателей Республики Казахстан "Атамекен", некоммерческих организации и общественных объединений, представляющих интересы пациентов и субъектов здравоохранения в данном регионе, профессиональных союзов работников здравоохранения;</w:t>
      </w:r>
    </w:p>
    <w:bookmarkEnd w:id="11"/>
    <w:bookmarkStart w:name="z15" w:id="12"/>
    <w:p>
      <w:pPr>
        <w:spacing w:after="0"/>
        <w:ind w:left="0"/>
        <w:jc w:val="both"/>
      </w:pPr>
      <w:r>
        <w:rPr>
          <w:rFonts w:ascii="Times New Roman"/>
          <w:b w:val="false"/>
          <w:i w:val="false"/>
          <w:color w:val="000000"/>
          <w:sz w:val="28"/>
        </w:rPr>
        <w:t>
      5) комиссия по прикреплению – постоянно действующий коллегиальный орган, создаваемый УЗ для определения потенциальных поставщиков ПМСП для участия в кампании свободного прикрепления граждан Республики Казахстан и оралманов к субъектам здравоохранения, оказывающим ПМСП (далее – кампания по прикреплению), в соответствии с настоящими Правилами;</w:t>
      </w:r>
    </w:p>
    <w:bookmarkEnd w:id="12"/>
    <w:bookmarkStart w:name="z16" w:id="13"/>
    <w:p>
      <w:pPr>
        <w:spacing w:after="0"/>
        <w:ind w:left="0"/>
        <w:jc w:val="both"/>
      </w:pPr>
      <w:r>
        <w:rPr>
          <w:rFonts w:ascii="Times New Roman"/>
          <w:b w:val="false"/>
          <w:i w:val="false"/>
          <w:color w:val="000000"/>
          <w:sz w:val="28"/>
        </w:rPr>
        <w:t xml:space="preserve">
      6) администратор бюджетных программ (далее – администратор) – Министерство здравоохранения и социального развития Республики Казахстан или управления здравоохранения областей, городов Астаны и Алматы (далее – УЗ); </w:t>
      </w:r>
    </w:p>
    <w:bookmarkEnd w:id="13"/>
    <w:bookmarkStart w:name="z17" w:id="14"/>
    <w:p>
      <w:pPr>
        <w:spacing w:after="0"/>
        <w:ind w:left="0"/>
        <w:jc w:val="both"/>
      </w:pPr>
      <w:r>
        <w:rPr>
          <w:rFonts w:ascii="Times New Roman"/>
          <w:b w:val="false"/>
          <w:i w:val="false"/>
          <w:color w:val="000000"/>
          <w:sz w:val="28"/>
        </w:rPr>
        <w:t>
      7) субъект информатизации в области здравоохранения (далее – субъект информатизации) – юридическое лицо, осуществляющее деятельность и вступающее в правоотношения в сфере информатизации в области здравоохранения в части информационно-технического сопровождения информационных систем здравоохранения включая обеспечение информационной безопасности и организационно-методическую работу с субъектами здравоохранения, предварительную оценку пролеченных случаев;</w:t>
      </w:r>
    </w:p>
    <w:bookmarkEnd w:id="14"/>
    <w:bookmarkStart w:name="z18" w:id="15"/>
    <w:p>
      <w:pPr>
        <w:spacing w:after="0"/>
        <w:ind w:left="0"/>
        <w:jc w:val="both"/>
      </w:pPr>
      <w:r>
        <w:rPr>
          <w:rFonts w:ascii="Times New Roman"/>
          <w:b w:val="false"/>
          <w:i w:val="false"/>
          <w:color w:val="000000"/>
          <w:sz w:val="28"/>
        </w:rPr>
        <w:t>
      8) уполномоченный орган в области здравоохранения (далее – уполномоченный орган) – государственный орган, осуществляющий руководство в области охраны здоровья граждан, медицинской и фармацевтической науки, медицинского и фармацевтического образования, обращения лекарственных средств, изделий медицинского назначения и медицинской техники, контроля за качеством медицинских услуг;</w:t>
      </w:r>
    </w:p>
    <w:bookmarkEnd w:id="15"/>
    <w:bookmarkStart w:name="z19" w:id="16"/>
    <w:p>
      <w:pPr>
        <w:spacing w:after="0"/>
        <w:ind w:left="0"/>
        <w:jc w:val="both"/>
      </w:pPr>
      <w:r>
        <w:rPr>
          <w:rFonts w:ascii="Times New Roman"/>
          <w:b w:val="false"/>
          <w:i w:val="false"/>
          <w:color w:val="000000"/>
          <w:sz w:val="28"/>
        </w:rPr>
        <w:t>
      9) субъект здравоохранения – организация здравоохранения, либо физическое лицо, занимающееся частной медицинской практикой и фармацевтической деятельностью;</w:t>
      </w:r>
    </w:p>
    <w:bookmarkEnd w:id="16"/>
    <w:bookmarkStart w:name="z20" w:id="17"/>
    <w:p>
      <w:pPr>
        <w:spacing w:after="0"/>
        <w:ind w:left="0"/>
        <w:jc w:val="both"/>
      </w:pPr>
      <w:r>
        <w:rPr>
          <w:rFonts w:ascii="Times New Roman"/>
          <w:b w:val="false"/>
          <w:i w:val="false"/>
          <w:color w:val="000000"/>
          <w:sz w:val="28"/>
        </w:rPr>
        <w:t>
      10) вновь вводимый объект здравоохранения – объект, построенный за счет бюджетных средств, впервые сданный в эксплуатацию, управление которым передано организации здравоохранения, которой выдана лицензия на осуществление соответствующей деятельности на данный объект;</w:t>
      </w:r>
    </w:p>
    <w:bookmarkEnd w:id="17"/>
    <w:bookmarkStart w:name="z21" w:id="18"/>
    <w:p>
      <w:pPr>
        <w:spacing w:after="0"/>
        <w:ind w:left="0"/>
        <w:jc w:val="both"/>
      </w:pPr>
      <w:r>
        <w:rPr>
          <w:rFonts w:ascii="Times New Roman"/>
          <w:b w:val="false"/>
          <w:i w:val="false"/>
          <w:color w:val="000000"/>
          <w:sz w:val="28"/>
        </w:rPr>
        <w:t xml:space="preserve">
      11) комиссия – постоянно действующий коллегиальный орган, создаваемый заказчиком для проведения выбора поставщиков и субподрядчиков в соответствии с настоящими Правилами; </w:t>
      </w:r>
    </w:p>
    <w:bookmarkEnd w:id="18"/>
    <w:bookmarkStart w:name="z22" w:id="19"/>
    <w:p>
      <w:pPr>
        <w:spacing w:after="0"/>
        <w:ind w:left="0"/>
        <w:jc w:val="both"/>
      </w:pPr>
      <w:r>
        <w:rPr>
          <w:rFonts w:ascii="Times New Roman"/>
          <w:b w:val="false"/>
          <w:i w:val="false"/>
          <w:color w:val="000000"/>
          <w:sz w:val="28"/>
        </w:rPr>
        <w:t xml:space="preserve">
      12) заявка на участие – заявка на участие в процедуре выбора поставщика, предоставляемая потенциальным поставщиком, или заявка на участие в кампании по прикреплению, предоставляемая потенциальным поставщиком ПМСП, или заявка на участие в процедуре выбора субподрядчиков, предоставляемая потенциальным субподрядчиком. </w:t>
      </w:r>
    </w:p>
    <w:bookmarkEnd w:id="19"/>
    <w:bookmarkStart w:name="z23" w:id="20"/>
    <w:p>
      <w:pPr>
        <w:spacing w:after="0"/>
        <w:ind w:left="0"/>
        <w:jc w:val="both"/>
      </w:pPr>
      <w:r>
        <w:rPr>
          <w:rFonts w:ascii="Times New Roman"/>
          <w:b w:val="false"/>
          <w:i w:val="false"/>
          <w:color w:val="000000"/>
          <w:sz w:val="28"/>
        </w:rPr>
        <w:t>
      13) субподрядчик – субъект здравоохранения, включенный в электронный реестр субподрядчиков, с которым заключен договор субподряда;</w:t>
      </w:r>
    </w:p>
    <w:bookmarkEnd w:id="20"/>
    <w:bookmarkStart w:name="z24" w:id="21"/>
    <w:p>
      <w:pPr>
        <w:spacing w:after="0"/>
        <w:ind w:left="0"/>
        <w:jc w:val="both"/>
      </w:pPr>
      <w:r>
        <w:rPr>
          <w:rFonts w:ascii="Times New Roman"/>
          <w:b w:val="false"/>
          <w:i w:val="false"/>
          <w:color w:val="000000"/>
          <w:sz w:val="28"/>
        </w:rPr>
        <w:t xml:space="preserve">
      14) выбор субподрядчиков – процедура, состоящая из комплекса взаимосвязанных последовательных мероприятий, направленных на определение соответствия потенциальных субподрядчиков требованиям настоящих Правил для включения в электронный реестр; </w:t>
      </w:r>
    </w:p>
    <w:bookmarkEnd w:id="21"/>
    <w:bookmarkStart w:name="z25" w:id="22"/>
    <w:p>
      <w:pPr>
        <w:spacing w:after="0"/>
        <w:ind w:left="0"/>
        <w:jc w:val="both"/>
      </w:pPr>
      <w:r>
        <w:rPr>
          <w:rFonts w:ascii="Times New Roman"/>
          <w:b w:val="false"/>
          <w:i w:val="false"/>
          <w:color w:val="000000"/>
          <w:sz w:val="28"/>
        </w:rPr>
        <w:t xml:space="preserve">
      15) электронный </w:t>
      </w:r>
      <w:r>
        <w:rPr>
          <w:rFonts w:ascii="Times New Roman"/>
          <w:b w:val="false"/>
          <w:i w:val="false"/>
          <w:color w:val="000000"/>
          <w:sz w:val="28"/>
        </w:rPr>
        <w:t>реестр субподрядчиков</w:t>
      </w:r>
      <w:r>
        <w:rPr>
          <w:rFonts w:ascii="Times New Roman"/>
          <w:b w:val="false"/>
          <w:i w:val="false"/>
          <w:color w:val="000000"/>
          <w:sz w:val="28"/>
        </w:rPr>
        <w:t xml:space="preserve"> (далее – электронный реестр) – электронный реестр субъектов здравоохранения, определенных комиссией соответствующими требованиям Правил, предъявляемым потенциальному субподрядчику и допущенных к оказанию ГОБМП на основании договора субподряда; </w:t>
      </w:r>
    </w:p>
    <w:bookmarkEnd w:id="22"/>
    <w:bookmarkStart w:name="z26" w:id="2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договор</w:t>
      </w:r>
      <w:r>
        <w:rPr>
          <w:rFonts w:ascii="Times New Roman"/>
          <w:b w:val="false"/>
          <w:i w:val="false"/>
          <w:color w:val="000000"/>
          <w:sz w:val="28"/>
        </w:rPr>
        <w:t xml:space="preserve"> субподряда – гражданско-правовой договор, заключенный между субподрядчиком и поставщиком для исполнения части обязательств поставщика по договору на оказание ГОБМП; </w:t>
      </w:r>
    </w:p>
    <w:bookmarkEnd w:id="23"/>
    <w:bookmarkStart w:name="z27" w:id="24"/>
    <w:p>
      <w:pPr>
        <w:spacing w:after="0"/>
        <w:ind w:left="0"/>
        <w:jc w:val="both"/>
      </w:pPr>
      <w:r>
        <w:rPr>
          <w:rFonts w:ascii="Times New Roman"/>
          <w:b w:val="false"/>
          <w:i w:val="false"/>
          <w:color w:val="000000"/>
          <w:sz w:val="28"/>
        </w:rPr>
        <w:t>
      17) поставщик – субъект здравоохранения, с которым заключен договор на оказание ГОБМП;</w:t>
      </w:r>
    </w:p>
    <w:bookmarkEnd w:id="24"/>
    <w:bookmarkStart w:name="z28" w:id="25"/>
    <w:p>
      <w:pPr>
        <w:spacing w:after="0"/>
        <w:ind w:left="0"/>
        <w:jc w:val="both"/>
      </w:pPr>
      <w:r>
        <w:rPr>
          <w:rFonts w:ascii="Times New Roman"/>
          <w:b w:val="false"/>
          <w:i w:val="false"/>
          <w:color w:val="000000"/>
          <w:sz w:val="28"/>
        </w:rPr>
        <w:t xml:space="preserve">
      18) потенциальный поставщик ПМСП – субъект здравоохранения, претендующий на оказание ПМСП в рамках ГОБМП; </w:t>
      </w:r>
    </w:p>
    <w:bookmarkEnd w:id="25"/>
    <w:bookmarkStart w:name="z29" w:id="26"/>
    <w:p>
      <w:pPr>
        <w:spacing w:after="0"/>
        <w:ind w:left="0"/>
        <w:jc w:val="both"/>
      </w:pPr>
      <w:r>
        <w:rPr>
          <w:rFonts w:ascii="Times New Roman"/>
          <w:b w:val="false"/>
          <w:i w:val="false"/>
          <w:color w:val="000000"/>
          <w:sz w:val="28"/>
        </w:rPr>
        <w:t>
      19) производственная база – место оказания медицинских услуг согласно приложению к лицензии;</w:t>
      </w:r>
    </w:p>
    <w:bookmarkEnd w:id="26"/>
    <w:bookmarkStart w:name="z30" w:id="27"/>
    <w:p>
      <w:pPr>
        <w:spacing w:after="0"/>
        <w:ind w:left="0"/>
        <w:jc w:val="both"/>
      </w:pPr>
      <w:r>
        <w:rPr>
          <w:rFonts w:ascii="Times New Roman"/>
          <w:b w:val="false"/>
          <w:i w:val="false"/>
          <w:color w:val="000000"/>
          <w:sz w:val="28"/>
        </w:rPr>
        <w:t>
      20) заказчик – территориальный департамент Комитета оплаты медицинских услуг Министерства здравоохранения и социального развития Республики Казахстан (далее – ТД КОМУ) или УЗ, осуществляющие выбор поставщика услуг по оказанию ГОБМП за счет средств республиканского или местного бюджетов в соответствии с настоящими Правилами;</w:t>
      </w:r>
    </w:p>
    <w:bookmarkEnd w:id="27"/>
    <w:bookmarkStart w:name="z31" w:id="28"/>
    <w:p>
      <w:pPr>
        <w:spacing w:after="0"/>
        <w:ind w:left="0"/>
        <w:jc w:val="both"/>
      </w:pPr>
      <w:r>
        <w:rPr>
          <w:rFonts w:ascii="Times New Roman"/>
          <w:b w:val="false"/>
          <w:i w:val="false"/>
          <w:color w:val="000000"/>
          <w:sz w:val="28"/>
        </w:rPr>
        <w:t xml:space="preserve">
      21) тарификатор – утвержденный перечень медицинских услуг с указанием их стоимости согласно </w:t>
      </w:r>
      <w:r>
        <w:rPr>
          <w:rFonts w:ascii="Times New Roman"/>
          <w:b w:val="false"/>
          <w:i w:val="false"/>
          <w:color w:val="000000"/>
          <w:sz w:val="28"/>
        </w:rPr>
        <w:t>пункту 5</w:t>
      </w:r>
      <w:r>
        <w:rPr>
          <w:rFonts w:ascii="Times New Roman"/>
          <w:b w:val="false"/>
          <w:i w:val="false"/>
          <w:color w:val="000000"/>
          <w:sz w:val="28"/>
        </w:rPr>
        <w:t xml:space="preserve"> статьи 35 Кодекса о здоровье;</w:t>
      </w:r>
    </w:p>
    <w:bookmarkEnd w:id="28"/>
    <w:bookmarkStart w:name="z32" w:id="29"/>
    <w:p>
      <w:pPr>
        <w:spacing w:after="0"/>
        <w:ind w:left="0"/>
        <w:jc w:val="both"/>
      </w:pPr>
      <w:r>
        <w:rPr>
          <w:rFonts w:ascii="Times New Roman"/>
          <w:b w:val="false"/>
          <w:i w:val="false"/>
          <w:color w:val="000000"/>
          <w:sz w:val="28"/>
        </w:rPr>
        <w:t xml:space="preserve">
      22) выбор поставщика услуг ГОБМП (далее – выбор поставщика) – процедура, состоящая из комплекса взаимосвязанных последовательных мероприятий, направленных на определение соответствия потенциальных поставщиков требованиям Правил и размещение ГОБМП с заключением договоров на оказание ГОБМП; </w:t>
      </w:r>
    </w:p>
    <w:bookmarkEnd w:id="29"/>
    <w:bookmarkStart w:name="z33" w:id="30"/>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договор</w:t>
      </w:r>
      <w:r>
        <w:rPr>
          <w:rFonts w:ascii="Times New Roman"/>
          <w:b w:val="false"/>
          <w:i w:val="false"/>
          <w:color w:val="000000"/>
          <w:sz w:val="28"/>
        </w:rPr>
        <w:t xml:space="preserve"> на оказание ГОБМП (далее – договор) – гражданско-правовой договор на оказание ГОБМП, заключенный между заказчиком и поставщиком;</w:t>
      </w:r>
    </w:p>
    <w:bookmarkEnd w:id="30"/>
    <w:bookmarkStart w:name="z34" w:id="31"/>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договор</w:t>
      </w:r>
      <w:r>
        <w:rPr>
          <w:rFonts w:ascii="Times New Roman"/>
          <w:b w:val="false"/>
          <w:i w:val="false"/>
          <w:color w:val="000000"/>
          <w:sz w:val="28"/>
        </w:rPr>
        <w:t xml:space="preserve"> о намерениях на оказание ГОБМП (далее – договор намерения) – гражданско-правовой договор, заключенный между потенциальным поставщиком и субподрядчиком;</w:t>
      </w:r>
    </w:p>
    <w:bookmarkEnd w:id="31"/>
    <w:bookmarkStart w:name="z35" w:id="32"/>
    <w:p>
      <w:pPr>
        <w:spacing w:after="0"/>
        <w:ind w:left="0"/>
        <w:jc w:val="both"/>
      </w:pPr>
      <w:r>
        <w:rPr>
          <w:rFonts w:ascii="Times New Roman"/>
          <w:b w:val="false"/>
          <w:i w:val="false"/>
          <w:color w:val="000000"/>
          <w:sz w:val="28"/>
        </w:rPr>
        <w:t xml:space="preserve">
      25) размещение ГОБМП – определение комиссией объемов ГОБМП в пределах средств, предусмотренных </w:t>
      </w:r>
      <w:r>
        <w:rPr>
          <w:rFonts w:ascii="Times New Roman"/>
          <w:b w:val="false"/>
          <w:i w:val="false"/>
          <w:color w:val="000000"/>
          <w:sz w:val="28"/>
        </w:rPr>
        <w:t>планами финансирования</w:t>
      </w:r>
      <w:r>
        <w:rPr>
          <w:rFonts w:ascii="Times New Roman"/>
          <w:b w:val="false"/>
          <w:i w:val="false"/>
          <w:color w:val="000000"/>
          <w:sz w:val="28"/>
        </w:rPr>
        <w:t xml:space="preserve"> бюджетных программ (подпрограмм) по обязательствам и платежам администратора, потенциальным поставщикам.</w:t>
      </w:r>
    </w:p>
    <w:bookmarkEnd w:id="32"/>
    <w:bookmarkStart w:name="z36" w:id="33"/>
    <w:p>
      <w:pPr>
        <w:spacing w:after="0"/>
        <w:ind w:left="0"/>
        <w:jc w:val="left"/>
      </w:pPr>
      <w:r>
        <w:rPr>
          <w:rFonts w:ascii="Times New Roman"/>
          <w:b/>
          <w:i w:val="false"/>
          <w:color w:val="000000"/>
        </w:rPr>
        <w:t xml:space="preserve"> 2. Порядок выбора поставщика услуг</w:t>
      </w:r>
      <w:r>
        <w:br/>
      </w:r>
      <w:r>
        <w:rPr>
          <w:rFonts w:ascii="Times New Roman"/>
          <w:b/>
          <w:i w:val="false"/>
          <w:color w:val="000000"/>
        </w:rPr>
        <w:t>гарантированного объема бесплатной медицинской помощи</w:t>
      </w:r>
      <w:r>
        <w:br/>
      </w:r>
      <w:r>
        <w:rPr>
          <w:rFonts w:ascii="Times New Roman"/>
          <w:b/>
          <w:i w:val="false"/>
          <w:color w:val="000000"/>
        </w:rPr>
        <w:t>Параграф 1. Основные положения выбора поставщика услуг ГОБМП</w:t>
      </w:r>
    </w:p>
    <w:bookmarkEnd w:id="33"/>
    <w:bookmarkStart w:name="z38" w:id="34"/>
    <w:p>
      <w:pPr>
        <w:spacing w:after="0"/>
        <w:ind w:left="0"/>
        <w:jc w:val="both"/>
      </w:pPr>
      <w:r>
        <w:rPr>
          <w:rFonts w:ascii="Times New Roman"/>
          <w:b w:val="false"/>
          <w:i w:val="false"/>
          <w:color w:val="000000"/>
          <w:sz w:val="28"/>
        </w:rPr>
        <w:t>
      3. Выбор поставщика услуг ГОБМП осуществляется:</w:t>
      </w:r>
    </w:p>
    <w:bookmarkEnd w:id="34"/>
    <w:bookmarkStart w:name="z62" w:id="35"/>
    <w:p>
      <w:pPr>
        <w:spacing w:after="0"/>
        <w:ind w:left="0"/>
        <w:jc w:val="both"/>
      </w:pPr>
      <w:r>
        <w:rPr>
          <w:rFonts w:ascii="Times New Roman"/>
          <w:b w:val="false"/>
          <w:i w:val="false"/>
          <w:color w:val="000000"/>
          <w:sz w:val="28"/>
        </w:rPr>
        <w:t xml:space="preserve">
      за счет средств республиканского бюджета по следующим видам медицинской помощи: </w:t>
      </w:r>
    </w:p>
    <w:bookmarkEnd w:id="35"/>
    <w:bookmarkStart w:name="z63" w:id="36"/>
    <w:p>
      <w:pPr>
        <w:spacing w:after="0"/>
        <w:ind w:left="0"/>
        <w:jc w:val="both"/>
      </w:pPr>
      <w:r>
        <w:rPr>
          <w:rFonts w:ascii="Times New Roman"/>
          <w:b w:val="false"/>
          <w:i w:val="false"/>
          <w:color w:val="000000"/>
          <w:sz w:val="28"/>
        </w:rPr>
        <w:t xml:space="preserve">
      доврачебная; </w:t>
      </w:r>
    </w:p>
    <w:bookmarkEnd w:id="36"/>
    <w:bookmarkStart w:name="z64" w:id="37"/>
    <w:p>
      <w:pPr>
        <w:spacing w:after="0"/>
        <w:ind w:left="0"/>
        <w:jc w:val="both"/>
      </w:pPr>
      <w:r>
        <w:rPr>
          <w:rFonts w:ascii="Times New Roman"/>
          <w:b w:val="false"/>
          <w:i w:val="false"/>
          <w:color w:val="000000"/>
          <w:sz w:val="28"/>
        </w:rPr>
        <w:t>
      квалифицированная, специализированная, высокотехнологичная медицинская услуга, медико-социальная, которые оказываются в следующих формах:</w:t>
      </w:r>
    </w:p>
    <w:bookmarkEnd w:id="37"/>
    <w:bookmarkStart w:name="z65" w:id="38"/>
    <w:p>
      <w:pPr>
        <w:spacing w:after="0"/>
        <w:ind w:left="0"/>
        <w:jc w:val="both"/>
      </w:pPr>
      <w:r>
        <w:rPr>
          <w:rFonts w:ascii="Times New Roman"/>
          <w:b w:val="false"/>
          <w:i w:val="false"/>
          <w:color w:val="000000"/>
          <w:sz w:val="28"/>
        </w:rPr>
        <w:t>
      1) амбулаторно-поликлиническая помощь, включающая:</w:t>
      </w:r>
    </w:p>
    <w:bookmarkEnd w:id="38"/>
    <w:bookmarkStart w:name="z66" w:id="39"/>
    <w:p>
      <w:pPr>
        <w:spacing w:after="0"/>
        <w:ind w:left="0"/>
        <w:jc w:val="both"/>
      </w:pPr>
      <w:r>
        <w:rPr>
          <w:rFonts w:ascii="Times New Roman"/>
          <w:b w:val="false"/>
          <w:i w:val="false"/>
          <w:color w:val="000000"/>
          <w:sz w:val="28"/>
        </w:rPr>
        <w:t>
      первичную медико-санитарную помощь;</w:t>
      </w:r>
    </w:p>
    <w:bookmarkEnd w:id="39"/>
    <w:bookmarkStart w:name="z67" w:id="40"/>
    <w:p>
      <w:pPr>
        <w:spacing w:after="0"/>
        <w:ind w:left="0"/>
        <w:jc w:val="both"/>
      </w:pPr>
      <w:r>
        <w:rPr>
          <w:rFonts w:ascii="Times New Roman"/>
          <w:b w:val="false"/>
          <w:i w:val="false"/>
          <w:color w:val="000000"/>
          <w:sz w:val="28"/>
        </w:rPr>
        <w:t>
      консультативно-диагностическую помощь по направлению специалиста первичной медико-санитарной помощи и профильных специалистов;</w:t>
      </w:r>
    </w:p>
    <w:bookmarkEnd w:id="40"/>
    <w:bookmarkStart w:name="z68" w:id="41"/>
    <w:p>
      <w:pPr>
        <w:spacing w:after="0"/>
        <w:ind w:left="0"/>
        <w:jc w:val="both"/>
      </w:pPr>
      <w:r>
        <w:rPr>
          <w:rFonts w:ascii="Times New Roman"/>
          <w:b w:val="false"/>
          <w:i w:val="false"/>
          <w:color w:val="000000"/>
          <w:sz w:val="28"/>
        </w:rPr>
        <w:t>
      2) стационарная медицинская помощь по направлению специалиста первичной медико-санитарной помощи или медицинской организации, по экстренным показаниям – вне зависимости от наличия направления, включая оказание республиканскими организациями здравоохранения:</w:t>
      </w:r>
    </w:p>
    <w:bookmarkEnd w:id="41"/>
    <w:bookmarkStart w:name="z69" w:id="42"/>
    <w:p>
      <w:pPr>
        <w:spacing w:after="0"/>
        <w:ind w:left="0"/>
        <w:jc w:val="both"/>
      </w:pPr>
      <w:r>
        <w:rPr>
          <w:rFonts w:ascii="Times New Roman"/>
          <w:b w:val="false"/>
          <w:i w:val="false"/>
          <w:color w:val="000000"/>
          <w:sz w:val="28"/>
        </w:rPr>
        <w:t>
      медицинских услуг больным: психическими, онкологическими заболеваниями и туберкулезом, алкоголизмом, наркоманией и токсикоманией;</w:t>
      </w:r>
    </w:p>
    <w:bookmarkEnd w:id="42"/>
    <w:bookmarkStart w:name="z70" w:id="43"/>
    <w:p>
      <w:pPr>
        <w:spacing w:after="0"/>
        <w:ind w:left="0"/>
        <w:jc w:val="both"/>
      </w:pPr>
      <w:r>
        <w:rPr>
          <w:rFonts w:ascii="Times New Roman"/>
          <w:b w:val="false"/>
          <w:i w:val="false"/>
          <w:color w:val="000000"/>
          <w:sz w:val="28"/>
        </w:rPr>
        <w:t>
      медицинских услуг в санаториях;</w:t>
      </w:r>
    </w:p>
    <w:bookmarkEnd w:id="43"/>
    <w:bookmarkStart w:name="z71" w:id="44"/>
    <w:p>
      <w:pPr>
        <w:spacing w:after="0"/>
        <w:ind w:left="0"/>
        <w:jc w:val="both"/>
      </w:pPr>
      <w:r>
        <w:rPr>
          <w:rFonts w:ascii="Times New Roman"/>
          <w:b w:val="false"/>
          <w:i w:val="false"/>
          <w:color w:val="000000"/>
          <w:sz w:val="28"/>
        </w:rPr>
        <w:t>
      3) стационарозамещающая медицинская помощь по направлению специалиста первичной медико-санитарной помощи или медицинской организации, включая оказание республиканскими организациями здравоохранения медицинских услуг больным: психическими, онкологическими заболеваниями и туберкулезом, алкоголизмом, наркоманией и токсикоманией;</w:t>
      </w:r>
    </w:p>
    <w:bookmarkEnd w:id="44"/>
    <w:bookmarkStart w:name="z72" w:id="45"/>
    <w:p>
      <w:pPr>
        <w:spacing w:after="0"/>
        <w:ind w:left="0"/>
        <w:jc w:val="both"/>
      </w:pPr>
      <w:r>
        <w:rPr>
          <w:rFonts w:ascii="Times New Roman"/>
          <w:b w:val="false"/>
          <w:i w:val="false"/>
          <w:color w:val="000000"/>
          <w:sz w:val="28"/>
        </w:rPr>
        <w:t>
      4) восстановительное лечение и медицинская реабилитация;</w:t>
      </w:r>
    </w:p>
    <w:bookmarkEnd w:id="45"/>
    <w:p>
      <w:pPr>
        <w:spacing w:after="0"/>
        <w:ind w:left="0"/>
        <w:jc w:val="both"/>
      </w:pPr>
      <w:r>
        <w:rPr>
          <w:rFonts w:ascii="Times New Roman"/>
          <w:b w:val="false"/>
          <w:i w:val="false"/>
          <w:color w:val="000000"/>
          <w:sz w:val="28"/>
        </w:rPr>
        <w:t>
      за счет средств местного бюджета, включая целевые текущие трансферты, выделяемые из республиканского бюджета областным бюджетам, бюджетам городов Астаны и Алматы, по видам и формам медицинской помощи, за исключением оказания ГОБМП, осуществляемого за счет средств республиканского бюджета.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39" w:id="46"/>
    <w:p>
      <w:pPr>
        <w:spacing w:after="0"/>
        <w:ind w:left="0"/>
        <w:jc w:val="both"/>
      </w:pPr>
      <w:r>
        <w:rPr>
          <w:rFonts w:ascii="Times New Roman"/>
          <w:b w:val="false"/>
          <w:i w:val="false"/>
          <w:color w:val="000000"/>
          <w:sz w:val="28"/>
        </w:rPr>
        <w:t>
      4. Выбор поставщика осуществляется с соблюдением принципов:</w:t>
      </w:r>
    </w:p>
    <w:bookmarkEnd w:id="46"/>
    <w:p>
      <w:pPr>
        <w:spacing w:after="0"/>
        <w:ind w:left="0"/>
        <w:jc w:val="both"/>
      </w:pPr>
      <w:r>
        <w:rPr>
          <w:rFonts w:ascii="Times New Roman"/>
          <w:b w:val="false"/>
          <w:i w:val="false"/>
          <w:color w:val="000000"/>
          <w:sz w:val="28"/>
        </w:rPr>
        <w:t>
      1) обеспечения доступности ГОБМП;</w:t>
      </w:r>
    </w:p>
    <w:p>
      <w:pPr>
        <w:spacing w:after="0"/>
        <w:ind w:left="0"/>
        <w:jc w:val="both"/>
      </w:pPr>
      <w:r>
        <w:rPr>
          <w:rFonts w:ascii="Times New Roman"/>
          <w:b w:val="false"/>
          <w:i w:val="false"/>
          <w:color w:val="000000"/>
          <w:sz w:val="28"/>
        </w:rPr>
        <w:t>
      2) реализации свободного выбора гражданами Республики Казахстан и оралманами субъекта здравоохранения;</w:t>
      </w:r>
    </w:p>
    <w:p>
      <w:pPr>
        <w:spacing w:after="0"/>
        <w:ind w:left="0"/>
        <w:jc w:val="both"/>
      </w:pPr>
      <w:r>
        <w:rPr>
          <w:rFonts w:ascii="Times New Roman"/>
          <w:b w:val="false"/>
          <w:i w:val="false"/>
          <w:color w:val="000000"/>
          <w:sz w:val="28"/>
        </w:rPr>
        <w:t>
      3) обеспечения поставщиком рационального расходования денежных средств, используемых для осуществления деятельности по оказанию ГОБМП;</w:t>
      </w:r>
    </w:p>
    <w:p>
      <w:pPr>
        <w:spacing w:after="0"/>
        <w:ind w:left="0"/>
        <w:jc w:val="both"/>
      </w:pPr>
      <w:r>
        <w:rPr>
          <w:rFonts w:ascii="Times New Roman"/>
          <w:b w:val="false"/>
          <w:i w:val="false"/>
          <w:color w:val="000000"/>
          <w:sz w:val="28"/>
        </w:rPr>
        <w:t>
      4) предоставления потенциальным поставщикам равных возможностей для участия в процедуре выбора поставщика;</w:t>
      </w:r>
    </w:p>
    <w:p>
      <w:pPr>
        <w:spacing w:after="0"/>
        <w:ind w:left="0"/>
        <w:jc w:val="both"/>
      </w:pPr>
      <w:r>
        <w:rPr>
          <w:rFonts w:ascii="Times New Roman"/>
          <w:b w:val="false"/>
          <w:i w:val="false"/>
          <w:color w:val="000000"/>
          <w:sz w:val="28"/>
        </w:rPr>
        <w:t>
      5) гласности и прозрачности процедуры выбора поставщика;</w:t>
      </w:r>
    </w:p>
    <w:p>
      <w:pPr>
        <w:spacing w:after="0"/>
        <w:ind w:left="0"/>
        <w:jc w:val="both"/>
      </w:pPr>
      <w:r>
        <w:rPr>
          <w:rFonts w:ascii="Times New Roman"/>
          <w:b w:val="false"/>
          <w:i w:val="false"/>
          <w:color w:val="000000"/>
          <w:sz w:val="28"/>
        </w:rPr>
        <w:t>
      6) добросовестной конкуренции среди потенциальных поставщиков;</w:t>
      </w:r>
    </w:p>
    <w:p>
      <w:pPr>
        <w:spacing w:after="0"/>
        <w:ind w:left="0"/>
        <w:jc w:val="both"/>
      </w:pPr>
      <w:r>
        <w:rPr>
          <w:rFonts w:ascii="Times New Roman"/>
          <w:b w:val="false"/>
          <w:i w:val="false"/>
          <w:color w:val="000000"/>
          <w:sz w:val="28"/>
        </w:rPr>
        <w:t>
      7) территориальности (расположение производственной базы поставщика по месту оказания ГОБМП, указанному в извещении об осуществлении процедуры выбора поставщика).</w:t>
      </w:r>
    </w:p>
    <w:bookmarkStart w:name="z40" w:id="47"/>
    <w:p>
      <w:pPr>
        <w:spacing w:after="0"/>
        <w:ind w:left="0"/>
        <w:jc w:val="both"/>
      </w:pPr>
      <w:r>
        <w:rPr>
          <w:rFonts w:ascii="Times New Roman"/>
          <w:b w:val="false"/>
          <w:i w:val="false"/>
          <w:color w:val="000000"/>
          <w:sz w:val="28"/>
        </w:rPr>
        <w:t>
      5. Выбор поставщика осуществляется по решению заказчика:</w:t>
      </w:r>
    </w:p>
    <w:bookmarkEnd w:id="47"/>
    <w:bookmarkStart w:name="z76" w:id="48"/>
    <w:p>
      <w:pPr>
        <w:spacing w:after="0"/>
        <w:ind w:left="0"/>
        <w:jc w:val="both"/>
      </w:pPr>
      <w:r>
        <w:rPr>
          <w:rFonts w:ascii="Times New Roman"/>
          <w:b w:val="false"/>
          <w:i w:val="false"/>
          <w:color w:val="000000"/>
          <w:sz w:val="28"/>
        </w:rPr>
        <w:t xml:space="preserve">
      1) на основании утвержденного администратором индивидуального плана финансирования по обязательствам и (или) протокольного решения постоянно действующего консультативно–совещательного органа при уполномоченном органе; </w:t>
      </w:r>
    </w:p>
    <w:bookmarkEnd w:id="48"/>
    <w:bookmarkStart w:name="z77" w:id="49"/>
    <w:p>
      <w:pPr>
        <w:spacing w:after="0"/>
        <w:ind w:left="0"/>
        <w:jc w:val="both"/>
      </w:pPr>
      <w:r>
        <w:rPr>
          <w:rFonts w:ascii="Times New Roman"/>
          <w:b w:val="false"/>
          <w:i w:val="false"/>
          <w:color w:val="000000"/>
          <w:sz w:val="28"/>
        </w:rPr>
        <w:t>
      2) на размещенный не в полном объеме ГОБМП;</w:t>
      </w:r>
    </w:p>
    <w:bookmarkEnd w:id="49"/>
    <w:bookmarkStart w:name="z78" w:id="50"/>
    <w:p>
      <w:pPr>
        <w:spacing w:after="0"/>
        <w:ind w:left="0"/>
        <w:jc w:val="both"/>
      </w:pPr>
      <w:r>
        <w:rPr>
          <w:rFonts w:ascii="Times New Roman"/>
          <w:b w:val="false"/>
          <w:i w:val="false"/>
          <w:color w:val="000000"/>
          <w:sz w:val="28"/>
        </w:rPr>
        <w:t xml:space="preserve">
      3) на высвободившийся объем ГОБМП в результате неисполнения и (или) не надлежащего исполнения поставщиками принятых обязательств по заключенным договорам на оказание ГОБМП; </w:t>
      </w:r>
    </w:p>
    <w:bookmarkEnd w:id="50"/>
    <w:bookmarkStart w:name="z79" w:id="51"/>
    <w:p>
      <w:pPr>
        <w:spacing w:after="0"/>
        <w:ind w:left="0"/>
        <w:jc w:val="both"/>
      </w:pPr>
      <w:r>
        <w:rPr>
          <w:rFonts w:ascii="Times New Roman"/>
          <w:b w:val="false"/>
          <w:i w:val="false"/>
          <w:color w:val="000000"/>
          <w:sz w:val="28"/>
        </w:rPr>
        <w:t>
      4) на выделенные дополнительные денежные средства на оказание ГОБМП, в том числе за счет средств, высвободившихся по результатам контроля качества и объема, за исключением выделения дополнительных денежных средств, которые размещаются заказчиком без проведения процедуры выбора поставщика, в случаях:</w:t>
      </w:r>
    </w:p>
    <w:bookmarkEnd w:id="51"/>
    <w:bookmarkStart w:name="z80" w:id="52"/>
    <w:p>
      <w:pPr>
        <w:spacing w:after="0"/>
        <w:ind w:left="0"/>
        <w:jc w:val="both"/>
      </w:pPr>
      <w:r>
        <w:rPr>
          <w:rFonts w:ascii="Times New Roman"/>
          <w:b w:val="false"/>
          <w:i w:val="false"/>
          <w:color w:val="000000"/>
          <w:sz w:val="28"/>
        </w:rPr>
        <w:t xml:space="preserve">
      увеличения стоимости тарифов, в том числе вследствие пересмотра видов высокотехнологичных медицинских услуг, утверждаемых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42 Кодекса Республики Казахстан от 18 сентября 2009 года "О здоровье народа и системе здравоохранения" (далее – Кодекс); </w:t>
      </w:r>
    </w:p>
    <w:bookmarkEnd w:id="52"/>
    <w:bookmarkStart w:name="z81" w:id="53"/>
    <w:p>
      <w:pPr>
        <w:spacing w:after="0"/>
        <w:ind w:left="0"/>
        <w:jc w:val="both"/>
      </w:pPr>
      <w:r>
        <w:rPr>
          <w:rFonts w:ascii="Times New Roman"/>
          <w:b w:val="false"/>
          <w:i w:val="false"/>
          <w:color w:val="000000"/>
          <w:sz w:val="28"/>
        </w:rPr>
        <w:t>
      изменения численности и (или) половозрастной структуры прикрепленного населения к субъекту здравоохранения, оказывающему ПМСП;</w:t>
      </w:r>
    </w:p>
    <w:bookmarkEnd w:id="53"/>
    <w:bookmarkStart w:name="z82" w:id="54"/>
    <w:p>
      <w:pPr>
        <w:spacing w:after="0"/>
        <w:ind w:left="0"/>
        <w:jc w:val="both"/>
      </w:pPr>
      <w:r>
        <w:rPr>
          <w:rFonts w:ascii="Times New Roman"/>
          <w:b w:val="false"/>
          <w:i w:val="false"/>
          <w:color w:val="000000"/>
          <w:sz w:val="28"/>
        </w:rPr>
        <w:t xml:space="preserve">
      изменения суммы на стимулирование работников субъекта здравоохранения, оказывающего ПМСП, на основе достигнутых индикаторов конечного результата,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поощрения работников организаций здравоохранения, участвующих в оказании комплекса мероприятий в рамках гарантированного объема бесплатной медицинской помощи, утвержденными приказом исполняющего обязанности Министра здравоохранения Республики Казахстан от 29 мая 2015 года № 429 (зарегистрирован в Реестре государственной регистрации нормативных правовых актов Республики Казахстан за № 11526);</w:t>
      </w:r>
    </w:p>
    <w:bookmarkEnd w:id="54"/>
    <w:bookmarkStart w:name="z83" w:id="55"/>
    <w:p>
      <w:pPr>
        <w:spacing w:after="0"/>
        <w:ind w:left="0"/>
        <w:jc w:val="both"/>
      </w:pPr>
      <w:r>
        <w:rPr>
          <w:rFonts w:ascii="Times New Roman"/>
          <w:b w:val="false"/>
          <w:i w:val="false"/>
          <w:color w:val="000000"/>
          <w:sz w:val="28"/>
        </w:rPr>
        <w:t xml:space="preserve">
      выделение дополнительных денежных средств для возмещения оказанных медицинских услуг сверх предусмотренного объема ГОБМП в результате свободного выбора населением и (или) роста экстренной и неотложной медицинской помощи; </w:t>
      </w:r>
    </w:p>
    <w:bookmarkEnd w:id="55"/>
    <w:bookmarkStart w:name="z84" w:id="56"/>
    <w:p>
      <w:pPr>
        <w:spacing w:after="0"/>
        <w:ind w:left="0"/>
        <w:jc w:val="both"/>
      </w:pPr>
      <w:r>
        <w:rPr>
          <w:rFonts w:ascii="Times New Roman"/>
          <w:b w:val="false"/>
          <w:i w:val="false"/>
          <w:color w:val="000000"/>
          <w:sz w:val="28"/>
        </w:rPr>
        <w:t>
      на возмещение лизинговых платежей за медицинскую технику, приобретенную на условиях финансового лизинга в рамках ГОБМП;</w:t>
      </w:r>
    </w:p>
    <w:bookmarkEnd w:id="56"/>
    <w:bookmarkStart w:name="z85" w:id="57"/>
    <w:p>
      <w:pPr>
        <w:spacing w:after="0"/>
        <w:ind w:left="0"/>
        <w:jc w:val="both"/>
      </w:pPr>
      <w:r>
        <w:rPr>
          <w:rFonts w:ascii="Times New Roman"/>
          <w:b w:val="false"/>
          <w:i w:val="false"/>
          <w:color w:val="000000"/>
          <w:sz w:val="28"/>
        </w:rPr>
        <w:t xml:space="preserve">
      на определение заказчиком необходимости оказания дополнительного объема услуг; </w:t>
      </w:r>
    </w:p>
    <w:bookmarkEnd w:id="57"/>
    <w:bookmarkStart w:name="z86" w:id="58"/>
    <w:p>
      <w:pPr>
        <w:spacing w:after="0"/>
        <w:ind w:left="0"/>
        <w:jc w:val="both"/>
      </w:pPr>
      <w:r>
        <w:rPr>
          <w:rFonts w:ascii="Times New Roman"/>
          <w:b w:val="false"/>
          <w:i w:val="false"/>
          <w:color w:val="000000"/>
          <w:sz w:val="28"/>
        </w:rPr>
        <w:t>
      для вновь вводимых объектов здравоохранения, соответствующих требованиям, предъявляемым к потенциальным поставщикам настоящими Правилами;</w:t>
      </w:r>
    </w:p>
    <w:bookmarkEnd w:id="58"/>
    <w:p>
      <w:pPr>
        <w:spacing w:after="0"/>
        <w:ind w:left="0"/>
        <w:jc w:val="both"/>
      </w:pPr>
      <w:r>
        <w:rPr>
          <w:rFonts w:ascii="Times New Roman"/>
          <w:b w:val="false"/>
          <w:i w:val="false"/>
          <w:color w:val="000000"/>
          <w:sz w:val="28"/>
        </w:rPr>
        <w:t>
      для пилотных организаций.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Выбор поставщика в течение текущего финансового года в связи с выделением дополнительных средств осуществляется по решению заказчика среди поставщиков, с которыми заключены договора на оказание ГОБМП на текущий финансовый год, и (или) с привлечением новых поставщиков.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5-1 в соответствии с приказом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41" w:id="59"/>
    <w:p>
      <w:pPr>
        <w:spacing w:after="0"/>
        <w:ind w:left="0"/>
        <w:jc w:val="both"/>
      </w:pPr>
      <w:r>
        <w:rPr>
          <w:rFonts w:ascii="Times New Roman"/>
          <w:b w:val="false"/>
          <w:i w:val="false"/>
          <w:color w:val="000000"/>
          <w:sz w:val="28"/>
        </w:rPr>
        <w:t>
      6. Требования, предъявляемые к потенциальному поставщику:</w:t>
      </w:r>
    </w:p>
    <w:bookmarkEnd w:id="59"/>
    <w:p>
      <w:pPr>
        <w:spacing w:after="0"/>
        <w:ind w:left="0"/>
        <w:jc w:val="both"/>
      </w:pPr>
      <w:r>
        <w:rPr>
          <w:rFonts w:ascii="Times New Roman"/>
          <w:b w:val="false"/>
          <w:i w:val="false"/>
          <w:color w:val="000000"/>
          <w:sz w:val="28"/>
        </w:rPr>
        <w:t>
      1) обладать правоспособностью (для юридических лиц), гражданской дееспособностью (для физических лиц);</w:t>
      </w:r>
    </w:p>
    <w:p>
      <w:pPr>
        <w:spacing w:after="0"/>
        <w:ind w:left="0"/>
        <w:jc w:val="both"/>
      </w:pPr>
      <w:r>
        <w:rPr>
          <w:rFonts w:ascii="Times New Roman"/>
          <w:b w:val="false"/>
          <w:i w:val="false"/>
          <w:color w:val="000000"/>
          <w:sz w:val="28"/>
        </w:rPr>
        <w:t>
      2) являться платежеспособным, не иметь налоговой задолженности;</w:t>
      </w:r>
    </w:p>
    <w:p>
      <w:pPr>
        <w:spacing w:after="0"/>
        <w:ind w:left="0"/>
        <w:jc w:val="both"/>
      </w:pPr>
      <w:r>
        <w:rPr>
          <w:rFonts w:ascii="Times New Roman"/>
          <w:b w:val="false"/>
          <w:i w:val="false"/>
          <w:color w:val="000000"/>
          <w:sz w:val="28"/>
        </w:rPr>
        <w:t>
      3) не подлежать процедуре банкротства либо ликвидации;</w:t>
      </w:r>
    </w:p>
    <w:p>
      <w:pPr>
        <w:spacing w:after="0"/>
        <w:ind w:left="0"/>
        <w:jc w:val="both"/>
      </w:pPr>
      <w:r>
        <w:rPr>
          <w:rFonts w:ascii="Times New Roman"/>
          <w:b w:val="false"/>
          <w:i w:val="false"/>
          <w:color w:val="000000"/>
          <w:sz w:val="28"/>
        </w:rPr>
        <w:t>
      4) обладать материальными и трудовыми ресурсами;</w:t>
      </w:r>
    </w:p>
    <w:bookmarkStart w:name="z42" w:id="60"/>
    <w:p>
      <w:pPr>
        <w:spacing w:after="0"/>
        <w:ind w:left="0"/>
        <w:jc w:val="both"/>
      </w:pPr>
      <w:r>
        <w:rPr>
          <w:rFonts w:ascii="Times New Roman"/>
          <w:b w:val="false"/>
          <w:i w:val="false"/>
          <w:color w:val="000000"/>
          <w:sz w:val="28"/>
        </w:rPr>
        <w:t xml:space="preserve">
      7. Преимущественное право на заключение договора на оказание услуг ГОБМП имеют потенциальные поставщики, </w:t>
      </w:r>
      <w:r>
        <w:rPr>
          <w:rFonts w:ascii="Times New Roman"/>
          <w:b w:val="false"/>
          <w:i w:val="false"/>
          <w:color w:val="000000"/>
          <w:sz w:val="28"/>
        </w:rPr>
        <w:t>аккредитованные</w:t>
      </w:r>
      <w:r>
        <w:rPr>
          <w:rFonts w:ascii="Times New Roman"/>
          <w:b w:val="false"/>
          <w:i w:val="false"/>
          <w:color w:val="000000"/>
          <w:sz w:val="28"/>
        </w:rPr>
        <w:t xml:space="preserve"> в сфере здравоохранения. </w:t>
      </w:r>
    </w:p>
    <w:bookmarkEnd w:id="60"/>
    <w:bookmarkStart w:name="z43" w:id="61"/>
    <w:p>
      <w:pPr>
        <w:spacing w:after="0"/>
        <w:ind w:left="0"/>
        <w:jc w:val="both"/>
      </w:pPr>
      <w:r>
        <w:rPr>
          <w:rFonts w:ascii="Times New Roman"/>
          <w:b w:val="false"/>
          <w:i w:val="false"/>
          <w:color w:val="000000"/>
          <w:sz w:val="28"/>
        </w:rPr>
        <w:t>
      8. Процедура выбора поставщика услуг ГОБМП состоит из следующих этапов:</w:t>
      </w:r>
    </w:p>
    <w:bookmarkEnd w:id="61"/>
    <w:p>
      <w:pPr>
        <w:spacing w:after="0"/>
        <w:ind w:left="0"/>
        <w:jc w:val="both"/>
      </w:pPr>
      <w:r>
        <w:rPr>
          <w:rFonts w:ascii="Times New Roman"/>
          <w:b w:val="false"/>
          <w:i w:val="false"/>
          <w:color w:val="000000"/>
          <w:sz w:val="28"/>
        </w:rPr>
        <w:t>
      1) выбор потенциального поставщика ПМСП для участия в кампании по прикреплению;</w:t>
      </w:r>
    </w:p>
    <w:p>
      <w:pPr>
        <w:spacing w:after="0"/>
        <w:ind w:left="0"/>
        <w:jc w:val="both"/>
      </w:pPr>
      <w:r>
        <w:rPr>
          <w:rFonts w:ascii="Times New Roman"/>
          <w:b w:val="false"/>
          <w:i w:val="false"/>
          <w:color w:val="000000"/>
          <w:sz w:val="28"/>
        </w:rPr>
        <w:t>
      2) выбор потенциального субподрядчика услуг ГОБМП для включения в электронный реестр потенциальных субподрядчиков;</w:t>
      </w:r>
    </w:p>
    <w:p>
      <w:pPr>
        <w:spacing w:after="0"/>
        <w:ind w:left="0"/>
        <w:jc w:val="both"/>
      </w:pPr>
      <w:r>
        <w:rPr>
          <w:rFonts w:ascii="Times New Roman"/>
          <w:b w:val="false"/>
          <w:i w:val="false"/>
          <w:color w:val="000000"/>
          <w:sz w:val="28"/>
        </w:rPr>
        <w:t>
      3) выбор поставщика услуг ГОБМП и размещение ГОБМП.</w:t>
      </w:r>
    </w:p>
    <w:bookmarkStart w:name="z44" w:id="62"/>
    <w:p>
      <w:pPr>
        <w:spacing w:after="0"/>
        <w:ind w:left="0"/>
        <w:jc w:val="left"/>
      </w:pPr>
      <w:r>
        <w:rPr>
          <w:rFonts w:ascii="Times New Roman"/>
          <w:b/>
          <w:i w:val="false"/>
          <w:color w:val="000000"/>
        </w:rPr>
        <w:t xml:space="preserve"> Параграф 2. Порядок выбора потенциального поставщика ПМСП для</w:t>
      </w:r>
      <w:r>
        <w:br/>
      </w:r>
      <w:r>
        <w:rPr>
          <w:rFonts w:ascii="Times New Roman"/>
          <w:b/>
          <w:i w:val="false"/>
          <w:color w:val="000000"/>
        </w:rPr>
        <w:t>участия в кампании по прикреплению</w:t>
      </w:r>
    </w:p>
    <w:bookmarkEnd w:id="62"/>
    <w:bookmarkStart w:name="z45" w:id="63"/>
    <w:p>
      <w:pPr>
        <w:spacing w:after="0"/>
        <w:ind w:left="0"/>
        <w:jc w:val="both"/>
      </w:pPr>
      <w:r>
        <w:rPr>
          <w:rFonts w:ascii="Times New Roman"/>
          <w:b w:val="false"/>
          <w:i w:val="false"/>
          <w:color w:val="000000"/>
          <w:sz w:val="28"/>
        </w:rPr>
        <w:t xml:space="preserve">
      9. Выбор потенциального поставщика ПМСП для участия в кампании по прикреплению проводится УЗ для определения соответствия (несоответствия) потенциального поставщика услуг ГОБМП требованиям, предъявляемым к потенциальному поставщику согласно </w:t>
      </w:r>
      <w:r>
        <w:rPr>
          <w:rFonts w:ascii="Times New Roman"/>
          <w:b w:val="false"/>
          <w:i w:val="false"/>
          <w:color w:val="000000"/>
          <w:sz w:val="28"/>
        </w:rPr>
        <w:t>пункту 6</w:t>
      </w:r>
      <w:r>
        <w:rPr>
          <w:rFonts w:ascii="Times New Roman"/>
          <w:b w:val="false"/>
          <w:i w:val="false"/>
          <w:color w:val="000000"/>
          <w:sz w:val="28"/>
        </w:rPr>
        <w:t xml:space="preserve"> и подтверждаемым представленными документами, предусмотренными </w:t>
      </w:r>
      <w:r>
        <w:rPr>
          <w:rFonts w:ascii="Times New Roman"/>
          <w:b w:val="false"/>
          <w:i w:val="false"/>
          <w:color w:val="000000"/>
          <w:sz w:val="28"/>
        </w:rPr>
        <w:t>пунктом 13</w:t>
      </w:r>
      <w:r>
        <w:rPr>
          <w:rFonts w:ascii="Times New Roman"/>
          <w:b w:val="false"/>
          <w:i w:val="false"/>
          <w:color w:val="000000"/>
          <w:sz w:val="28"/>
        </w:rPr>
        <w:t xml:space="preserve"> настоящих Правил.</w:t>
      </w:r>
    </w:p>
    <w:bookmarkEnd w:id="63"/>
    <w:p>
      <w:pPr>
        <w:spacing w:after="0"/>
        <w:ind w:left="0"/>
        <w:jc w:val="both"/>
      </w:pPr>
      <w:r>
        <w:rPr>
          <w:rFonts w:ascii="Times New Roman"/>
          <w:b w:val="false"/>
          <w:i w:val="false"/>
          <w:color w:val="000000"/>
          <w:sz w:val="28"/>
        </w:rPr>
        <w:t xml:space="preserve">
      Кампания по прикреплению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прикрепления граждан к организациям первичной медико-санитарной помощи, утвержденными приказом Министра здравоохранения и социального развития Республики Казахстан от 28 апреля 2015 года № 281, зарегистрированным в Реестре государственной регистрации нормативных правовых актов за № 11268 (далее – приказ № 281).</w:t>
      </w:r>
    </w:p>
    <w:p>
      <w:pPr>
        <w:spacing w:after="0"/>
        <w:ind w:left="0"/>
        <w:jc w:val="both"/>
      </w:pPr>
      <w:r>
        <w:rPr>
          <w:rFonts w:ascii="Times New Roman"/>
          <w:b w:val="false"/>
          <w:i w:val="false"/>
          <w:color w:val="000000"/>
          <w:sz w:val="28"/>
        </w:rPr>
        <w:t>
      Потенциальные поставщики ПМСП участвуют в кампании по прикреплению.</w:t>
      </w:r>
    </w:p>
    <w:bookmarkStart w:name="z46" w:id="64"/>
    <w:p>
      <w:pPr>
        <w:spacing w:after="0"/>
        <w:ind w:left="0"/>
        <w:jc w:val="both"/>
      </w:pPr>
      <w:r>
        <w:rPr>
          <w:rFonts w:ascii="Times New Roman"/>
          <w:b w:val="false"/>
          <w:i w:val="false"/>
          <w:color w:val="000000"/>
          <w:sz w:val="28"/>
        </w:rPr>
        <w:t xml:space="preserve">
      10. Формирование состава комиссии по прикреплению и правила ее работы УЗ осуществляет аналогично </w:t>
      </w:r>
      <w:r>
        <w:rPr>
          <w:rFonts w:ascii="Times New Roman"/>
          <w:b w:val="false"/>
          <w:i w:val="false"/>
          <w:color w:val="000000"/>
          <w:sz w:val="28"/>
        </w:rPr>
        <w:t>пунктам 44</w:t>
      </w:r>
      <w:r>
        <w:rPr>
          <w:rFonts w:ascii="Times New Roman"/>
          <w:b w:val="false"/>
          <w:i w:val="false"/>
          <w:color w:val="000000"/>
          <w:sz w:val="28"/>
        </w:rPr>
        <w:t xml:space="preserve"> – </w:t>
      </w:r>
      <w:r>
        <w:rPr>
          <w:rFonts w:ascii="Times New Roman"/>
          <w:b w:val="false"/>
          <w:i w:val="false"/>
          <w:color w:val="000000"/>
          <w:sz w:val="28"/>
        </w:rPr>
        <w:t>57</w:t>
      </w:r>
      <w:r>
        <w:rPr>
          <w:rFonts w:ascii="Times New Roman"/>
          <w:b w:val="false"/>
          <w:i w:val="false"/>
          <w:color w:val="000000"/>
          <w:sz w:val="28"/>
        </w:rPr>
        <w:t xml:space="preserve"> настоящих Правил. </w:t>
      </w:r>
    </w:p>
    <w:bookmarkEnd w:id="64"/>
    <w:p>
      <w:pPr>
        <w:spacing w:after="0"/>
        <w:ind w:left="0"/>
        <w:jc w:val="both"/>
      </w:pPr>
      <w:r>
        <w:rPr>
          <w:rFonts w:ascii="Times New Roman"/>
          <w:b w:val="false"/>
          <w:i w:val="false"/>
          <w:color w:val="000000"/>
          <w:sz w:val="28"/>
        </w:rPr>
        <w:t>
      Комиссия по прикреплению определяет соответствие (несоответствие) потенциального поставщика требованиям Правил для участия в кампании по прикреплению.</w:t>
      </w:r>
    </w:p>
    <w:bookmarkStart w:name="z47" w:id="65"/>
    <w:p>
      <w:pPr>
        <w:spacing w:after="0"/>
        <w:ind w:left="0"/>
        <w:jc w:val="both"/>
      </w:pPr>
      <w:r>
        <w:rPr>
          <w:rFonts w:ascii="Times New Roman"/>
          <w:b w:val="false"/>
          <w:i w:val="false"/>
          <w:color w:val="000000"/>
          <w:sz w:val="28"/>
        </w:rPr>
        <w:t xml:space="preserve">
      11. УЗ извещает потенциальных поставщиков ПМСП об осуществлении процедуры определения соответствия (несоответствия) потенциальных поставщиков для участия в кампании по прикреплению за один месяц до ее начала путем подачи объявления о приеме заявок на участие в процедуре допуска к участию в кампании по прикреплению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которое публикуется в периодическом печатном издании, распространяемом на территории столицы, города республиканского значения, соответствующей области, и интернет-ресурсе УЗ (далее – объявление о проведении кампании по прикреплению).</w:t>
      </w:r>
    </w:p>
    <w:bookmarkEnd w:id="65"/>
    <w:bookmarkStart w:name="z48" w:id="66"/>
    <w:p>
      <w:pPr>
        <w:spacing w:after="0"/>
        <w:ind w:left="0"/>
        <w:jc w:val="both"/>
      </w:pPr>
      <w:r>
        <w:rPr>
          <w:rFonts w:ascii="Times New Roman"/>
          <w:b w:val="false"/>
          <w:i w:val="false"/>
          <w:color w:val="000000"/>
          <w:sz w:val="28"/>
        </w:rPr>
        <w:t xml:space="preserve">
      12. Потенциальный поставщик ПМСП предоставляет в УЗ заявку </w:t>
      </w:r>
    </w:p>
    <w:bookmarkEnd w:id="66"/>
    <w:p>
      <w:pPr>
        <w:spacing w:after="0"/>
        <w:ind w:left="0"/>
        <w:jc w:val="both"/>
      </w:pPr>
      <w:r>
        <w:rPr>
          <w:rFonts w:ascii="Times New Roman"/>
          <w:b w:val="false"/>
          <w:i w:val="false"/>
          <w:color w:val="000000"/>
          <w:sz w:val="28"/>
        </w:rPr>
        <w:t>
      на участие в процедуре определения потенциальных поставщиков для</w:t>
      </w:r>
    </w:p>
    <w:p>
      <w:pPr>
        <w:spacing w:after="0"/>
        <w:ind w:left="0"/>
        <w:jc w:val="both"/>
      </w:pPr>
      <w:r>
        <w:rPr>
          <w:rFonts w:ascii="Times New Roman"/>
          <w:b w:val="false"/>
          <w:i w:val="false"/>
          <w:color w:val="000000"/>
          <w:sz w:val="28"/>
        </w:rPr>
        <w:t>
      участия в кампании свободного прикрепления граждан Республики</w:t>
      </w:r>
    </w:p>
    <w:p>
      <w:pPr>
        <w:spacing w:after="0"/>
        <w:ind w:left="0"/>
        <w:jc w:val="both"/>
      </w:pPr>
      <w:r>
        <w:rPr>
          <w:rFonts w:ascii="Times New Roman"/>
          <w:b w:val="false"/>
          <w:i w:val="false"/>
          <w:color w:val="000000"/>
          <w:sz w:val="28"/>
        </w:rPr>
        <w:t xml:space="preserve">
      Казахстан и оралманов к субъектам здравоохранения, оказывающим первичную медико-санитарную помощь,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срок, определенный УЗ, но не менее десяти рабочих дней со дня размещения УЗ объявления о проведении кампании по прикреплению.</w:t>
      </w:r>
    </w:p>
    <w:bookmarkStart w:name="z49" w:id="67"/>
    <w:p>
      <w:pPr>
        <w:spacing w:after="0"/>
        <w:ind w:left="0"/>
        <w:jc w:val="both"/>
      </w:pPr>
      <w:r>
        <w:rPr>
          <w:rFonts w:ascii="Times New Roman"/>
          <w:b w:val="false"/>
          <w:i w:val="false"/>
          <w:color w:val="000000"/>
          <w:sz w:val="28"/>
        </w:rPr>
        <w:t>
      13. Потенциальный поставщик ПМСП прилагает к заявке на участие следующие документы:</w:t>
      </w:r>
    </w:p>
    <w:bookmarkEnd w:id="67"/>
    <w:bookmarkStart w:name="z92" w:id="68"/>
    <w:p>
      <w:pPr>
        <w:spacing w:after="0"/>
        <w:ind w:left="0"/>
        <w:jc w:val="both"/>
      </w:pPr>
      <w:r>
        <w:rPr>
          <w:rFonts w:ascii="Times New Roman"/>
          <w:b w:val="false"/>
          <w:i w:val="false"/>
          <w:color w:val="000000"/>
          <w:sz w:val="28"/>
        </w:rPr>
        <w:t>
      1) нотариально засвидетельствованные копии:</w:t>
      </w:r>
    </w:p>
    <w:bookmarkEnd w:id="68"/>
    <w:bookmarkStart w:name="z93" w:id="69"/>
    <w:p>
      <w:pPr>
        <w:spacing w:after="0"/>
        <w:ind w:left="0"/>
        <w:jc w:val="both"/>
      </w:pPr>
      <w:r>
        <w:rPr>
          <w:rFonts w:ascii="Times New Roman"/>
          <w:b w:val="false"/>
          <w:i w:val="false"/>
          <w:color w:val="000000"/>
          <w:sz w:val="28"/>
        </w:rPr>
        <w:t>
      свидетельства или справки о государственной регистрации (перерегистрации) юридического лица (электронная версия справки нотариально не свидетельствуется);</w:t>
      </w:r>
    </w:p>
    <w:bookmarkEnd w:id="69"/>
    <w:bookmarkStart w:name="z94" w:id="70"/>
    <w:p>
      <w:pPr>
        <w:spacing w:after="0"/>
        <w:ind w:left="0"/>
        <w:jc w:val="both"/>
      </w:pPr>
      <w:r>
        <w:rPr>
          <w:rFonts w:ascii="Times New Roman"/>
          <w:b w:val="false"/>
          <w:i w:val="false"/>
          <w:color w:val="000000"/>
          <w:sz w:val="28"/>
        </w:rPr>
        <w:t>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(для физического лица);</w:t>
      </w:r>
    </w:p>
    <w:bookmarkEnd w:id="70"/>
    <w:bookmarkStart w:name="z95" w:id="71"/>
    <w:p>
      <w:pPr>
        <w:spacing w:after="0"/>
        <w:ind w:left="0"/>
        <w:jc w:val="both"/>
      </w:pPr>
      <w:r>
        <w:rPr>
          <w:rFonts w:ascii="Times New Roman"/>
          <w:b w:val="false"/>
          <w:i w:val="false"/>
          <w:color w:val="000000"/>
          <w:sz w:val="28"/>
        </w:rPr>
        <w:t>
      договора доверительного управления (при его наличии);</w:t>
      </w:r>
    </w:p>
    <w:bookmarkEnd w:id="71"/>
    <w:bookmarkStart w:name="z96" w:id="72"/>
    <w:p>
      <w:pPr>
        <w:spacing w:after="0"/>
        <w:ind w:left="0"/>
        <w:jc w:val="both"/>
      </w:pPr>
      <w:r>
        <w:rPr>
          <w:rFonts w:ascii="Times New Roman"/>
          <w:b w:val="false"/>
          <w:i w:val="false"/>
          <w:color w:val="000000"/>
          <w:sz w:val="28"/>
        </w:rPr>
        <w:t>
      лицензии на занятие медицинской деятельностью и приложений к ним, подтверждающих право потенциального поставщика ПМСП на оказание соответствующей медицинской помощи (электронные лицензия и приложения к ней нотариально не свидетельствуется);</w:t>
      </w:r>
    </w:p>
    <w:bookmarkEnd w:id="72"/>
    <w:bookmarkStart w:name="z97" w:id="73"/>
    <w:p>
      <w:pPr>
        <w:spacing w:after="0"/>
        <w:ind w:left="0"/>
        <w:jc w:val="both"/>
      </w:pPr>
      <w:r>
        <w:rPr>
          <w:rFonts w:ascii="Times New Roman"/>
          <w:b w:val="false"/>
          <w:i w:val="false"/>
          <w:color w:val="000000"/>
          <w:sz w:val="28"/>
        </w:rPr>
        <w:t>
      2) копии:</w:t>
      </w:r>
    </w:p>
    <w:bookmarkEnd w:id="73"/>
    <w:bookmarkStart w:name="z98" w:id="74"/>
    <w:p>
      <w:pPr>
        <w:spacing w:after="0"/>
        <w:ind w:left="0"/>
        <w:jc w:val="both"/>
      </w:pPr>
      <w:r>
        <w:rPr>
          <w:rFonts w:ascii="Times New Roman"/>
          <w:b w:val="false"/>
          <w:i w:val="false"/>
          <w:color w:val="000000"/>
          <w:sz w:val="28"/>
        </w:rPr>
        <w:t>
      документа, удостоверяющего личность (для физического лица);</w:t>
      </w:r>
    </w:p>
    <w:bookmarkEnd w:id="74"/>
    <w:bookmarkStart w:name="z99" w:id="75"/>
    <w:p>
      <w:pPr>
        <w:spacing w:after="0"/>
        <w:ind w:left="0"/>
        <w:jc w:val="both"/>
      </w:pPr>
      <w:r>
        <w:rPr>
          <w:rFonts w:ascii="Times New Roman"/>
          <w:b w:val="false"/>
          <w:i w:val="false"/>
          <w:color w:val="000000"/>
          <w:sz w:val="28"/>
        </w:rPr>
        <w:t>
      устава (в случае, если в уставе не указан состав учредителей, участников или акционеров, также представляются выписка о составе учредителей, участников или копия учредительного договора, или выписка из реестра держателей акций);</w:t>
      </w:r>
    </w:p>
    <w:bookmarkEnd w:id="75"/>
    <w:bookmarkStart w:name="z100" w:id="76"/>
    <w:p>
      <w:pPr>
        <w:spacing w:after="0"/>
        <w:ind w:left="0"/>
        <w:jc w:val="both"/>
      </w:pPr>
      <w:r>
        <w:rPr>
          <w:rFonts w:ascii="Times New Roman"/>
          <w:b w:val="false"/>
          <w:i w:val="false"/>
          <w:color w:val="000000"/>
          <w:sz w:val="28"/>
        </w:rPr>
        <w:t>
      свидетельства об аккредитации в сфере здравоохранения (при его наличии);</w:t>
      </w:r>
    </w:p>
    <w:bookmarkEnd w:id="76"/>
    <w:bookmarkStart w:name="z101" w:id="77"/>
    <w:p>
      <w:pPr>
        <w:spacing w:after="0"/>
        <w:ind w:left="0"/>
        <w:jc w:val="both"/>
      </w:pPr>
      <w:r>
        <w:rPr>
          <w:rFonts w:ascii="Times New Roman"/>
          <w:b w:val="false"/>
          <w:i w:val="false"/>
          <w:color w:val="000000"/>
          <w:sz w:val="28"/>
        </w:rPr>
        <w:t xml:space="preserve">
      3) сведения о квалификации медицинских работников с медицинским образованием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сведения о квалификации кадров) (при наличии свидетельства об аккредитации, выданного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аккредитации в области здравоохранения, утвержденных приказом Министра здравоохранения и социального развития Республики Казахстан от 10 марта 2015 года № 127 (зарегистрирован в Реестре государственной регистрации нормативных правовых актов Республики Казахстан за № 10735) данные сведения не представляются).</w:t>
      </w:r>
    </w:p>
    <w:bookmarkEnd w:id="77"/>
    <w:bookmarkStart w:name="z102" w:id="78"/>
    <w:p>
      <w:pPr>
        <w:spacing w:after="0"/>
        <w:ind w:left="0"/>
        <w:jc w:val="both"/>
      </w:pPr>
      <w:r>
        <w:rPr>
          <w:rFonts w:ascii="Times New Roman"/>
          <w:b w:val="false"/>
          <w:i w:val="false"/>
          <w:color w:val="000000"/>
          <w:sz w:val="28"/>
        </w:rPr>
        <w:t xml:space="preserve">
      Потенциальный поставщик ПМСП, не являющийся резидентом Республики Казахстан, в подтверждение его соответствия требованиям, предъявляемым к потенциальному поставщику согласно </w:t>
      </w:r>
      <w:r>
        <w:rPr>
          <w:rFonts w:ascii="Times New Roman"/>
          <w:b w:val="false"/>
          <w:i w:val="false"/>
          <w:color w:val="000000"/>
          <w:sz w:val="28"/>
        </w:rPr>
        <w:t>пункту 6</w:t>
      </w:r>
      <w:r>
        <w:rPr>
          <w:rFonts w:ascii="Times New Roman"/>
          <w:b w:val="false"/>
          <w:i w:val="false"/>
          <w:color w:val="000000"/>
          <w:sz w:val="28"/>
        </w:rPr>
        <w:t xml:space="preserve"> настоящих Правил, представляет документы, предусмотренные настоящим пунктом. </w:t>
      </w:r>
    </w:p>
    <w:bookmarkEnd w:id="78"/>
    <w:bookmarkStart w:name="z103" w:id="79"/>
    <w:p>
      <w:pPr>
        <w:spacing w:after="0"/>
        <w:ind w:left="0"/>
        <w:jc w:val="both"/>
      </w:pPr>
      <w:r>
        <w:rPr>
          <w:rFonts w:ascii="Times New Roman"/>
          <w:b w:val="false"/>
          <w:i w:val="false"/>
          <w:color w:val="000000"/>
          <w:sz w:val="28"/>
        </w:rPr>
        <w:t xml:space="preserve">
      Заявка на участие и прилагаемые к ней документы подписываются руководителем потенциального поставщика ПМСП. </w:t>
      </w:r>
    </w:p>
    <w:bookmarkEnd w:id="79"/>
    <w:bookmarkStart w:name="z104" w:id="80"/>
    <w:p>
      <w:pPr>
        <w:spacing w:after="0"/>
        <w:ind w:left="0"/>
        <w:jc w:val="both"/>
      </w:pPr>
      <w:r>
        <w:rPr>
          <w:rFonts w:ascii="Times New Roman"/>
          <w:b w:val="false"/>
          <w:i w:val="false"/>
          <w:color w:val="000000"/>
          <w:sz w:val="28"/>
        </w:rPr>
        <w:t xml:space="preserve">
      Заявка на участие предоставляется до истечения окончательного срока, указанного в объявлении, секретарю комиссии по прикреплению нарочно в прошитом виде с пронумерованными страницами без исправлений и помарок, заверенной на последней странице подписью руководителя и скрепленной печатью (при наличии). </w:t>
      </w:r>
    </w:p>
    <w:bookmarkEnd w:id="80"/>
    <w:p>
      <w:pPr>
        <w:spacing w:after="0"/>
        <w:ind w:left="0"/>
        <w:jc w:val="both"/>
      </w:pPr>
      <w:r>
        <w:rPr>
          <w:rFonts w:ascii="Times New Roman"/>
          <w:b w:val="false"/>
          <w:i w:val="false"/>
          <w:color w:val="000000"/>
          <w:sz w:val="28"/>
        </w:rPr>
        <w:t>
      Допускается предоставление заявки на участие и документов, прилагаемых к ней, представителем потенциального поставщика ПМСП на основании доверенности на право подачи заявки на участие, заверенной подписью руководителя потенциального поставщика ПМСП и скрепленной печатью (при наличии).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50" w:id="81"/>
    <w:p>
      <w:pPr>
        <w:spacing w:after="0"/>
        <w:ind w:left="0"/>
        <w:jc w:val="both"/>
      </w:pPr>
      <w:r>
        <w:rPr>
          <w:rFonts w:ascii="Times New Roman"/>
          <w:b w:val="false"/>
          <w:i w:val="false"/>
          <w:color w:val="000000"/>
          <w:sz w:val="28"/>
        </w:rPr>
        <w:t xml:space="preserve">
      14. Прием и регистрацию заявки на участие осуществляет секретарь комиссии в журнале регистрации заявок на участие в процедуре определения потенциальных поставщиков </w:t>
      </w:r>
      <w:r>
        <w:rPr>
          <w:rFonts w:ascii="Times New Roman"/>
          <w:b w:val="false"/>
          <w:i w:val="false"/>
          <w:color w:val="000000"/>
          <w:sz w:val="28"/>
        </w:rPr>
        <w:t>первичной</w:t>
      </w:r>
      <w:r>
        <w:rPr>
          <w:rFonts w:ascii="Times New Roman"/>
          <w:b w:val="false"/>
          <w:i w:val="false"/>
          <w:color w:val="000000"/>
          <w:sz w:val="28"/>
        </w:rPr>
        <w:t xml:space="preserve"> медико-санитарной помощи для участия в кампании свободного прикрепления граждан Республики Казахстан и оралманов к субъектам здравоохранения, оказывающим первичную медико-санитарную помощь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который пронумерован, прошнурован и на последней странице заверен подписью руководителя и скреплен печатью. </w:t>
      </w:r>
    </w:p>
    <w:bookmarkEnd w:id="81"/>
    <w:bookmarkStart w:name="z51" w:id="82"/>
    <w:p>
      <w:pPr>
        <w:spacing w:after="0"/>
        <w:ind w:left="0"/>
        <w:jc w:val="both"/>
      </w:pPr>
      <w:r>
        <w:rPr>
          <w:rFonts w:ascii="Times New Roman"/>
          <w:b w:val="false"/>
          <w:i w:val="false"/>
          <w:color w:val="000000"/>
          <w:sz w:val="28"/>
        </w:rPr>
        <w:t>
      15. Потенциальному поставщику ПМСП после регистрации заявки на участие секретарем комиссии по прикреплению выдается:</w:t>
      </w:r>
    </w:p>
    <w:bookmarkEnd w:id="82"/>
    <w:bookmarkStart w:name="z108" w:id="83"/>
    <w:p>
      <w:pPr>
        <w:spacing w:after="0"/>
        <w:ind w:left="0"/>
        <w:jc w:val="both"/>
      </w:pPr>
      <w:r>
        <w:rPr>
          <w:rFonts w:ascii="Times New Roman"/>
          <w:b w:val="false"/>
          <w:i w:val="false"/>
          <w:color w:val="000000"/>
          <w:sz w:val="28"/>
        </w:rPr>
        <w:t>
      расписка о приеме документов по форме согласно приложению 4-1 к настоящим Правилам;</w:t>
      </w:r>
    </w:p>
    <w:bookmarkEnd w:id="83"/>
    <w:bookmarkStart w:name="z109" w:id="84"/>
    <w:p>
      <w:pPr>
        <w:spacing w:after="0"/>
        <w:ind w:left="0"/>
        <w:jc w:val="both"/>
      </w:pPr>
      <w:r>
        <w:rPr>
          <w:rFonts w:ascii="Times New Roman"/>
          <w:b w:val="false"/>
          <w:i w:val="false"/>
          <w:color w:val="000000"/>
          <w:sz w:val="28"/>
        </w:rPr>
        <w:t>
      расписка об отказе в приеме документов по форме согласно приложению 4-2 к настоящим Правилам в случаях:</w:t>
      </w:r>
    </w:p>
    <w:bookmarkEnd w:id="84"/>
    <w:bookmarkStart w:name="z110" w:id="85"/>
    <w:p>
      <w:pPr>
        <w:spacing w:after="0"/>
        <w:ind w:left="0"/>
        <w:jc w:val="both"/>
      </w:pPr>
      <w:r>
        <w:rPr>
          <w:rFonts w:ascii="Times New Roman"/>
          <w:b w:val="false"/>
          <w:i w:val="false"/>
          <w:color w:val="000000"/>
          <w:sz w:val="28"/>
        </w:rPr>
        <w:t>
      1) заявка на участие и документы, прилагаемые к ней, оформлены ненадлежащим образом;</w:t>
      </w:r>
    </w:p>
    <w:bookmarkEnd w:id="85"/>
    <w:p>
      <w:pPr>
        <w:spacing w:after="0"/>
        <w:ind w:left="0"/>
        <w:jc w:val="both"/>
      </w:pPr>
      <w:r>
        <w:rPr>
          <w:rFonts w:ascii="Times New Roman"/>
          <w:b w:val="false"/>
          <w:i w:val="false"/>
          <w:color w:val="000000"/>
          <w:sz w:val="28"/>
        </w:rPr>
        <w:t xml:space="preserve">
      2) к заявке на участие прилагается неполный пакет документов по перечню, предусмотренному </w:t>
      </w:r>
      <w:r>
        <w:rPr>
          <w:rFonts w:ascii="Times New Roman"/>
          <w:b w:val="false"/>
          <w:i w:val="false"/>
          <w:color w:val="000000"/>
          <w:sz w:val="28"/>
        </w:rPr>
        <w:t>пунктом 13</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52" w:id="86"/>
    <w:p>
      <w:pPr>
        <w:spacing w:after="0"/>
        <w:ind w:left="0"/>
        <w:jc w:val="both"/>
      </w:pPr>
      <w:r>
        <w:rPr>
          <w:rFonts w:ascii="Times New Roman"/>
          <w:b w:val="false"/>
          <w:i w:val="false"/>
          <w:color w:val="000000"/>
          <w:sz w:val="28"/>
        </w:rPr>
        <w:t xml:space="preserve">
      16. Комиссия по прикреплению в течение трех рабочих дней со дня истечения окончательного срока представления заявок на участие по результатам рассмотрения заявок на участие потенциальных поставщиков ПМСП принимает решение о соответствии (несоответствии) потенциальных поставщиков ПМСП требованиям предъявляемым к потенциальному поставщику согласно </w:t>
      </w:r>
      <w:r>
        <w:rPr>
          <w:rFonts w:ascii="Times New Roman"/>
          <w:b w:val="false"/>
          <w:i w:val="false"/>
          <w:color w:val="000000"/>
          <w:sz w:val="28"/>
        </w:rPr>
        <w:t>пункту 6</w:t>
      </w:r>
      <w:r>
        <w:rPr>
          <w:rFonts w:ascii="Times New Roman"/>
          <w:b w:val="false"/>
          <w:i w:val="false"/>
          <w:color w:val="000000"/>
          <w:sz w:val="28"/>
        </w:rPr>
        <w:t xml:space="preserve"> настоящих Правил, для участия в кампании прикрепления граждан Республики Казахстан и оралманов к субъектам здравоохранения, оказывающим первичную медико-санитарную помощь, которое оформляется протоколом по форме согласно приложению 5 к настоящим Правилам.</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113" w:id="87"/>
    <w:p>
      <w:pPr>
        <w:spacing w:after="0"/>
        <w:ind w:left="0"/>
        <w:jc w:val="both"/>
      </w:pPr>
      <w:r>
        <w:rPr>
          <w:rFonts w:ascii="Times New Roman"/>
          <w:b w:val="false"/>
          <w:i w:val="false"/>
          <w:color w:val="000000"/>
          <w:sz w:val="28"/>
        </w:rPr>
        <w:t xml:space="preserve">
      17. Комиссия по прикреплению определяет потенциальных поставщиков ПМСП, не соответствующими требованиям </w:t>
      </w:r>
      <w:r>
        <w:rPr>
          <w:rFonts w:ascii="Times New Roman"/>
          <w:b w:val="false"/>
          <w:i w:val="false"/>
          <w:color w:val="000000"/>
          <w:sz w:val="28"/>
        </w:rPr>
        <w:t>пункта 6</w:t>
      </w:r>
      <w:r>
        <w:rPr>
          <w:rFonts w:ascii="Times New Roman"/>
          <w:b w:val="false"/>
          <w:i w:val="false"/>
          <w:color w:val="000000"/>
          <w:sz w:val="28"/>
        </w:rPr>
        <w:t xml:space="preserve"> настоящих Правил, и признает их не допущенными к кампании по прикреплению в случаях:</w:t>
      </w:r>
    </w:p>
    <w:bookmarkEnd w:id="87"/>
    <w:bookmarkStart w:name="z114" w:id="88"/>
    <w:p>
      <w:pPr>
        <w:spacing w:after="0"/>
        <w:ind w:left="0"/>
        <w:jc w:val="both"/>
      </w:pPr>
      <w:r>
        <w:rPr>
          <w:rFonts w:ascii="Times New Roman"/>
          <w:b w:val="false"/>
          <w:i w:val="false"/>
          <w:color w:val="000000"/>
          <w:sz w:val="28"/>
        </w:rPr>
        <w:t xml:space="preserve">
      1) представления недостоверных документов и информации в документах, предусмотренных </w:t>
      </w:r>
      <w:r>
        <w:rPr>
          <w:rFonts w:ascii="Times New Roman"/>
          <w:b w:val="false"/>
          <w:i w:val="false"/>
          <w:color w:val="000000"/>
          <w:sz w:val="28"/>
        </w:rPr>
        <w:t>пунктом 13</w:t>
      </w:r>
      <w:r>
        <w:rPr>
          <w:rFonts w:ascii="Times New Roman"/>
          <w:b w:val="false"/>
          <w:i w:val="false"/>
          <w:color w:val="000000"/>
          <w:sz w:val="28"/>
        </w:rPr>
        <w:t xml:space="preserve"> настоящих Правил;</w:t>
      </w:r>
    </w:p>
    <w:bookmarkEnd w:id="88"/>
    <w:bookmarkStart w:name="z115" w:id="89"/>
    <w:p>
      <w:pPr>
        <w:spacing w:after="0"/>
        <w:ind w:left="0"/>
        <w:jc w:val="both"/>
      </w:pPr>
      <w:r>
        <w:rPr>
          <w:rFonts w:ascii="Times New Roman"/>
          <w:b w:val="false"/>
          <w:i w:val="false"/>
          <w:color w:val="000000"/>
          <w:sz w:val="28"/>
        </w:rPr>
        <w:t>
      2) несоответствия заявленной медицинской помощи сведениям, указанным в представленных документах;</w:t>
      </w:r>
    </w:p>
    <w:bookmarkEnd w:id="89"/>
    <w:p>
      <w:pPr>
        <w:spacing w:after="0"/>
        <w:ind w:left="0"/>
        <w:jc w:val="both"/>
      </w:pPr>
      <w:r>
        <w:rPr>
          <w:rFonts w:ascii="Times New Roman"/>
          <w:b w:val="false"/>
          <w:i w:val="false"/>
          <w:color w:val="000000"/>
          <w:sz w:val="28"/>
        </w:rPr>
        <w:t>
      3) расположения производственной базы потенциального поставщика или его представительства (при подаче заявки на участие представительством), указанной в представленных документах, вне территории, определенной заказчиком в извещении об осуществлении процедуры выбора поставщика.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53" w:id="90"/>
    <w:p>
      <w:pPr>
        <w:spacing w:after="0"/>
        <w:ind w:left="0"/>
        <w:jc w:val="both"/>
      </w:pPr>
      <w:r>
        <w:rPr>
          <w:rFonts w:ascii="Times New Roman"/>
          <w:b w:val="false"/>
          <w:i w:val="false"/>
          <w:color w:val="000000"/>
          <w:sz w:val="28"/>
        </w:rPr>
        <w:t>
      </w:t>
      </w:r>
      <w:r>
        <w:rPr>
          <w:rFonts w:ascii="Times New Roman"/>
          <w:b w:val="false"/>
          <w:i w:val="false"/>
          <w:color w:val="000000"/>
          <w:sz w:val="28"/>
        </w:rPr>
        <w:t>18. На основании решения комиссии по прикреплению председатель комиссии оглашает перечень потенциальных поставщиков ПМСП:</w:t>
      </w:r>
    </w:p>
    <w:bookmarkEnd w:id="90"/>
    <w:p>
      <w:pPr>
        <w:spacing w:after="0"/>
        <w:ind w:left="0"/>
        <w:jc w:val="both"/>
      </w:pPr>
      <w:r>
        <w:rPr>
          <w:rFonts w:ascii="Times New Roman"/>
          <w:b w:val="false"/>
          <w:i w:val="false"/>
          <w:color w:val="000000"/>
          <w:sz w:val="28"/>
        </w:rPr>
        <w:t xml:space="preserve">
      соответствующих требованиям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предъявляемым потенциальному поставщику ПМСП, и допущенных к участию в кампании по прикреплению;</w:t>
      </w:r>
    </w:p>
    <w:p>
      <w:pPr>
        <w:spacing w:after="0"/>
        <w:ind w:left="0"/>
        <w:jc w:val="both"/>
      </w:pPr>
      <w:r>
        <w:rPr>
          <w:rFonts w:ascii="Times New Roman"/>
          <w:b w:val="false"/>
          <w:i w:val="false"/>
          <w:color w:val="000000"/>
          <w:sz w:val="28"/>
        </w:rPr>
        <w:t xml:space="preserve">
      не соответствующих требованиям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предъявляемым потенциальному поставщику ПМСП, и не допущенных к участию в кампании по прикреплению.</w:t>
      </w:r>
    </w:p>
    <w:p>
      <w:pPr>
        <w:spacing w:after="0"/>
        <w:ind w:left="0"/>
        <w:jc w:val="both"/>
      </w:pPr>
      <w:r>
        <w:rPr>
          <w:rFonts w:ascii="Times New Roman"/>
          <w:b w:val="false"/>
          <w:i w:val="false"/>
          <w:color w:val="000000"/>
          <w:sz w:val="28"/>
        </w:rPr>
        <w:t>
      18-1. Выписка из протокола о соответствии (несоответствии) требованиям, предъявляемым потенциальному поставщику, для участия в кампании прикрепления граждан Республики Казахстан и оралманов к субъектам здравоохранения, оказывающим первичную медико-санитарную помощь по форме согласно приложению 5-1 к настоящим Правилам выдается УЗ потенциальным поставщикам ПМСП.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18-1 в соответствии с приказом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55" w:id="91"/>
    <w:p>
      <w:pPr>
        <w:spacing w:after="0"/>
        <w:ind w:left="0"/>
        <w:jc w:val="both"/>
      </w:pPr>
      <w:r>
        <w:rPr>
          <w:rFonts w:ascii="Times New Roman"/>
          <w:b w:val="false"/>
          <w:i w:val="false"/>
          <w:color w:val="000000"/>
          <w:sz w:val="28"/>
        </w:rPr>
        <w:t>
      19. УЗ со дня принятия комиссией по прикреплению решения:</w:t>
      </w:r>
    </w:p>
    <w:bookmarkEnd w:id="91"/>
    <w:bookmarkStart w:name="z121" w:id="92"/>
    <w:p>
      <w:pPr>
        <w:spacing w:after="0"/>
        <w:ind w:left="0"/>
        <w:jc w:val="both"/>
      </w:pPr>
      <w:r>
        <w:rPr>
          <w:rFonts w:ascii="Times New Roman"/>
          <w:b w:val="false"/>
          <w:i w:val="false"/>
          <w:color w:val="000000"/>
          <w:sz w:val="28"/>
        </w:rPr>
        <w:t>
      в течение трех календарных дней публикует список потенциальных поставщиков ПМСП, допущенных к участию в кампании по прикреплению с указанием места их нахождения и контактных телефонов, в периодическом печатном издании, распространяемом на территории столицы, города республиканского значения, соответствующей области, и интернет-ресурсе УЗ;</w:t>
      </w:r>
    </w:p>
    <w:bookmarkEnd w:id="92"/>
    <w:p>
      <w:pPr>
        <w:spacing w:after="0"/>
        <w:ind w:left="0"/>
        <w:jc w:val="both"/>
      </w:pPr>
      <w:r>
        <w:rPr>
          <w:rFonts w:ascii="Times New Roman"/>
          <w:b w:val="false"/>
          <w:i w:val="false"/>
          <w:color w:val="000000"/>
          <w:sz w:val="28"/>
        </w:rPr>
        <w:t>
      в срок не позднее одного рабочего дня направляет субъекту информатизации выписку из протокола для предоставления потенциальным поставщикам ПМСП, допущенным к участию в кампании по прикреплению, пароля и логина доступа в портал "Регистр прикрепленного населения" (далее - "РПН").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56" w:id="93"/>
    <w:p>
      <w:pPr>
        <w:spacing w:after="0"/>
        <w:ind w:left="0"/>
        <w:jc w:val="both"/>
      </w:pPr>
      <w:r>
        <w:rPr>
          <w:rFonts w:ascii="Times New Roman"/>
          <w:b w:val="false"/>
          <w:i w:val="false"/>
          <w:color w:val="000000"/>
          <w:sz w:val="28"/>
        </w:rPr>
        <w:t>
      20. Субъект информатизации представляет пароль и логин доступа в портал "РПН" ответственному лицу потенциального поставщика ПМСП, допущенного к участию в кампании по прикреплению, в срок не позднее одного рабочего дня до начала кампании по прикреплению.</w:t>
      </w:r>
    </w:p>
    <w:bookmarkEnd w:id="93"/>
    <w:bookmarkStart w:name="z57" w:id="94"/>
    <w:p>
      <w:pPr>
        <w:spacing w:after="0"/>
        <w:ind w:left="0"/>
        <w:jc w:val="both"/>
      </w:pPr>
      <w:r>
        <w:rPr>
          <w:rFonts w:ascii="Times New Roman"/>
          <w:b w:val="false"/>
          <w:i w:val="false"/>
          <w:color w:val="000000"/>
          <w:sz w:val="28"/>
        </w:rPr>
        <w:t xml:space="preserve">
      21. Потенциальный поставщик ПМСП, допущенный к участию в кампании по прикреплению, направляет субъекту информатизации копию приказа о назначении ответственного лица, на которого возложена персональная ответственность за ведение портала "РПН" в порядке, определенном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5 января 2011 года № 7 "Об утверждении Положения о деятельности организаций здравоохранения, оказывающих амбулаторно-поликлиническую помощь", зарегистрированный в Реестре государственной регистрации нормативных правовых актов за № 6774.</w:t>
      </w:r>
    </w:p>
    <w:bookmarkEnd w:id="94"/>
    <w:bookmarkStart w:name="z58" w:id="95"/>
    <w:p>
      <w:pPr>
        <w:spacing w:after="0"/>
        <w:ind w:left="0"/>
        <w:jc w:val="both"/>
      </w:pPr>
      <w:r>
        <w:rPr>
          <w:rFonts w:ascii="Times New Roman"/>
          <w:b w:val="false"/>
          <w:i w:val="false"/>
          <w:color w:val="000000"/>
          <w:sz w:val="28"/>
        </w:rPr>
        <w:t>
      22. До проведения кампании по прикреплению, потенциальные поставщики ПМСП, допущенные к участию в кампании по прикреплению, проводят информационно-разъяснительную работу среди населения.</w:t>
      </w:r>
    </w:p>
    <w:bookmarkEnd w:id="95"/>
    <w:bookmarkStart w:name="z59" w:id="96"/>
    <w:p>
      <w:pPr>
        <w:spacing w:after="0"/>
        <w:ind w:left="0"/>
        <w:jc w:val="both"/>
      </w:pPr>
      <w:r>
        <w:rPr>
          <w:rFonts w:ascii="Times New Roman"/>
          <w:b w:val="false"/>
          <w:i w:val="false"/>
          <w:color w:val="000000"/>
          <w:sz w:val="28"/>
        </w:rPr>
        <w:t>
      23. УЗ не позднее 1 декабря текущего года подводит итоги кампании по прикреплению и предоставляет комиссии по прикреплению перечень потенциальных поставщиков ПМСП с указанием численности прикрепленного к ним населения, зарегистрированного в портале "РПН", с выделением потенциальных поставщиков ПМСП, впервые участвующих в кампании по прикреплению.</w:t>
      </w:r>
    </w:p>
    <w:bookmarkEnd w:id="96"/>
    <w:bookmarkStart w:name="z60" w:id="97"/>
    <w:p>
      <w:pPr>
        <w:spacing w:after="0"/>
        <w:ind w:left="0"/>
        <w:jc w:val="both"/>
      </w:pPr>
      <w:r>
        <w:rPr>
          <w:rFonts w:ascii="Times New Roman"/>
          <w:b w:val="false"/>
          <w:i w:val="false"/>
          <w:color w:val="000000"/>
          <w:sz w:val="28"/>
        </w:rPr>
        <w:t xml:space="preserve">
      24. Комиссия по прикреплению в течение десяти рабочих дней со дня завершения периода кампании по прикреплению согласно подпункту 4) </w:t>
      </w:r>
      <w:r>
        <w:rPr>
          <w:rFonts w:ascii="Times New Roman"/>
          <w:b w:val="false"/>
          <w:i w:val="false"/>
          <w:color w:val="000000"/>
          <w:sz w:val="28"/>
        </w:rPr>
        <w:t>пункта 11</w:t>
      </w:r>
      <w:r>
        <w:rPr>
          <w:rFonts w:ascii="Times New Roman"/>
          <w:b w:val="false"/>
          <w:i w:val="false"/>
          <w:color w:val="000000"/>
          <w:sz w:val="28"/>
        </w:rPr>
        <w:t xml:space="preserve"> Правил оказания первичной медико-санитарной помощи и </w:t>
      </w:r>
      <w:r>
        <w:rPr>
          <w:rFonts w:ascii="Times New Roman"/>
          <w:b w:val="false"/>
          <w:i w:val="false"/>
          <w:color w:val="000000"/>
          <w:sz w:val="28"/>
        </w:rPr>
        <w:t>Правил</w:t>
      </w:r>
      <w:r>
        <w:rPr>
          <w:rFonts w:ascii="Times New Roman"/>
          <w:b w:val="false"/>
          <w:i w:val="false"/>
          <w:color w:val="000000"/>
          <w:sz w:val="28"/>
        </w:rPr>
        <w:t xml:space="preserve"> прикрепления граждан к организациям первичной медико-санитарной помощи, утвержденных приказом Министра здравоохранения и социального развития Республики Казахстан от 28 апреля 2015 года № 281 (зарегистрирован в Реестре государственной регистрации нормативных правовых актов Республики Казахстан за № 11268) рассматривает итоги кампании прикрепления и принимает решение, которое оформляется протоколом об итогах проведения кампании прикрепления граждан Республики Казахстан и оралманов к субъектам здравоохранения, оказывающим первичную медико-санитарную помощь по форме согласно приложению 5-2 к настоящим Правилам:</w:t>
      </w:r>
    </w:p>
    <w:bookmarkEnd w:id="97"/>
    <w:bookmarkStart w:name="z125" w:id="98"/>
    <w:p>
      <w:pPr>
        <w:spacing w:after="0"/>
        <w:ind w:left="0"/>
        <w:jc w:val="both"/>
      </w:pPr>
      <w:r>
        <w:rPr>
          <w:rFonts w:ascii="Times New Roman"/>
          <w:b w:val="false"/>
          <w:i w:val="false"/>
          <w:color w:val="000000"/>
          <w:sz w:val="28"/>
        </w:rPr>
        <w:t>
      об определении перечня потенциальных поставщиков ПМСП с указанием численности прикрепленного к ним населения, зарегистрированного в портале "РПН", которые допускаются к процедуре выбора поставщика;</w:t>
      </w:r>
    </w:p>
    <w:bookmarkEnd w:id="98"/>
    <w:bookmarkStart w:name="z126" w:id="99"/>
    <w:p>
      <w:pPr>
        <w:spacing w:after="0"/>
        <w:ind w:left="0"/>
        <w:jc w:val="both"/>
      </w:pPr>
      <w:r>
        <w:rPr>
          <w:rFonts w:ascii="Times New Roman"/>
          <w:b w:val="false"/>
          <w:i w:val="false"/>
          <w:color w:val="000000"/>
          <w:sz w:val="28"/>
        </w:rPr>
        <w:t>
      об определении перечня потенциальных поставщиков ПМСП с указанием численности прикрепленного к ним населения, зарегистрированного в портале "РПН", которые не допускаются к процедуре выбора поставщика.</w:t>
      </w:r>
    </w:p>
    <w:bookmarkEnd w:id="99"/>
    <w:bookmarkStart w:name="z127" w:id="100"/>
    <w:p>
      <w:pPr>
        <w:spacing w:after="0"/>
        <w:ind w:left="0"/>
        <w:jc w:val="both"/>
      </w:pPr>
      <w:r>
        <w:rPr>
          <w:rFonts w:ascii="Times New Roman"/>
          <w:b w:val="false"/>
          <w:i w:val="false"/>
          <w:color w:val="000000"/>
          <w:sz w:val="28"/>
        </w:rPr>
        <w:t>
      Заявления от населения на прикрепление в период кампании прикрепления к потенциальному поставщику ПМСП, который не допущен к процедуре выбора поставщика, отклоняются, а запросы на прикрепление (открепление), зарегистрированные в портале "РПН", не подтверждаются.</w:t>
      </w:r>
    </w:p>
    <w:bookmarkEnd w:id="100"/>
    <w:p>
      <w:pPr>
        <w:spacing w:after="0"/>
        <w:ind w:left="0"/>
        <w:jc w:val="both"/>
      </w:pPr>
      <w:r>
        <w:rPr>
          <w:rFonts w:ascii="Times New Roman"/>
          <w:b w:val="false"/>
          <w:i w:val="false"/>
          <w:color w:val="000000"/>
          <w:sz w:val="28"/>
        </w:rPr>
        <w:t>
      Потенциальные поставщики ПМСП, которые не допускаются к процедуре выбора поставщика, уведомляют население, прикрепившееся к ним в период кампании прикрепления, до конца текущего года и представить подтверждение об уведомлении населения в УЗ.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приказа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61" w:id="101"/>
    <w:p>
      <w:pPr>
        <w:spacing w:after="0"/>
        <w:ind w:left="0"/>
        <w:jc w:val="both"/>
      </w:pPr>
      <w:r>
        <w:rPr>
          <w:rFonts w:ascii="Times New Roman"/>
          <w:b w:val="false"/>
          <w:i w:val="false"/>
          <w:color w:val="000000"/>
          <w:sz w:val="28"/>
        </w:rPr>
        <w:t>
      25. Выписка из протокола по итогам кампании прикрепления граждан Республики Казахстан и оралманов к субъектам здравоохранения, оказывающим первичную медико-санитарную помощь, по форме согласно приложению 6 к настоящим Правилам выдается потенциальным поставщикам ПМСП для предъявления на рассмотрение комиссии при проведении процедуры выбора поставщика.</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приказа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25-1. Субъект информатизации по запросу потенциального поставщика ПМСП, не участвовавшего в кампании по прикреплению, выдает сведения о численности прикрепленного населения к потенциальным поставщикам ПМСП, не участвовавших в кампании прикрепления граждан Республики Казахстан и оралманов к субъектам здравоохранения, оказывающим первичную медико-санитарную помощь по форме согласно приложению 6-1 к настоящим Правилам для предъявления на рассмотрение комиссии при проведении процедуры выбора поставщика.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25-1 в соответствии с приказом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62" w:id="102"/>
    <w:p>
      <w:pPr>
        <w:spacing w:after="0"/>
        <w:ind w:left="0"/>
        <w:jc w:val="both"/>
      </w:pPr>
      <w:r>
        <w:rPr>
          <w:rFonts w:ascii="Times New Roman"/>
          <w:b w:val="false"/>
          <w:i w:val="false"/>
          <w:color w:val="000000"/>
          <w:sz w:val="28"/>
        </w:rPr>
        <w:t>
      26. К процедуре выбора поставщика допускаются потенциальные поставщики ПМСП:</w:t>
      </w:r>
    </w:p>
    <w:bookmarkEnd w:id="102"/>
    <w:bookmarkStart w:name="z134" w:id="103"/>
    <w:p>
      <w:pPr>
        <w:spacing w:after="0"/>
        <w:ind w:left="0"/>
        <w:jc w:val="both"/>
      </w:pPr>
      <w:r>
        <w:rPr>
          <w:rFonts w:ascii="Times New Roman"/>
          <w:b w:val="false"/>
          <w:i w:val="false"/>
          <w:color w:val="000000"/>
          <w:sz w:val="28"/>
        </w:rPr>
        <w:t>
      на городском уровне с численностью прикрепленного населения не менее 2000 человек;</w:t>
      </w:r>
    </w:p>
    <w:bookmarkEnd w:id="103"/>
    <w:p>
      <w:pPr>
        <w:spacing w:after="0"/>
        <w:ind w:left="0"/>
        <w:jc w:val="both"/>
      </w:pPr>
      <w:r>
        <w:rPr>
          <w:rFonts w:ascii="Times New Roman"/>
          <w:b w:val="false"/>
          <w:i w:val="false"/>
          <w:color w:val="000000"/>
          <w:sz w:val="28"/>
        </w:rPr>
        <w:t>
      на районном уровне с численностью прикрепленного населения не менее 1000 человек.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в редакции приказа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63" w:id="104"/>
    <w:p>
      <w:pPr>
        <w:spacing w:after="0"/>
        <w:ind w:left="0"/>
        <w:jc w:val="both"/>
      </w:pPr>
      <w:r>
        <w:rPr>
          <w:rFonts w:ascii="Times New Roman"/>
          <w:b w:val="false"/>
          <w:i w:val="false"/>
          <w:color w:val="000000"/>
          <w:sz w:val="28"/>
        </w:rPr>
        <w:t xml:space="preserve">
      27. Комиссия по прикреплению принимает решение о признании процедуры определения потенциальных поставщиков ПМСП для участия в кампании по прикреплению несостоявшейся и о повторном ее проведении, которое оформляется протоколом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в случаях:</w:t>
      </w:r>
    </w:p>
    <w:bookmarkEnd w:id="104"/>
    <w:p>
      <w:pPr>
        <w:spacing w:after="0"/>
        <w:ind w:left="0"/>
        <w:jc w:val="both"/>
      </w:pPr>
      <w:r>
        <w:rPr>
          <w:rFonts w:ascii="Times New Roman"/>
          <w:b w:val="false"/>
          <w:i w:val="false"/>
          <w:color w:val="000000"/>
          <w:sz w:val="28"/>
        </w:rPr>
        <w:t>
      1) отсутствия заявок на участие;</w:t>
      </w:r>
    </w:p>
    <w:p>
      <w:pPr>
        <w:spacing w:after="0"/>
        <w:ind w:left="0"/>
        <w:jc w:val="both"/>
      </w:pPr>
      <w:r>
        <w:rPr>
          <w:rFonts w:ascii="Times New Roman"/>
          <w:b w:val="false"/>
          <w:i w:val="false"/>
          <w:color w:val="000000"/>
          <w:sz w:val="28"/>
        </w:rPr>
        <w:t xml:space="preserve">
      2) несоответствия ни одного из потенциальных поставщиков ПМСП требованиям </w:t>
      </w:r>
      <w:r>
        <w:rPr>
          <w:rFonts w:ascii="Times New Roman"/>
          <w:b w:val="false"/>
          <w:i w:val="false"/>
          <w:color w:val="000000"/>
          <w:sz w:val="28"/>
        </w:rPr>
        <w:t>пункта 6</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3) представленные документы ни одного из потенциальных поставщиков ПМСП не соответствуют предусмотренным </w:t>
      </w:r>
      <w:r>
        <w:rPr>
          <w:rFonts w:ascii="Times New Roman"/>
          <w:b w:val="false"/>
          <w:i w:val="false"/>
          <w:color w:val="000000"/>
          <w:sz w:val="28"/>
        </w:rPr>
        <w:t>пунктом 13</w:t>
      </w:r>
      <w:r>
        <w:rPr>
          <w:rFonts w:ascii="Times New Roman"/>
          <w:b w:val="false"/>
          <w:i w:val="false"/>
          <w:color w:val="000000"/>
          <w:sz w:val="28"/>
        </w:rPr>
        <w:t xml:space="preserve"> настоящих Правил.</w:t>
      </w:r>
    </w:p>
    <w:bookmarkStart w:name="z64" w:id="105"/>
    <w:p>
      <w:pPr>
        <w:spacing w:after="0"/>
        <w:ind w:left="0"/>
        <w:jc w:val="left"/>
      </w:pPr>
      <w:r>
        <w:rPr>
          <w:rFonts w:ascii="Times New Roman"/>
          <w:b/>
          <w:i w:val="false"/>
          <w:color w:val="000000"/>
        </w:rPr>
        <w:t xml:space="preserve"> Параграф 3. Порядок выбора потенциального субподрядчика услуг</w:t>
      </w:r>
      <w:r>
        <w:br/>
      </w:r>
      <w:r>
        <w:rPr>
          <w:rFonts w:ascii="Times New Roman"/>
          <w:b/>
          <w:i w:val="false"/>
          <w:color w:val="000000"/>
        </w:rPr>
        <w:t>ГОБМП для включения в электронный реестр потенциальных</w:t>
      </w:r>
      <w:r>
        <w:br/>
      </w:r>
      <w:r>
        <w:rPr>
          <w:rFonts w:ascii="Times New Roman"/>
          <w:b/>
          <w:i w:val="false"/>
          <w:color w:val="000000"/>
        </w:rPr>
        <w:t>субподрядчиков</w:t>
      </w:r>
    </w:p>
    <w:bookmarkEnd w:id="105"/>
    <w:bookmarkStart w:name="z65" w:id="106"/>
    <w:p>
      <w:pPr>
        <w:spacing w:after="0"/>
        <w:ind w:left="0"/>
        <w:jc w:val="both"/>
      </w:pPr>
      <w:r>
        <w:rPr>
          <w:rFonts w:ascii="Times New Roman"/>
          <w:b w:val="false"/>
          <w:i w:val="false"/>
          <w:color w:val="000000"/>
          <w:sz w:val="28"/>
        </w:rPr>
        <w:t xml:space="preserve">
      28. УЗ ежегодно не позднее 15 ноября извещает путем подачи объявления об осуществлении процедуры выбора потенциальных субподрядчиков для включения в электронный реестр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которое публикуется в периодическом печатном издании, распространяемом на территории соответствующей области, городов Астаны и Алматы, и интернет-ресурсе администратора.</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в редакции приказа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66" w:id="107"/>
    <w:p>
      <w:pPr>
        <w:spacing w:after="0"/>
        <w:ind w:left="0"/>
        <w:jc w:val="both"/>
      </w:pPr>
      <w:r>
        <w:rPr>
          <w:rFonts w:ascii="Times New Roman"/>
          <w:b w:val="false"/>
          <w:i w:val="false"/>
          <w:color w:val="000000"/>
          <w:sz w:val="28"/>
        </w:rPr>
        <w:t xml:space="preserve">
      29. Потенциальный субподрядчик предоставляет УЗ заявку на участие в процедуре выбора потенциальных субподрядчиков для включения в электронный реестр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в срок, определенный УЗ.</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в редакции приказа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67" w:id="108"/>
    <w:p>
      <w:pPr>
        <w:spacing w:after="0"/>
        <w:ind w:left="0"/>
        <w:jc w:val="both"/>
      </w:pPr>
      <w:r>
        <w:rPr>
          <w:rFonts w:ascii="Times New Roman"/>
          <w:b w:val="false"/>
          <w:i w:val="false"/>
          <w:color w:val="000000"/>
          <w:sz w:val="28"/>
        </w:rPr>
        <w:t>
      30. Потенциальный субподрядчик прилагает к заявке на участие следующие документы:</w:t>
      </w:r>
    </w:p>
    <w:bookmarkEnd w:id="108"/>
    <w:p>
      <w:pPr>
        <w:spacing w:after="0"/>
        <w:ind w:left="0"/>
        <w:jc w:val="both"/>
      </w:pPr>
      <w:r>
        <w:rPr>
          <w:rFonts w:ascii="Times New Roman"/>
          <w:b w:val="false"/>
          <w:i w:val="false"/>
          <w:color w:val="000000"/>
          <w:sz w:val="28"/>
        </w:rPr>
        <w:t>
      1) нотариально засвидетельствованные копии:</w:t>
      </w:r>
    </w:p>
    <w:p>
      <w:pPr>
        <w:spacing w:after="0"/>
        <w:ind w:left="0"/>
        <w:jc w:val="both"/>
      </w:pPr>
      <w:r>
        <w:rPr>
          <w:rFonts w:ascii="Times New Roman"/>
          <w:b w:val="false"/>
          <w:i w:val="false"/>
          <w:color w:val="000000"/>
          <w:sz w:val="28"/>
        </w:rPr>
        <w:t xml:space="preserve">
      свидетельства или </w:t>
      </w:r>
      <w:r>
        <w:rPr>
          <w:rFonts w:ascii="Times New Roman"/>
          <w:b w:val="false"/>
          <w:i w:val="false"/>
          <w:color w:val="000000"/>
          <w:sz w:val="28"/>
        </w:rPr>
        <w:t>справки</w:t>
      </w:r>
      <w:r>
        <w:rPr>
          <w:rFonts w:ascii="Times New Roman"/>
          <w:b w:val="false"/>
          <w:i w:val="false"/>
          <w:color w:val="000000"/>
          <w:sz w:val="28"/>
        </w:rPr>
        <w:t xml:space="preserve"> о государственной регистрации (перерегистрации) юридического лица (электронная версия справки нотариально не свидетельствуется);</w:t>
      </w:r>
    </w:p>
    <w:p>
      <w:pPr>
        <w:spacing w:after="0"/>
        <w:ind w:left="0"/>
        <w:jc w:val="both"/>
      </w:pPr>
      <w:r>
        <w:rPr>
          <w:rFonts w:ascii="Times New Roman"/>
          <w:b w:val="false"/>
          <w:i w:val="false"/>
          <w:color w:val="000000"/>
          <w:sz w:val="28"/>
        </w:rPr>
        <w:t>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(для физического лица);</w:t>
      </w:r>
    </w:p>
    <w:p>
      <w:pPr>
        <w:spacing w:after="0"/>
        <w:ind w:left="0"/>
        <w:jc w:val="both"/>
      </w:pPr>
      <w:r>
        <w:rPr>
          <w:rFonts w:ascii="Times New Roman"/>
          <w:b w:val="false"/>
          <w:i w:val="false"/>
          <w:color w:val="000000"/>
          <w:sz w:val="28"/>
        </w:rPr>
        <w:t>
      </w:t>
      </w:r>
      <w:r>
        <w:rPr>
          <w:rFonts w:ascii="Times New Roman"/>
          <w:b w:val="false"/>
          <w:i w:val="false"/>
          <w:color w:val="000000"/>
          <w:sz w:val="28"/>
        </w:rPr>
        <w:t>договора</w:t>
      </w:r>
      <w:r>
        <w:rPr>
          <w:rFonts w:ascii="Times New Roman"/>
          <w:b w:val="false"/>
          <w:i w:val="false"/>
          <w:color w:val="000000"/>
          <w:sz w:val="28"/>
        </w:rPr>
        <w:t xml:space="preserve"> доверительного управления (при наличии);</w:t>
      </w:r>
    </w:p>
    <w:p>
      <w:pPr>
        <w:spacing w:after="0"/>
        <w:ind w:left="0"/>
        <w:jc w:val="both"/>
      </w:pPr>
      <w:r>
        <w:rPr>
          <w:rFonts w:ascii="Times New Roman"/>
          <w:b w:val="false"/>
          <w:i w:val="false"/>
          <w:color w:val="000000"/>
          <w:sz w:val="28"/>
        </w:rPr>
        <w:t>
      </w:t>
      </w:r>
      <w:r>
        <w:rPr>
          <w:rFonts w:ascii="Times New Roman"/>
          <w:b w:val="false"/>
          <w:i w:val="false"/>
          <w:color w:val="000000"/>
          <w:sz w:val="28"/>
        </w:rPr>
        <w:t>лицензий</w:t>
      </w:r>
      <w:r>
        <w:rPr>
          <w:rFonts w:ascii="Times New Roman"/>
          <w:b w:val="false"/>
          <w:i w:val="false"/>
          <w:color w:val="000000"/>
          <w:sz w:val="28"/>
        </w:rPr>
        <w:t xml:space="preserve"> на занятие медицинской деятельностью и приложений к ним, подтверждающих право на оказание соответствующих медицинских услуг (электронные лицензия и приложения к ней нотариально не свидетельствуется);</w:t>
      </w:r>
    </w:p>
    <w:p>
      <w:pPr>
        <w:spacing w:after="0"/>
        <w:ind w:left="0"/>
        <w:jc w:val="both"/>
      </w:pPr>
      <w:r>
        <w:rPr>
          <w:rFonts w:ascii="Times New Roman"/>
          <w:b w:val="false"/>
          <w:i w:val="false"/>
          <w:color w:val="000000"/>
          <w:sz w:val="28"/>
        </w:rPr>
        <w:t>
      2) копии:</w:t>
      </w:r>
    </w:p>
    <w:p>
      <w:pPr>
        <w:spacing w:after="0"/>
        <w:ind w:left="0"/>
        <w:jc w:val="both"/>
      </w:pPr>
      <w:r>
        <w:rPr>
          <w:rFonts w:ascii="Times New Roman"/>
          <w:b w:val="false"/>
          <w:i w:val="false"/>
          <w:color w:val="000000"/>
          <w:sz w:val="28"/>
        </w:rPr>
        <w:t>
      удостоверения личности или паспорта гражданина Республики Казахстан (для физического лица);</w:t>
      </w:r>
    </w:p>
    <w:p>
      <w:pPr>
        <w:spacing w:after="0"/>
        <w:ind w:left="0"/>
        <w:jc w:val="both"/>
      </w:pPr>
      <w:r>
        <w:rPr>
          <w:rFonts w:ascii="Times New Roman"/>
          <w:b w:val="false"/>
          <w:i w:val="false"/>
          <w:color w:val="000000"/>
          <w:sz w:val="28"/>
        </w:rPr>
        <w:t>
      устава (в случае, если в уставе не указан состав учредителей, участников или акционеров, также представляются выписка о составе учредителей, участников или нотариально засвидетельствованная копия учредительного договора, или выписка из реестра держателей акций);</w:t>
      </w:r>
    </w:p>
    <w:p>
      <w:pPr>
        <w:spacing w:after="0"/>
        <w:ind w:left="0"/>
        <w:jc w:val="both"/>
      </w:pPr>
      <w:r>
        <w:rPr>
          <w:rFonts w:ascii="Times New Roman"/>
          <w:b w:val="false"/>
          <w:i w:val="false"/>
          <w:color w:val="000000"/>
          <w:sz w:val="28"/>
        </w:rPr>
        <w:t>
      </w:t>
      </w:r>
      <w:r>
        <w:rPr>
          <w:rFonts w:ascii="Times New Roman"/>
          <w:b w:val="false"/>
          <w:i w:val="false"/>
          <w:color w:val="000000"/>
          <w:sz w:val="28"/>
        </w:rPr>
        <w:t>свидетельства</w:t>
      </w:r>
      <w:r>
        <w:rPr>
          <w:rFonts w:ascii="Times New Roman"/>
          <w:b w:val="false"/>
          <w:i w:val="false"/>
          <w:color w:val="000000"/>
          <w:sz w:val="28"/>
        </w:rPr>
        <w:t xml:space="preserve"> об аккредитации в сфере здравоохранения (при его наличии);</w:t>
      </w:r>
    </w:p>
    <w:p>
      <w:pPr>
        <w:spacing w:after="0"/>
        <w:ind w:left="0"/>
        <w:jc w:val="both"/>
      </w:pPr>
      <w:r>
        <w:rPr>
          <w:rFonts w:ascii="Times New Roman"/>
          <w:b w:val="false"/>
          <w:i w:val="false"/>
          <w:color w:val="000000"/>
          <w:sz w:val="28"/>
        </w:rPr>
        <w:t>
      3) сведения о квалификации кадров (при наличии свидетельства об аккредитации данные сведения не представляются);</w:t>
      </w:r>
    </w:p>
    <w:p>
      <w:pPr>
        <w:spacing w:after="0"/>
        <w:ind w:left="0"/>
        <w:jc w:val="both"/>
      </w:pPr>
      <w:r>
        <w:rPr>
          <w:rFonts w:ascii="Times New Roman"/>
          <w:b w:val="false"/>
          <w:i w:val="false"/>
          <w:color w:val="000000"/>
          <w:sz w:val="28"/>
        </w:rPr>
        <w:t>
      4) доверенность лицу (-ам), представляющему (-им) его интересы на право подачи, подписания заявки для включения в реестр и в заседаниях комиссии.</w:t>
      </w:r>
    </w:p>
    <w:p>
      <w:pPr>
        <w:spacing w:after="0"/>
        <w:ind w:left="0"/>
        <w:jc w:val="both"/>
      </w:pPr>
      <w:r>
        <w:rPr>
          <w:rFonts w:ascii="Times New Roman"/>
          <w:b w:val="false"/>
          <w:i w:val="false"/>
          <w:color w:val="000000"/>
          <w:sz w:val="28"/>
        </w:rPr>
        <w:t xml:space="preserve">
      Потенциальный субподрядчик, не являющийся резидентом Республики Казахстан, в подтверждение его соответствия требованиям, предъявляемым к потенциальному поставщику согласно </w:t>
      </w:r>
      <w:r>
        <w:rPr>
          <w:rFonts w:ascii="Times New Roman"/>
          <w:b w:val="false"/>
          <w:i w:val="false"/>
          <w:color w:val="000000"/>
          <w:sz w:val="28"/>
        </w:rPr>
        <w:t>пункту 6</w:t>
      </w:r>
      <w:r>
        <w:rPr>
          <w:rFonts w:ascii="Times New Roman"/>
          <w:b w:val="false"/>
          <w:i w:val="false"/>
          <w:color w:val="000000"/>
          <w:sz w:val="28"/>
        </w:rPr>
        <w:t xml:space="preserve"> настоящих Правил, представляет документы, предусмотренные настоящим пунктом, или аналогичные сведения подтверждающие соответствие данным требованиям.</w:t>
      </w:r>
    </w:p>
    <w:p>
      <w:pPr>
        <w:spacing w:after="0"/>
        <w:ind w:left="0"/>
        <w:jc w:val="both"/>
      </w:pPr>
      <w:r>
        <w:rPr>
          <w:rFonts w:ascii="Times New Roman"/>
          <w:b w:val="false"/>
          <w:i w:val="false"/>
          <w:color w:val="000000"/>
          <w:sz w:val="28"/>
        </w:rPr>
        <w:t>
      Заявка на участие предоставляется секретарю комиссии нарочно в прошитом виде с пронумерованными страницами без исправлений и помарок, заверенном на последней странице подписью руководителя и скрепленном печатью до истечения окончательного срока их предоставления.</w:t>
      </w:r>
    </w:p>
    <w:bookmarkStart w:name="z68" w:id="109"/>
    <w:p>
      <w:pPr>
        <w:spacing w:after="0"/>
        <w:ind w:left="0"/>
        <w:jc w:val="both"/>
      </w:pPr>
      <w:r>
        <w:rPr>
          <w:rFonts w:ascii="Times New Roman"/>
          <w:b w:val="false"/>
          <w:i w:val="false"/>
          <w:color w:val="000000"/>
          <w:sz w:val="28"/>
        </w:rPr>
        <w:t xml:space="preserve">
      31. Прием и регистрацию заявки на участие осуществляет секретарь комиссии в журнале регистрации заявок на участие в процедуре определения потенциальных субподрядчиков для формирования электронного </w:t>
      </w:r>
      <w:r>
        <w:rPr>
          <w:rFonts w:ascii="Times New Roman"/>
          <w:b w:val="false"/>
          <w:i w:val="false"/>
          <w:color w:val="000000"/>
          <w:sz w:val="28"/>
        </w:rPr>
        <w:t>реестра</w:t>
      </w:r>
      <w:r>
        <w:rPr>
          <w:rFonts w:ascii="Times New Roman"/>
          <w:b w:val="false"/>
          <w:i w:val="false"/>
          <w:color w:val="000000"/>
          <w:sz w:val="28"/>
        </w:rPr>
        <w:t xml:space="preserve"> субподрядчиков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который пронумерован, прошнурован и на последней странице заверен подписью руководителя и скреплен печатью. </w:t>
      </w:r>
    </w:p>
    <w:bookmarkEnd w:id="109"/>
    <w:bookmarkStart w:name="z69" w:id="110"/>
    <w:p>
      <w:pPr>
        <w:spacing w:after="0"/>
        <w:ind w:left="0"/>
        <w:jc w:val="both"/>
      </w:pPr>
      <w:r>
        <w:rPr>
          <w:rFonts w:ascii="Times New Roman"/>
          <w:b w:val="false"/>
          <w:i w:val="false"/>
          <w:color w:val="000000"/>
          <w:sz w:val="28"/>
        </w:rPr>
        <w:t>
      32. Потенциальному субподрядчику после регистрации заявки на участие секретарем комиссии выдается:</w:t>
      </w:r>
    </w:p>
    <w:bookmarkEnd w:id="110"/>
    <w:p>
      <w:pPr>
        <w:spacing w:after="0"/>
        <w:ind w:left="0"/>
        <w:jc w:val="both"/>
      </w:pPr>
      <w:r>
        <w:rPr>
          <w:rFonts w:ascii="Times New Roman"/>
          <w:b w:val="false"/>
          <w:i w:val="false"/>
          <w:color w:val="000000"/>
          <w:sz w:val="28"/>
        </w:rPr>
        <w:t xml:space="preserve">
      расписка о приеме документов; </w:t>
      </w:r>
    </w:p>
    <w:p>
      <w:pPr>
        <w:spacing w:after="0"/>
        <w:ind w:left="0"/>
        <w:jc w:val="both"/>
      </w:pPr>
      <w:r>
        <w:rPr>
          <w:rFonts w:ascii="Times New Roman"/>
          <w:b w:val="false"/>
          <w:i w:val="false"/>
          <w:color w:val="000000"/>
          <w:sz w:val="28"/>
        </w:rPr>
        <w:t>
      расписка об отказе в приеме документов в случаях:</w:t>
      </w:r>
    </w:p>
    <w:p>
      <w:pPr>
        <w:spacing w:after="0"/>
        <w:ind w:left="0"/>
        <w:jc w:val="both"/>
      </w:pPr>
      <w:r>
        <w:rPr>
          <w:rFonts w:ascii="Times New Roman"/>
          <w:b w:val="false"/>
          <w:i w:val="false"/>
          <w:color w:val="000000"/>
          <w:sz w:val="28"/>
        </w:rPr>
        <w:t>
      1) заявка на участие и документы, прилагаемые к ней, оформлены ненадлежащим образом;</w:t>
      </w:r>
    </w:p>
    <w:p>
      <w:pPr>
        <w:spacing w:after="0"/>
        <w:ind w:left="0"/>
        <w:jc w:val="both"/>
      </w:pPr>
      <w:r>
        <w:rPr>
          <w:rFonts w:ascii="Times New Roman"/>
          <w:b w:val="false"/>
          <w:i w:val="false"/>
          <w:color w:val="000000"/>
          <w:sz w:val="28"/>
        </w:rPr>
        <w:t xml:space="preserve">
      2) к заявке на участие прилагается неполный пакет документов по перечню, предусмотренному </w:t>
      </w:r>
      <w:r>
        <w:rPr>
          <w:rFonts w:ascii="Times New Roman"/>
          <w:b w:val="false"/>
          <w:i w:val="false"/>
          <w:color w:val="000000"/>
          <w:sz w:val="28"/>
        </w:rPr>
        <w:t>пунктом 30</w:t>
      </w:r>
      <w:r>
        <w:rPr>
          <w:rFonts w:ascii="Times New Roman"/>
          <w:b w:val="false"/>
          <w:i w:val="false"/>
          <w:color w:val="000000"/>
          <w:sz w:val="28"/>
        </w:rPr>
        <w:t xml:space="preserve"> настоящих Правил.</w:t>
      </w:r>
    </w:p>
    <w:bookmarkStart w:name="z70" w:id="111"/>
    <w:p>
      <w:pPr>
        <w:spacing w:after="0"/>
        <w:ind w:left="0"/>
        <w:jc w:val="both"/>
      </w:pPr>
      <w:r>
        <w:rPr>
          <w:rFonts w:ascii="Times New Roman"/>
          <w:b w:val="false"/>
          <w:i w:val="false"/>
          <w:color w:val="000000"/>
          <w:sz w:val="28"/>
        </w:rPr>
        <w:t xml:space="preserve">
      33. Рассмотрение заявок на участие потенциального субподрядчика и принятие решения о соответствии (несоответствии) потенциального субподрядчика требованиям, предъявляемым </w:t>
      </w:r>
      <w:r>
        <w:rPr>
          <w:rFonts w:ascii="Times New Roman"/>
          <w:b w:val="false"/>
          <w:i w:val="false"/>
          <w:color w:val="000000"/>
          <w:sz w:val="28"/>
        </w:rPr>
        <w:t>пунктом 6</w:t>
      </w:r>
      <w:r>
        <w:rPr>
          <w:rFonts w:ascii="Times New Roman"/>
          <w:b w:val="false"/>
          <w:i w:val="false"/>
          <w:color w:val="000000"/>
          <w:sz w:val="28"/>
        </w:rPr>
        <w:t xml:space="preserve"> настоящих Правил для включения в электронный реестр на соответствующий год осуществляет комиссия в порядке, определенном согласно </w:t>
      </w:r>
      <w:r>
        <w:rPr>
          <w:rFonts w:ascii="Times New Roman"/>
          <w:b w:val="false"/>
          <w:i w:val="false"/>
          <w:color w:val="000000"/>
          <w:sz w:val="28"/>
        </w:rPr>
        <w:t>пунктам 44</w:t>
      </w:r>
      <w:r>
        <w:rPr>
          <w:rFonts w:ascii="Times New Roman"/>
          <w:b w:val="false"/>
          <w:i w:val="false"/>
          <w:color w:val="000000"/>
          <w:sz w:val="28"/>
        </w:rPr>
        <w:t xml:space="preserve"> – </w:t>
      </w:r>
      <w:r>
        <w:rPr>
          <w:rFonts w:ascii="Times New Roman"/>
          <w:b w:val="false"/>
          <w:i w:val="false"/>
          <w:color w:val="000000"/>
          <w:sz w:val="28"/>
        </w:rPr>
        <w:t>57</w:t>
      </w:r>
      <w:r>
        <w:rPr>
          <w:rFonts w:ascii="Times New Roman"/>
          <w:b w:val="false"/>
          <w:i w:val="false"/>
          <w:color w:val="000000"/>
          <w:sz w:val="28"/>
        </w:rPr>
        <w:t xml:space="preserve"> настоящих Правил.</w:t>
      </w:r>
    </w:p>
    <w:bookmarkEnd w:id="111"/>
    <w:bookmarkStart w:name="z71" w:id="112"/>
    <w:p>
      <w:pPr>
        <w:spacing w:after="0"/>
        <w:ind w:left="0"/>
        <w:jc w:val="both"/>
      </w:pPr>
      <w:r>
        <w:rPr>
          <w:rFonts w:ascii="Times New Roman"/>
          <w:b w:val="false"/>
          <w:i w:val="false"/>
          <w:color w:val="000000"/>
          <w:sz w:val="28"/>
        </w:rPr>
        <w:t xml:space="preserve">
      34. Решение комиссии о соответствии (несоответствии) потенциального субподрядчика требованиям, предъявляемым </w:t>
      </w:r>
      <w:r>
        <w:rPr>
          <w:rFonts w:ascii="Times New Roman"/>
          <w:b w:val="false"/>
          <w:i w:val="false"/>
          <w:color w:val="000000"/>
          <w:sz w:val="28"/>
        </w:rPr>
        <w:t>пунктом 6</w:t>
      </w:r>
      <w:r>
        <w:rPr>
          <w:rFonts w:ascii="Times New Roman"/>
          <w:b w:val="false"/>
          <w:i w:val="false"/>
          <w:color w:val="000000"/>
          <w:sz w:val="28"/>
        </w:rPr>
        <w:t xml:space="preserve"> настоящих Правил для включения в электронный реестр на соответствующий год оформляется протоколом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12"/>
    <w:p>
      <w:pPr>
        <w:spacing w:after="0"/>
        <w:ind w:left="0"/>
        <w:jc w:val="both"/>
      </w:pPr>
      <w:r>
        <w:rPr>
          <w:rFonts w:ascii="Times New Roman"/>
          <w:b w:val="false"/>
          <w:i w:val="false"/>
          <w:color w:val="000000"/>
          <w:sz w:val="28"/>
        </w:rPr>
        <w:t xml:space="preserve">
      По запросу потенциального субподрядчика или его представителя по доверенности выдается выписка из протокола о включении или об отказе включения в электронный реестр субподрядчиков гарантированного объема бесплатной медицинской помощи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Start w:name="z72" w:id="113"/>
    <w:p>
      <w:pPr>
        <w:spacing w:after="0"/>
        <w:ind w:left="0"/>
        <w:jc w:val="both"/>
      </w:pPr>
      <w:r>
        <w:rPr>
          <w:rFonts w:ascii="Times New Roman"/>
          <w:b w:val="false"/>
          <w:i w:val="false"/>
          <w:color w:val="000000"/>
          <w:sz w:val="28"/>
        </w:rPr>
        <w:t xml:space="preserve">
      35. Комиссия, определяет потенциальных субподрядчиков несоответствующих требованиям, предъявляемым </w:t>
      </w:r>
      <w:r>
        <w:rPr>
          <w:rFonts w:ascii="Times New Roman"/>
          <w:b w:val="false"/>
          <w:i w:val="false"/>
          <w:color w:val="000000"/>
          <w:sz w:val="28"/>
        </w:rPr>
        <w:t>пунктом 6</w:t>
      </w:r>
      <w:r>
        <w:rPr>
          <w:rFonts w:ascii="Times New Roman"/>
          <w:b w:val="false"/>
          <w:i w:val="false"/>
          <w:color w:val="000000"/>
          <w:sz w:val="28"/>
        </w:rPr>
        <w:t xml:space="preserve"> настоящих Правил, к ним для включения в электронный реестр на соответствующий год, и признает их, не допущенными к оказанию ГОБМП на основании </w:t>
      </w:r>
      <w:r>
        <w:rPr>
          <w:rFonts w:ascii="Times New Roman"/>
          <w:b w:val="false"/>
          <w:i w:val="false"/>
          <w:color w:val="000000"/>
          <w:sz w:val="28"/>
        </w:rPr>
        <w:t>договора</w:t>
      </w:r>
      <w:r>
        <w:rPr>
          <w:rFonts w:ascii="Times New Roman"/>
          <w:b w:val="false"/>
          <w:i w:val="false"/>
          <w:color w:val="000000"/>
          <w:sz w:val="28"/>
        </w:rPr>
        <w:t xml:space="preserve"> субподряда, в следующих случаях:</w:t>
      </w:r>
    </w:p>
    <w:bookmarkEnd w:id="113"/>
    <w:p>
      <w:pPr>
        <w:spacing w:after="0"/>
        <w:ind w:left="0"/>
        <w:jc w:val="both"/>
      </w:pPr>
      <w:r>
        <w:rPr>
          <w:rFonts w:ascii="Times New Roman"/>
          <w:b w:val="false"/>
          <w:i w:val="false"/>
          <w:color w:val="000000"/>
          <w:sz w:val="28"/>
        </w:rPr>
        <w:t xml:space="preserve">
      1) в представленных документах, предусмотренных </w:t>
      </w:r>
      <w:r>
        <w:rPr>
          <w:rFonts w:ascii="Times New Roman"/>
          <w:b w:val="false"/>
          <w:i w:val="false"/>
          <w:color w:val="000000"/>
          <w:sz w:val="28"/>
        </w:rPr>
        <w:t>пунктом 30</w:t>
      </w:r>
      <w:r>
        <w:rPr>
          <w:rFonts w:ascii="Times New Roman"/>
          <w:b w:val="false"/>
          <w:i w:val="false"/>
          <w:color w:val="000000"/>
          <w:sz w:val="28"/>
        </w:rPr>
        <w:t xml:space="preserve"> настоящих Правил содержится недостоверная информация;</w:t>
      </w:r>
    </w:p>
    <w:p>
      <w:pPr>
        <w:spacing w:after="0"/>
        <w:ind w:left="0"/>
        <w:jc w:val="both"/>
      </w:pPr>
      <w:r>
        <w:rPr>
          <w:rFonts w:ascii="Times New Roman"/>
          <w:b w:val="false"/>
          <w:i w:val="false"/>
          <w:color w:val="000000"/>
          <w:sz w:val="28"/>
        </w:rPr>
        <w:t>
      2) несоответствие заявленной медицинской помощи сведениям, указанным в представленных документах.</w:t>
      </w:r>
    </w:p>
    <w:bookmarkStart w:name="z73" w:id="114"/>
    <w:p>
      <w:pPr>
        <w:spacing w:after="0"/>
        <w:ind w:left="0"/>
        <w:jc w:val="both"/>
      </w:pPr>
      <w:r>
        <w:rPr>
          <w:rFonts w:ascii="Times New Roman"/>
          <w:b w:val="false"/>
          <w:i w:val="false"/>
          <w:color w:val="000000"/>
          <w:sz w:val="28"/>
        </w:rPr>
        <w:t>
      36. Председатель комиссии на основании решения комиссии оглашает перечень потенциальных субподрядчиков:</w:t>
      </w:r>
    </w:p>
    <w:bookmarkEnd w:id="114"/>
    <w:p>
      <w:pPr>
        <w:spacing w:after="0"/>
        <w:ind w:left="0"/>
        <w:jc w:val="both"/>
      </w:pPr>
      <w:r>
        <w:rPr>
          <w:rFonts w:ascii="Times New Roman"/>
          <w:b w:val="false"/>
          <w:i w:val="false"/>
          <w:color w:val="000000"/>
          <w:sz w:val="28"/>
        </w:rPr>
        <w:t xml:space="preserve">
      соответствующих требованиям, предъявляемым </w:t>
      </w:r>
      <w:r>
        <w:rPr>
          <w:rFonts w:ascii="Times New Roman"/>
          <w:b w:val="false"/>
          <w:i w:val="false"/>
          <w:color w:val="000000"/>
          <w:sz w:val="28"/>
        </w:rPr>
        <w:t>пунктом 6</w:t>
      </w:r>
      <w:r>
        <w:rPr>
          <w:rFonts w:ascii="Times New Roman"/>
          <w:b w:val="false"/>
          <w:i w:val="false"/>
          <w:color w:val="000000"/>
          <w:sz w:val="28"/>
        </w:rPr>
        <w:t xml:space="preserve"> настоящих Правил, потенциальному субподрядчику для включения в электронный реестр на соответствующий год, и допущенных к оказанию ГОБМП на основании договора субподряда;</w:t>
      </w:r>
    </w:p>
    <w:p>
      <w:pPr>
        <w:spacing w:after="0"/>
        <w:ind w:left="0"/>
        <w:jc w:val="both"/>
      </w:pPr>
      <w:r>
        <w:rPr>
          <w:rFonts w:ascii="Times New Roman"/>
          <w:b w:val="false"/>
          <w:i w:val="false"/>
          <w:color w:val="000000"/>
          <w:sz w:val="28"/>
        </w:rPr>
        <w:t xml:space="preserve">
      не соответствующих требованиям, предъявляемым </w:t>
      </w:r>
      <w:r>
        <w:rPr>
          <w:rFonts w:ascii="Times New Roman"/>
          <w:b w:val="false"/>
          <w:i w:val="false"/>
          <w:color w:val="000000"/>
          <w:sz w:val="28"/>
        </w:rPr>
        <w:t>пунктами 6</w:t>
      </w:r>
      <w:r>
        <w:rPr>
          <w:rFonts w:ascii="Times New Roman"/>
          <w:b w:val="false"/>
          <w:i w:val="false"/>
          <w:color w:val="000000"/>
          <w:sz w:val="28"/>
        </w:rPr>
        <w:t xml:space="preserve"> настоящих Правил, потенциальному субподрядчику для включения в электронный реестр на соответствующий год, и не допущенных к оказанию ГОБМП на основании договора субподряда.</w:t>
      </w:r>
    </w:p>
    <w:bookmarkStart w:name="z74" w:id="115"/>
    <w:p>
      <w:pPr>
        <w:spacing w:after="0"/>
        <w:ind w:left="0"/>
        <w:jc w:val="both"/>
      </w:pPr>
      <w:r>
        <w:rPr>
          <w:rFonts w:ascii="Times New Roman"/>
          <w:b w:val="false"/>
          <w:i w:val="false"/>
          <w:color w:val="000000"/>
          <w:sz w:val="28"/>
        </w:rPr>
        <w:t xml:space="preserve">
      37. УЗ на основании решения комиссии формирует электронный реестр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и размещает на интернет-ресурсе администратора не позднее 1 декабря текущего года, в дальнейшем, в течение соответствующего года по мере внесения в него изменений и дополнений.</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в редакции приказа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75" w:id="116"/>
    <w:p>
      <w:pPr>
        <w:spacing w:after="0"/>
        <w:ind w:left="0"/>
        <w:jc w:val="both"/>
      </w:pPr>
      <w:r>
        <w:rPr>
          <w:rFonts w:ascii="Times New Roman"/>
          <w:b w:val="false"/>
          <w:i w:val="false"/>
          <w:color w:val="000000"/>
          <w:sz w:val="28"/>
        </w:rPr>
        <w:t>
      38. Электронный реестр на соответствующий год действует на всей территории Республики Казахстан.</w:t>
      </w:r>
    </w:p>
    <w:bookmarkEnd w:id="116"/>
    <w:bookmarkStart w:name="z76" w:id="117"/>
    <w:p>
      <w:pPr>
        <w:spacing w:after="0"/>
        <w:ind w:left="0"/>
        <w:jc w:val="both"/>
      </w:pPr>
      <w:r>
        <w:rPr>
          <w:rFonts w:ascii="Times New Roman"/>
          <w:b w:val="false"/>
          <w:i w:val="false"/>
          <w:color w:val="000000"/>
          <w:sz w:val="28"/>
        </w:rPr>
        <w:t xml:space="preserve">
      39. Потенциальный субподрядчик в период действия электронного реестра на соответствующий год подает заявку для включения в электронный реестр в соответствии с </w:t>
      </w:r>
      <w:r>
        <w:rPr>
          <w:rFonts w:ascii="Times New Roman"/>
          <w:b w:val="false"/>
          <w:i w:val="false"/>
          <w:color w:val="000000"/>
          <w:sz w:val="28"/>
        </w:rPr>
        <w:t>пунктом 29</w:t>
      </w:r>
      <w:r>
        <w:rPr>
          <w:rFonts w:ascii="Times New Roman"/>
          <w:b w:val="false"/>
          <w:i w:val="false"/>
          <w:color w:val="000000"/>
          <w:sz w:val="28"/>
        </w:rPr>
        <w:t xml:space="preserve"> настоящих Правил.</w:t>
      </w:r>
    </w:p>
    <w:bookmarkEnd w:id="117"/>
    <w:bookmarkStart w:name="z77" w:id="118"/>
    <w:p>
      <w:pPr>
        <w:spacing w:after="0"/>
        <w:ind w:left="0"/>
        <w:jc w:val="both"/>
      </w:pPr>
      <w:r>
        <w:rPr>
          <w:rFonts w:ascii="Times New Roman"/>
          <w:b w:val="false"/>
          <w:i w:val="false"/>
          <w:color w:val="000000"/>
          <w:sz w:val="28"/>
        </w:rPr>
        <w:t xml:space="preserve">
      40. Внесение изменений и дополнений в электронный реестр на соответствующий год осуществляется на основании решения комиссии в порядке, определенном </w:t>
      </w:r>
      <w:r>
        <w:rPr>
          <w:rFonts w:ascii="Times New Roman"/>
          <w:b w:val="false"/>
          <w:i w:val="false"/>
          <w:color w:val="000000"/>
          <w:sz w:val="28"/>
        </w:rPr>
        <w:t>пунктами 29</w:t>
      </w:r>
      <w:r>
        <w:rPr>
          <w:rFonts w:ascii="Times New Roman"/>
          <w:b w:val="false"/>
          <w:i w:val="false"/>
          <w:color w:val="000000"/>
          <w:sz w:val="28"/>
        </w:rPr>
        <w:t xml:space="preserve"> – </w:t>
      </w:r>
      <w:r>
        <w:rPr>
          <w:rFonts w:ascii="Times New Roman"/>
          <w:b w:val="false"/>
          <w:i w:val="false"/>
          <w:color w:val="000000"/>
          <w:sz w:val="28"/>
        </w:rPr>
        <w:t>37</w:t>
      </w:r>
      <w:r>
        <w:rPr>
          <w:rFonts w:ascii="Times New Roman"/>
          <w:b w:val="false"/>
          <w:i w:val="false"/>
          <w:color w:val="000000"/>
          <w:sz w:val="28"/>
        </w:rPr>
        <w:t xml:space="preserve"> настоящих Правил, без объявления процедуры выбора потенциальных субподрядчиков. </w:t>
      </w:r>
    </w:p>
    <w:bookmarkEnd w:id="118"/>
    <w:bookmarkStart w:name="z78" w:id="119"/>
    <w:p>
      <w:pPr>
        <w:spacing w:after="0"/>
        <w:ind w:left="0"/>
        <w:jc w:val="both"/>
      </w:pPr>
      <w:r>
        <w:rPr>
          <w:rFonts w:ascii="Times New Roman"/>
          <w:b w:val="false"/>
          <w:i w:val="false"/>
          <w:color w:val="000000"/>
          <w:sz w:val="28"/>
        </w:rPr>
        <w:t xml:space="preserve">
      41. Комиссия принимает решение о признании процедуры выбора потенциальных субподрядчиков для включения в электронный реестр несостоявшейся и о повторном ее проведении, которое оформляется протоколом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в случаях:</w:t>
      </w:r>
    </w:p>
    <w:bookmarkEnd w:id="119"/>
    <w:p>
      <w:pPr>
        <w:spacing w:after="0"/>
        <w:ind w:left="0"/>
        <w:jc w:val="both"/>
      </w:pPr>
      <w:r>
        <w:rPr>
          <w:rFonts w:ascii="Times New Roman"/>
          <w:b w:val="false"/>
          <w:i w:val="false"/>
          <w:color w:val="000000"/>
          <w:sz w:val="28"/>
        </w:rPr>
        <w:t>
      1) отсутствия заявок на участие;</w:t>
      </w:r>
    </w:p>
    <w:p>
      <w:pPr>
        <w:spacing w:after="0"/>
        <w:ind w:left="0"/>
        <w:jc w:val="both"/>
      </w:pPr>
      <w:r>
        <w:rPr>
          <w:rFonts w:ascii="Times New Roman"/>
          <w:b w:val="false"/>
          <w:i w:val="false"/>
          <w:color w:val="000000"/>
          <w:sz w:val="28"/>
        </w:rPr>
        <w:t xml:space="preserve">
      2) несоответствия ни одного из потенциальных субподрядчиков требованиям </w:t>
      </w:r>
      <w:r>
        <w:rPr>
          <w:rFonts w:ascii="Times New Roman"/>
          <w:b w:val="false"/>
          <w:i w:val="false"/>
          <w:color w:val="000000"/>
          <w:sz w:val="28"/>
        </w:rPr>
        <w:t>пункта 6</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3) представленные документы ни одного из потенциальных поставщиков ПМСП не соответствуют предусмотренным </w:t>
      </w:r>
      <w:r>
        <w:rPr>
          <w:rFonts w:ascii="Times New Roman"/>
          <w:b w:val="false"/>
          <w:i w:val="false"/>
          <w:color w:val="000000"/>
          <w:sz w:val="28"/>
        </w:rPr>
        <w:t>пунктом 30</w:t>
      </w:r>
      <w:r>
        <w:rPr>
          <w:rFonts w:ascii="Times New Roman"/>
          <w:b w:val="false"/>
          <w:i w:val="false"/>
          <w:color w:val="000000"/>
          <w:sz w:val="28"/>
        </w:rPr>
        <w:t xml:space="preserve"> настоящих Правил.</w:t>
      </w:r>
    </w:p>
    <w:bookmarkStart w:name="z79" w:id="120"/>
    <w:p>
      <w:pPr>
        <w:spacing w:after="0"/>
        <w:ind w:left="0"/>
        <w:jc w:val="left"/>
      </w:pPr>
      <w:r>
        <w:rPr>
          <w:rFonts w:ascii="Times New Roman"/>
          <w:b/>
          <w:i w:val="false"/>
          <w:color w:val="000000"/>
        </w:rPr>
        <w:t xml:space="preserve"> Параграф 4. Порядок выбора поставщика услуг ГОБМП и</w:t>
      </w:r>
      <w:r>
        <w:br/>
      </w:r>
      <w:r>
        <w:rPr>
          <w:rFonts w:ascii="Times New Roman"/>
          <w:b/>
          <w:i w:val="false"/>
          <w:color w:val="000000"/>
        </w:rPr>
        <w:t>размещение ГОБМП</w:t>
      </w:r>
    </w:p>
    <w:bookmarkEnd w:id="120"/>
    <w:bookmarkStart w:name="z80" w:id="121"/>
    <w:p>
      <w:pPr>
        <w:spacing w:after="0"/>
        <w:ind w:left="0"/>
        <w:jc w:val="both"/>
      </w:pPr>
      <w:r>
        <w:rPr>
          <w:rFonts w:ascii="Times New Roman"/>
          <w:b w:val="false"/>
          <w:i w:val="false"/>
          <w:color w:val="000000"/>
          <w:sz w:val="28"/>
        </w:rPr>
        <w:t>
      42. Процедура выбора поставщика услуг ГОБМП предусматривает выполнение заказчиком следующих последовательных мероприятий:</w:t>
      </w:r>
    </w:p>
    <w:bookmarkEnd w:id="121"/>
    <w:p>
      <w:pPr>
        <w:spacing w:after="0"/>
        <w:ind w:left="0"/>
        <w:jc w:val="both"/>
      </w:pPr>
      <w:r>
        <w:rPr>
          <w:rFonts w:ascii="Times New Roman"/>
          <w:b w:val="false"/>
          <w:i w:val="false"/>
          <w:color w:val="000000"/>
          <w:sz w:val="28"/>
        </w:rPr>
        <w:t>
      1) извещение заказчиком потенциальных поставщиков о начале осуществления процедуры выбора поставщика;</w:t>
      </w:r>
    </w:p>
    <w:p>
      <w:pPr>
        <w:spacing w:after="0"/>
        <w:ind w:left="0"/>
        <w:jc w:val="both"/>
      </w:pPr>
      <w:r>
        <w:rPr>
          <w:rFonts w:ascii="Times New Roman"/>
          <w:b w:val="false"/>
          <w:i w:val="false"/>
          <w:color w:val="000000"/>
          <w:sz w:val="28"/>
        </w:rPr>
        <w:t>
      2) формирование и утверждение состава комиссии;</w:t>
      </w:r>
    </w:p>
    <w:p>
      <w:pPr>
        <w:spacing w:after="0"/>
        <w:ind w:left="0"/>
        <w:jc w:val="both"/>
      </w:pPr>
      <w:r>
        <w:rPr>
          <w:rFonts w:ascii="Times New Roman"/>
          <w:b w:val="false"/>
          <w:i w:val="false"/>
          <w:color w:val="000000"/>
          <w:sz w:val="28"/>
        </w:rPr>
        <w:t>
      3) прием заявок на участие в процедуре выбора поставщика;</w:t>
      </w:r>
    </w:p>
    <w:p>
      <w:pPr>
        <w:spacing w:after="0"/>
        <w:ind w:left="0"/>
        <w:jc w:val="both"/>
      </w:pPr>
      <w:r>
        <w:rPr>
          <w:rFonts w:ascii="Times New Roman"/>
          <w:b w:val="false"/>
          <w:i w:val="false"/>
          <w:color w:val="000000"/>
          <w:sz w:val="28"/>
        </w:rPr>
        <w:t>
      4) рассмотрение комиссией заявок на участие для определения соответствия (несоответствия) потенциального поставщика услуг ГОБМП требованиям, предъявляемым к потенциальному поставщику;</w:t>
      </w:r>
    </w:p>
    <w:p>
      <w:pPr>
        <w:spacing w:after="0"/>
        <w:ind w:left="0"/>
        <w:jc w:val="both"/>
      </w:pPr>
      <w:r>
        <w:rPr>
          <w:rFonts w:ascii="Times New Roman"/>
          <w:b w:val="false"/>
          <w:i w:val="false"/>
          <w:color w:val="000000"/>
          <w:sz w:val="28"/>
        </w:rPr>
        <w:t>
      5) размещение ГОБМП комиссией потенциальным поставщикам, соответствующим требованиям, предъявляемым к потенциальному поставщику, и допущенным к размещению ГОБМП;</w:t>
      </w:r>
    </w:p>
    <w:p>
      <w:pPr>
        <w:spacing w:after="0"/>
        <w:ind w:left="0"/>
        <w:jc w:val="both"/>
      </w:pPr>
      <w:r>
        <w:rPr>
          <w:rFonts w:ascii="Times New Roman"/>
          <w:b w:val="false"/>
          <w:i w:val="false"/>
          <w:color w:val="000000"/>
          <w:sz w:val="28"/>
        </w:rPr>
        <w:t xml:space="preserve">
      6) заключение </w:t>
      </w:r>
      <w:r>
        <w:rPr>
          <w:rFonts w:ascii="Times New Roman"/>
          <w:b w:val="false"/>
          <w:i w:val="false"/>
          <w:color w:val="000000"/>
          <w:sz w:val="28"/>
        </w:rPr>
        <w:t>договора</w:t>
      </w:r>
      <w:r>
        <w:rPr>
          <w:rFonts w:ascii="Times New Roman"/>
          <w:b w:val="false"/>
          <w:i w:val="false"/>
          <w:color w:val="000000"/>
          <w:sz w:val="28"/>
        </w:rPr>
        <w:t xml:space="preserve"> на оказание услуг ГОБМП;</w:t>
      </w:r>
    </w:p>
    <w:p>
      <w:pPr>
        <w:spacing w:after="0"/>
        <w:ind w:left="0"/>
        <w:jc w:val="both"/>
      </w:pPr>
      <w:r>
        <w:rPr>
          <w:rFonts w:ascii="Times New Roman"/>
          <w:b w:val="false"/>
          <w:i w:val="false"/>
          <w:color w:val="000000"/>
          <w:sz w:val="28"/>
        </w:rPr>
        <w:t>
      7) извещение об итогах размещения ГОБМП.</w:t>
      </w:r>
    </w:p>
    <w:bookmarkStart w:name="z81" w:id="122"/>
    <w:p>
      <w:pPr>
        <w:spacing w:after="0"/>
        <w:ind w:left="0"/>
        <w:jc w:val="both"/>
      </w:pPr>
      <w:r>
        <w:rPr>
          <w:rFonts w:ascii="Times New Roman"/>
          <w:b w:val="false"/>
          <w:i w:val="false"/>
          <w:color w:val="000000"/>
          <w:sz w:val="28"/>
        </w:rPr>
        <w:t xml:space="preserve">
      43. Извещение заказчиком потенциальных поставщиков об осуществлении процедуры выбора поставщика осуществляется путем подачи объявления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которое публикуется в периодическом печатном издании, распространяемом на территории соответствующей области, городов Астаны и Алматы и интернет-ресурсе администратора за пять рабочих дней до даты окончания приема заявок на участие.</w:t>
      </w:r>
    </w:p>
    <w:bookmarkEnd w:id="122"/>
    <w:bookmarkStart w:name="z82" w:id="123"/>
    <w:p>
      <w:pPr>
        <w:spacing w:after="0"/>
        <w:ind w:left="0"/>
        <w:jc w:val="both"/>
      </w:pPr>
      <w:r>
        <w:rPr>
          <w:rFonts w:ascii="Times New Roman"/>
          <w:b w:val="false"/>
          <w:i w:val="false"/>
          <w:color w:val="000000"/>
          <w:sz w:val="28"/>
        </w:rPr>
        <w:t>
      44. Комиссия состоит из председателя комиссии, заместителя председателя комиссии и других членов комиссии. Общее количество членов комиссии составляет нечетное число и не менее пяти человек.</w:t>
      </w:r>
    </w:p>
    <w:bookmarkEnd w:id="123"/>
    <w:bookmarkStart w:name="z143" w:id="124"/>
    <w:p>
      <w:pPr>
        <w:spacing w:after="0"/>
        <w:ind w:left="0"/>
        <w:jc w:val="both"/>
      </w:pPr>
      <w:r>
        <w:rPr>
          <w:rFonts w:ascii="Times New Roman"/>
          <w:b w:val="false"/>
          <w:i w:val="false"/>
          <w:color w:val="000000"/>
          <w:sz w:val="28"/>
        </w:rPr>
        <w:t>
      Включение в состав комиссии осуществляется по письменному запросу (в произвольной форме) заказчика на основе письменно представленных кандидатур не ниже заместителя руководителя соответствующих территориальных департаментов Комитета контроля медицинской и фармацевтической деятельности Министерства здравоохранения и социального развития Республики Казахстан (далее – ТД ККМФД) и ТД КОМУ (в случае если заказчиком является УЗ), УЗ (если заказчиком является ТД КОМУ).</w:t>
      </w:r>
    </w:p>
    <w:bookmarkEnd w:id="124"/>
    <w:bookmarkStart w:name="z144" w:id="125"/>
    <w:p>
      <w:pPr>
        <w:spacing w:after="0"/>
        <w:ind w:left="0"/>
        <w:jc w:val="both"/>
      </w:pPr>
      <w:r>
        <w:rPr>
          <w:rFonts w:ascii="Times New Roman"/>
          <w:b w:val="false"/>
          <w:i w:val="false"/>
          <w:color w:val="000000"/>
          <w:sz w:val="28"/>
        </w:rPr>
        <w:t>
      Состав комиссии утверждается приказом заказчика.</w:t>
      </w:r>
    </w:p>
    <w:bookmarkEnd w:id="125"/>
    <w:p>
      <w:pPr>
        <w:spacing w:after="0"/>
        <w:ind w:left="0"/>
        <w:jc w:val="both"/>
      </w:pPr>
      <w:r>
        <w:rPr>
          <w:rFonts w:ascii="Times New Roman"/>
          <w:b w:val="false"/>
          <w:i w:val="false"/>
          <w:color w:val="000000"/>
          <w:sz w:val="28"/>
        </w:rPr>
        <w:t>
      Проведение заседаний комиссии определяется протокольным решением данной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в редакции приказа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83" w:id="126"/>
    <w:p>
      <w:pPr>
        <w:spacing w:after="0"/>
        <w:ind w:left="0"/>
        <w:jc w:val="both"/>
      </w:pPr>
      <w:r>
        <w:rPr>
          <w:rFonts w:ascii="Times New Roman"/>
          <w:b w:val="false"/>
          <w:i w:val="false"/>
          <w:color w:val="000000"/>
          <w:sz w:val="28"/>
        </w:rPr>
        <w:t>
      45. Председателем комиссии является первый руководитель организации заказчика.</w:t>
      </w:r>
    </w:p>
    <w:bookmarkEnd w:id="126"/>
    <w:p>
      <w:pPr>
        <w:spacing w:after="0"/>
        <w:ind w:left="0"/>
        <w:jc w:val="both"/>
      </w:pPr>
      <w:r>
        <w:rPr>
          <w:rFonts w:ascii="Times New Roman"/>
          <w:b w:val="false"/>
          <w:i w:val="false"/>
          <w:color w:val="000000"/>
          <w:sz w:val="28"/>
        </w:rPr>
        <w:t>
      Председатель комиссии планирует работу, руководит деятельностью комиссии, председательствует на заседаниях комиссии и осуществляет иные функции, предусмотренные настоящими Правилами.</w:t>
      </w:r>
    </w:p>
    <w:p>
      <w:pPr>
        <w:spacing w:after="0"/>
        <w:ind w:left="0"/>
        <w:jc w:val="both"/>
      </w:pPr>
      <w:r>
        <w:rPr>
          <w:rFonts w:ascii="Times New Roman"/>
          <w:b w:val="false"/>
          <w:i w:val="false"/>
          <w:color w:val="000000"/>
          <w:sz w:val="28"/>
        </w:rPr>
        <w:t>
      Во время отсутствия председателя его функции выполняет заместитель председателя комиссии.</w:t>
      </w:r>
    </w:p>
    <w:bookmarkStart w:name="z84" w:id="127"/>
    <w:p>
      <w:pPr>
        <w:spacing w:after="0"/>
        <w:ind w:left="0"/>
        <w:jc w:val="both"/>
      </w:pPr>
      <w:r>
        <w:rPr>
          <w:rFonts w:ascii="Times New Roman"/>
          <w:b w:val="false"/>
          <w:i w:val="false"/>
          <w:color w:val="000000"/>
          <w:sz w:val="28"/>
        </w:rPr>
        <w:t>
      46. Заместителем председателя комиссии является заместитель руководителя организации заказчика.</w:t>
      </w:r>
    </w:p>
    <w:bookmarkEnd w:id="127"/>
    <w:bookmarkStart w:name="z85" w:id="128"/>
    <w:p>
      <w:pPr>
        <w:spacing w:after="0"/>
        <w:ind w:left="0"/>
        <w:jc w:val="both"/>
      </w:pPr>
      <w:r>
        <w:rPr>
          <w:rFonts w:ascii="Times New Roman"/>
          <w:b w:val="false"/>
          <w:i w:val="false"/>
          <w:color w:val="000000"/>
          <w:sz w:val="28"/>
        </w:rPr>
        <w:t>
      47. Организационная деятельность комиссии обеспечивается секретарем комиссии, определяемым из числа должностных лиц заказчика. Секретарь комиссии не является членом комиссии и не имеет права голоса при принятии комиссией решения.</w:t>
      </w:r>
    </w:p>
    <w:bookmarkEnd w:id="128"/>
    <w:bookmarkStart w:name="z86" w:id="129"/>
    <w:p>
      <w:pPr>
        <w:spacing w:after="0"/>
        <w:ind w:left="0"/>
        <w:jc w:val="both"/>
      </w:pPr>
      <w:r>
        <w:rPr>
          <w:rFonts w:ascii="Times New Roman"/>
          <w:b w:val="false"/>
          <w:i w:val="false"/>
          <w:color w:val="000000"/>
          <w:sz w:val="28"/>
        </w:rPr>
        <w:t>
      48. Комиссия действует со дня вступления в силу решения о ее создании и прекращает свою деятельность в день издания заказчиком приказа о создании нового состава комиссии.</w:t>
      </w:r>
    </w:p>
    <w:bookmarkEnd w:id="129"/>
    <w:bookmarkStart w:name="z87" w:id="130"/>
    <w:p>
      <w:pPr>
        <w:spacing w:after="0"/>
        <w:ind w:left="0"/>
        <w:jc w:val="both"/>
      </w:pPr>
      <w:r>
        <w:rPr>
          <w:rFonts w:ascii="Times New Roman"/>
          <w:b w:val="false"/>
          <w:i w:val="false"/>
          <w:color w:val="000000"/>
          <w:sz w:val="28"/>
        </w:rPr>
        <w:t>
      49. Заседание комиссии является правомочным, если на нем присутствует простое большинство от общего числа членов комиссии.</w:t>
      </w:r>
    </w:p>
    <w:bookmarkEnd w:id="130"/>
    <w:bookmarkStart w:name="z148" w:id="131"/>
    <w:p>
      <w:pPr>
        <w:spacing w:after="0"/>
        <w:ind w:left="0"/>
        <w:jc w:val="both"/>
      </w:pPr>
      <w:r>
        <w:rPr>
          <w:rFonts w:ascii="Times New Roman"/>
          <w:b w:val="false"/>
          <w:i w:val="false"/>
          <w:color w:val="000000"/>
          <w:sz w:val="28"/>
        </w:rPr>
        <w:t xml:space="preserve">
      Не допускается проведение заседания комиссии в отсутствие председателя комиссии и заместителя председателя комиссии одновременно. </w:t>
      </w:r>
    </w:p>
    <w:bookmarkEnd w:id="131"/>
    <w:p>
      <w:pPr>
        <w:spacing w:after="0"/>
        <w:ind w:left="0"/>
        <w:jc w:val="both"/>
      </w:pPr>
      <w:r>
        <w:rPr>
          <w:rFonts w:ascii="Times New Roman"/>
          <w:b w:val="false"/>
          <w:i w:val="false"/>
          <w:color w:val="000000"/>
          <w:sz w:val="28"/>
        </w:rPr>
        <w:t>
      В случае отсутствия одного из членов комиссии в протоколе заседания комиссии указывается причина его отсутствия. Допускается замена члена комиссии, который не может принять участие в работе комиссии по обоснованным причинам, другой соответствующей кандидатурой до начала заседания комиссии на основании письменного представления в произвольной форме соответствующих кандидатур ТД ККМФД и ТД КОМУ (в случае если заказчиком является УЗ), УЗ (если заказчиком является ТД КОМУ).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в редакции приказа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88" w:id="132"/>
    <w:p>
      <w:pPr>
        <w:spacing w:after="0"/>
        <w:ind w:left="0"/>
        <w:jc w:val="both"/>
      </w:pPr>
      <w:r>
        <w:rPr>
          <w:rFonts w:ascii="Times New Roman"/>
          <w:b w:val="false"/>
          <w:i w:val="false"/>
          <w:color w:val="000000"/>
          <w:sz w:val="28"/>
        </w:rPr>
        <w:t>
      50. Не допускается рассмотрение заявок на участие без проведения заседания комиссии.</w:t>
      </w:r>
    </w:p>
    <w:bookmarkEnd w:id="132"/>
    <w:bookmarkStart w:name="z89" w:id="133"/>
    <w:p>
      <w:pPr>
        <w:spacing w:after="0"/>
        <w:ind w:left="0"/>
        <w:jc w:val="both"/>
      </w:pPr>
      <w:r>
        <w:rPr>
          <w:rFonts w:ascii="Times New Roman"/>
          <w:b w:val="false"/>
          <w:i w:val="false"/>
          <w:color w:val="000000"/>
          <w:sz w:val="28"/>
        </w:rPr>
        <w:t>
      51. Секретарь комиссии не позднее трех календарных дней до даты проведения процедуры выбора поставщика оповещает уведомлением в произвольной форме членов комиссии и наблюдателей о сроках заседания комиссии.</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в редакции приказа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90" w:id="134"/>
    <w:p>
      <w:pPr>
        <w:spacing w:after="0"/>
        <w:ind w:left="0"/>
        <w:jc w:val="both"/>
      </w:pPr>
      <w:r>
        <w:rPr>
          <w:rFonts w:ascii="Times New Roman"/>
          <w:b w:val="false"/>
          <w:i w:val="false"/>
          <w:color w:val="000000"/>
          <w:sz w:val="28"/>
        </w:rPr>
        <w:t>
      </w:t>
      </w:r>
      <w:r>
        <w:rPr>
          <w:rFonts w:ascii="Times New Roman"/>
          <w:b w:val="false"/>
          <w:i w:val="false"/>
          <w:color w:val="000000"/>
          <w:sz w:val="28"/>
        </w:rPr>
        <w:t>52. Допускается на заседаниях комиссии при рассмотрении заявок на участие присутствие представителей потенциальных поставщиков на основании доверенности, подписанной руководителем потенциального поставщика и скрепленной печатью (при наличии), и наблюдателей, не вмешиваясь в деятельность комиссий, и проведение аудиозаписи и (или) видеосъемки.</w:t>
      </w:r>
    </w:p>
    <w:bookmarkEnd w:id="134"/>
    <w:p>
      <w:pPr>
        <w:spacing w:after="0"/>
        <w:ind w:left="0"/>
        <w:jc w:val="both"/>
      </w:pPr>
      <w:r>
        <w:rPr>
          <w:rFonts w:ascii="Times New Roman"/>
          <w:b w:val="false"/>
          <w:i w:val="false"/>
          <w:color w:val="000000"/>
          <w:sz w:val="28"/>
        </w:rPr>
        <w:t>
      Представители потенциальных поставщиков и наблюдатели до начала заседания комиссии уведомляют секретаря комиссии о своем участии на заседании комиссии и проведении аудиозаписи и (или) видеосъемки.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в редакции приказа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91" w:id="135"/>
    <w:p>
      <w:pPr>
        <w:spacing w:after="0"/>
        <w:ind w:left="0"/>
        <w:jc w:val="both"/>
      </w:pPr>
      <w:r>
        <w:rPr>
          <w:rFonts w:ascii="Times New Roman"/>
          <w:b w:val="false"/>
          <w:i w:val="false"/>
          <w:color w:val="000000"/>
          <w:sz w:val="28"/>
        </w:rPr>
        <w:t>
      53. На заседании комиссии в ходе рассмотрения заявок на участие секретарь комиссии перечисляет членам комиссии и другим присутствующим представленные заявки на участие и документы, приложенные к ним.</w:t>
      </w:r>
    </w:p>
    <w:bookmarkEnd w:id="135"/>
    <w:bookmarkStart w:name="z92" w:id="136"/>
    <w:p>
      <w:pPr>
        <w:spacing w:after="0"/>
        <w:ind w:left="0"/>
        <w:jc w:val="both"/>
      </w:pPr>
      <w:r>
        <w:rPr>
          <w:rFonts w:ascii="Times New Roman"/>
          <w:b w:val="false"/>
          <w:i w:val="false"/>
          <w:color w:val="000000"/>
          <w:sz w:val="28"/>
        </w:rPr>
        <w:t>
      54. При необходимости уточнения соответствия потенциального поставщика непричастности к процедуре банкротства и (или) ликвидации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и (или) ликвидации.</w:t>
      </w:r>
    </w:p>
    <w:bookmarkEnd w:id="136"/>
    <w:bookmarkStart w:name="z93" w:id="137"/>
    <w:p>
      <w:pPr>
        <w:spacing w:after="0"/>
        <w:ind w:left="0"/>
        <w:jc w:val="both"/>
      </w:pPr>
      <w:r>
        <w:rPr>
          <w:rFonts w:ascii="Times New Roman"/>
          <w:b w:val="false"/>
          <w:i w:val="false"/>
          <w:color w:val="000000"/>
          <w:sz w:val="28"/>
        </w:rPr>
        <w:t xml:space="preserve">
      55. Не допускаются направление запроса и иные действия комиссии, связанные с приведением приложенных к заявке на участие документов в соответствие с предусмотренными </w:t>
      </w:r>
      <w:r>
        <w:rPr>
          <w:rFonts w:ascii="Times New Roman"/>
          <w:b w:val="false"/>
          <w:i w:val="false"/>
          <w:color w:val="000000"/>
          <w:sz w:val="28"/>
        </w:rPr>
        <w:t>пунктами 13</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и </w:t>
      </w:r>
      <w:r>
        <w:rPr>
          <w:rFonts w:ascii="Times New Roman"/>
          <w:b w:val="false"/>
          <w:i w:val="false"/>
          <w:color w:val="000000"/>
          <w:sz w:val="28"/>
        </w:rPr>
        <w:t>61</w:t>
      </w:r>
      <w:r>
        <w:rPr>
          <w:rFonts w:ascii="Times New Roman"/>
          <w:b w:val="false"/>
          <w:i w:val="false"/>
          <w:color w:val="000000"/>
          <w:sz w:val="28"/>
        </w:rPr>
        <w:t xml:space="preserve"> настоящих Правил, заключающиеся в дополнении заявки на участие недостающими документами, замене документов, приложенных в заявке на участие, приведение ненадлежащим образом оформленных документов в соответствие с предусмотренными </w:t>
      </w:r>
      <w:r>
        <w:rPr>
          <w:rFonts w:ascii="Times New Roman"/>
          <w:b w:val="false"/>
          <w:i w:val="false"/>
          <w:color w:val="000000"/>
          <w:sz w:val="28"/>
        </w:rPr>
        <w:t>пунктами 13</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и </w:t>
      </w:r>
      <w:r>
        <w:rPr>
          <w:rFonts w:ascii="Times New Roman"/>
          <w:b w:val="false"/>
          <w:i w:val="false"/>
          <w:color w:val="000000"/>
          <w:sz w:val="28"/>
        </w:rPr>
        <w:t>61</w:t>
      </w:r>
      <w:r>
        <w:rPr>
          <w:rFonts w:ascii="Times New Roman"/>
          <w:b w:val="false"/>
          <w:i w:val="false"/>
          <w:color w:val="000000"/>
          <w:sz w:val="28"/>
        </w:rPr>
        <w:t xml:space="preserve"> настоящих Правил.</w:t>
      </w:r>
    </w:p>
    <w:bookmarkEnd w:id="137"/>
    <w:p>
      <w:pPr>
        <w:spacing w:after="0"/>
        <w:ind w:left="0"/>
        <w:jc w:val="both"/>
      </w:pPr>
      <w:r>
        <w:rPr>
          <w:rFonts w:ascii="Times New Roman"/>
          <w:b w:val="false"/>
          <w:i w:val="false"/>
          <w:color w:val="000000"/>
          <w:sz w:val="28"/>
        </w:rPr>
        <w:t>
      55-1. Комиссия при необходимости создает рабочую группу из членов комиссии и (или) привлекает независимых экспертов и (или) экспертов из профильных специалистов (далее – Рабочая группа) для оценки достоверности, указанных в заявке данных предъявляемым требованиям, путем выезда по месту нахождения потенциального поставщика.</w:t>
      </w:r>
    </w:p>
    <w:p>
      <w:pPr>
        <w:spacing w:after="0"/>
        <w:ind w:left="0"/>
        <w:jc w:val="both"/>
      </w:pPr>
      <w:r>
        <w:rPr>
          <w:rFonts w:ascii="Times New Roman"/>
          <w:b w:val="false"/>
          <w:i w:val="false"/>
          <w:color w:val="000000"/>
          <w:sz w:val="28"/>
        </w:rPr>
        <w:t>
      Рабочая группа дает экспертное заключение по результатам осмотра производственной базы потенциального поставщика, которое оформляется в произвольной форме и прилагается к протоколу заседания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55-1 в соответствии с приказом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94" w:id="138"/>
    <w:p>
      <w:pPr>
        <w:spacing w:after="0"/>
        <w:ind w:left="0"/>
        <w:jc w:val="both"/>
      </w:pPr>
      <w:r>
        <w:rPr>
          <w:rFonts w:ascii="Times New Roman"/>
          <w:b w:val="false"/>
          <w:i w:val="false"/>
          <w:color w:val="000000"/>
          <w:sz w:val="28"/>
        </w:rPr>
        <w:t>
      56. Решение комиссии принимается открытым голосованием и считается принятым, если за него подано большинство голосов от общего количества присутствующих на заседании членов комиссии. В случае равенства голосов, принятым считается решение членов комиссии, за которое проголосовал председатель комиссии, в случае его отсутствия, заместитель председателя комиссии.</w:t>
      </w:r>
    </w:p>
    <w:bookmarkEnd w:id="138"/>
    <w:p>
      <w:pPr>
        <w:spacing w:after="0"/>
        <w:ind w:left="0"/>
        <w:jc w:val="both"/>
      </w:pPr>
      <w:r>
        <w:rPr>
          <w:rFonts w:ascii="Times New Roman"/>
          <w:b w:val="false"/>
          <w:i w:val="false"/>
          <w:color w:val="000000"/>
          <w:sz w:val="28"/>
        </w:rPr>
        <w:t>
      При несогласии с решением комиссии член комиссии представляет председателю мотивированные возражения в письменном виде.</w:t>
      </w:r>
    </w:p>
    <w:bookmarkStart w:name="z95" w:id="139"/>
    <w:p>
      <w:pPr>
        <w:spacing w:after="0"/>
        <w:ind w:left="0"/>
        <w:jc w:val="both"/>
      </w:pPr>
      <w:r>
        <w:rPr>
          <w:rFonts w:ascii="Times New Roman"/>
          <w:b w:val="false"/>
          <w:i w:val="false"/>
          <w:color w:val="000000"/>
          <w:sz w:val="28"/>
        </w:rPr>
        <w:t>
      57. Решения комиссии оформляется секретарем комиссии в виде протокола, который подписывается присутствующими председателем комиссии, его заместителем, другими членами комиссии и парафируется секретарем комиссии.</w:t>
      </w:r>
    </w:p>
    <w:bookmarkEnd w:id="139"/>
    <w:p>
      <w:pPr>
        <w:spacing w:after="0"/>
        <w:ind w:left="0"/>
        <w:jc w:val="both"/>
      </w:pPr>
      <w:r>
        <w:rPr>
          <w:rFonts w:ascii="Times New Roman"/>
          <w:b w:val="false"/>
          <w:i w:val="false"/>
          <w:color w:val="000000"/>
          <w:sz w:val="28"/>
        </w:rPr>
        <w:t>
      Протокол заседания комиссии содержит сведения о присутствующих, отсутствующих членах комиссии, решении, принятом на заседании комиссии с указанием числа голосов (за, против).</w:t>
      </w:r>
    </w:p>
    <w:p>
      <w:pPr>
        <w:spacing w:after="0"/>
        <w:ind w:left="0"/>
        <w:jc w:val="both"/>
      </w:pPr>
      <w:r>
        <w:rPr>
          <w:rFonts w:ascii="Times New Roman"/>
          <w:b w:val="false"/>
          <w:i w:val="false"/>
          <w:color w:val="000000"/>
          <w:sz w:val="28"/>
        </w:rPr>
        <w:t>
      Председатель на основании решения комиссии оглашает перечень потенциальных поставщиков, допущенных и не допущенных к процедуре размещения ГОБМП.</w:t>
      </w:r>
    </w:p>
    <w:p>
      <w:pPr>
        <w:spacing w:after="0"/>
        <w:ind w:left="0"/>
        <w:jc w:val="both"/>
      </w:pPr>
      <w:r>
        <w:rPr>
          <w:rFonts w:ascii="Times New Roman"/>
          <w:b w:val="false"/>
          <w:i w:val="false"/>
          <w:color w:val="000000"/>
          <w:sz w:val="28"/>
        </w:rPr>
        <w:t>
      По запросу потенциального поставщика или его представителя выдается выписка из протокола заседания комиссии относительно принятого решения.</w:t>
      </w:r>
    </w:p>
    <w:bookmarkStart w:name="z96" w:id="140"/>
    <w:p>
      <w:pPr>
        <w:spacing w:after="0"/>
        <w:ind w:left="0"/>
        <w:jc w:val="both"/>
      </w:pPr>
      <w:r>
        <w:rPr>
          <w:rFonts w:ascii="Times New Roman"/>
          <w:b w:val="false"/>
          <w:i w:val="false"/>
          <w:color w:val="000000"/>
          <w:sz w:val="28"/>
        </w:rPr>
        <w:t xml:space="preserve">
      58. Прием и регистрацию заявки на участие осуществляет секретарь комиссии в журнале регистрации заявок на участие в процедуре выбора поставщика услуг по оказанию гарантированного объема бесплатной медицинской помощи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при этом последняя страница журнала заверяется подписью руководителя и скрепляется печатью.</w:t>
      </w:r>
    </w:p>
    <w:bookmarkEnd w:id="140"/>
    <w:bookmarkStart w:name="z97" w:id="141"/>
    <w:p>
      <w:pPr>
        <w:spacing w:after="0"/>
        <w:ind w:left="0"/>
        <w:jc w:val="both"/>
      </w:pPr>
      <w:r>
        <w:rPr>
          <w:rFonts w:ascii="Times New Roman"/>
          <w:b w:val="false"/>
          <w:i w:val="false"/>
          <w:color w:val="000000"/>
          <w:sz w:val="28"/>
        </w:rPr>
        <w:t>
      59. Заявка на участие представляется потенциальным поставщиком или его представителем по доверенности секретарю комиссии в прошитом виде с пронумерованными страницами без исправлений и помарок, при этом последняя страница заверяется подписью руководителя и скрепляется печатью.</w:t>
      </w:r>
    </w:p>
    <w:bookmarkEnd w:id="141"/>
    <w:bookmarkStart w:name="z98" w:id="142"/>
    <w:p>
      <w:pPr>
        <w:spacing w:after="0"/>
        <w:ind w:left="0"/>
        <w:jc w:val="both"/>
      </w:pPr>
      <w:r>
        <w:rPr>
          <w:rFonts w:ascii="Times New Roman"/>
          <w:b w:val="false"/>
          <w:i w:val="false"/>
          <w:color w:val="000000"/>
          <w:sz w:val="28"/>
        </w:rPr>
        <w:t>
      60. Потенциальному поставщику после регистрации заявки на участие секретарем комиссии выдается:</w:t>
      </w:r>
    </w:p>
    <w:bookmarkEnd w:id="142"/>
    <w:bookmarkStart w:name="z159" w:id="143"/>
    <w:p>
      <w:pPr>
        <w:spacing w:after="0"/>
        <w:ind w:left="0"/>
        <w:jc w:val="both"/>
      </w:pPr>
      <w:r>
        <w:rPr>
          <w:rFonts w:ascii="Times New Roman"/>
          <w:b w:val="false"/>
          <w:i w:val="false"/>
          <w:color w:val="000000"/>
          <w:sz w:val="28"/>
        </w:rPr>
        <w:t xml:space="preserve">
      расписка о приеме документов по форме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настоящим Правилам. </w:t>
      </w:r>
    </w:p>
    <w:bookmarkEnd w:id="143"/>
    <w:bookmarkStart w:name="z160" w:id="144"/>
    <w:p>
      <w:pPr>
        <w:spacing w:after="0"/>
        <w:ind w:left="0"/>
        <w:jc w:val="both"/>
      </w:pPr>
      <w:r>
        <w:rPr>
          <w:rFonts w:ascii="Times New Roman"/>
          <w:b w:val="false"/>
          <w:i w:val="false"/>
          <w:color w:val="000000"/>
          <w:sz w:val="28"/>
        </w:rPr>
        <w:t xml:space="preserve">
      расписка об отказе в приеме документов по форме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настоящим Правилам в случаях:</w:t>
      </w:r>
    </w:p>
    <w:bookmarkEnd w:id="144"/>
    <w:bookmarkStart w:name="z161" w:id="145"/>
    <w:p>
      <w:pPr>
        <w:spacing w:after="0"/>
        <w:ind w:left="0"/>
        <w:jc w:val="both"/>
      </w:pPr>
      <w:r>
        <w:rPr>
          <w:rFonts w:ascii="Times New Roman"/>
          <w:b w:val="false"/>
          <w:i w:val="false"/>
          <w:color w:val="000000"/>
          <w:sz w:val="28"/>
        </w:rPr>
        <w:t>
      1) заявка на участие и документы, прилагаемые к ней, оформлены ненадлежащим образом;</w:t>
      </w:r>
    </w:p>
    <w:bookmarkEnd w:id="145"/>
    <w:p>
      <w:pPr>
        <w:spacing w:after="0"/>
        <w:ind w:left="0"/>
        <w:jc w:val="both"/>
      </w:pPr>
      <w:r>
        <w:rPr>
          <w:rFonts w:ascii="Times New Roman"/>
          <w:b w:val="false"/>
          <w:i w:val="false"/>
          <w:color w:val="000000"/>
          <w:sz w:val="28"/>
        </w:rPr>
        <w:t xml:space="preserve">
      2) к заявке на участие прилагается неполный пакет документов по перечню, предусмотренному </w:t>
      </w:r>
      <w:r>
        <w:rPr>
          <w:rFonts w:ascii="Times New Roman"/>
          <w:b w:val="false"/>
          <w:i w:val="false"/>
          <w:color w:val="000000"/>
          <w:sz w:val="28"/>
        </w:rPr>
        <w:t>пунктом 61</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в редакции приказа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99" w:id="146"/>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61. Потенциальный поставщик предоставляет заказчику заявку на участие в процедуре выбора поставщика услуг ГОБМП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 в срок, определенный заказчиком.</w:t>
      </w:r>
    </w:p>
    <w:bookmarkEnd w:id="146"/>
    <w:bookmarkStart w:name="z164" w:id="147"/>
    <w:p>
      <w:pPr>
        <w:spacing w:after="0"/>
        <w:ind w:left="0"/>
        <w:jc w:val="both"/>
      </w:pPr>
      <w:r>
        <w:rPr>
          <w:rFonts w:ascii="Times New Roman"/>
          <w:b w:val="false"/>
          <w:i w:val="false"/>
          <w:color w:val="000000"/>
          <w:sz w:val="28"/>
        </w:rPr>
        <w:t>
      К заявке на участие прилагаются следующие документы потенциального поставщика:</w:t>
      </w:r>
    </w:p>
    <w:bookmarkEnd w:id="147"/>
    <w:bookmarkStart w:name="z165" w:id="148"/>
    <w:p>
      <w:pPr>
        <w:spacing w:after="0"/>
        <w:ind w:left="0"/>
        <w:jc w:val="both"/>
      </w:pPr>
      <w:r>
        <w:rPr>
          <w:rFonts w:ascii="Times New Roman"/>
          <w:b w:val="false"/>
          <w:i w:val="false"/>
          <w:color w:val="000000"/>
          <w:sz w:val="28"/>
        </w:rPr>
        <w:t>
      1) нотариально засвидетельствованные копии:</w:t>
      </w:r>
    </w:p>
    <w:bookmarkEnd w:id="148"/>
    <w:bookmarkStart w:name="z166" w:id="149"/>
    <w:p>
      <w:pPr>
        <w:spacing w:after="0"/>
        <w:ind w:left="0"/>
        <w:jc w:val="both"/>
      </w:pPr>
      <w:r>
        <w:rPr>
          <w:rFonts w:ascii="Times New Roman"/>
          <w:b w:val="false"/>
          <w:i w:val="false"/>
          <w:color w:val="000000"/>
          <w:sz w:val="28"/>
        </w:rPr>
        <w:t>
      свидетельства или справки о государственной регистрации (перерегистрации) юридического лица (электронная версия справки нотариально не свидетельствуется);</w:t>
      </w:r>
    </w:p>
    <w:bookmarkEnd w:id="149"/>
    <w:bookmarkStart w:name="z167" w:id="150"/>
    <w:p>
      <w:pPr>
        <w:spacing w:after="0"/>
        <w:ind w:left="0"/>
        <w:jc w:val="both"/>
      </w:pPr>
      <w:r>
        <w:rPr>
          <w:rFonts w:ascii="Times New Roman"/>
          <w:b w:val="false"/>
          <w:i w:val="false"/>
          <w:color w:val="000000"/>
          <w:sz w:val="28"/>
        </w:rPr>
        <w:t>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(для физического лица);</w:t>
      </w:r>
    </w:p>
    <w:bookmarkEnd w:id="150"/>
    <w:bookmarkStart w:name="z168" w:id="151"/>
    <w:p>
      <w:pPr>
        <w:spacing w:after="0"/>
        <w:ind w:left="0"/>
        <w:jc w:val="both"/>
      </w:pPr>
      <w:r>
        <w:rPr>
          <w:rFonts w:ascii="Times New Roman"/>
          <w:b w:val="false"/>
          <w:i w:val="false"/>
          <w:color w:val="000000"/>
          <w:sz w:val="28"/>
        </w:rPr>
        <w:t>
      договора доверительного управления (при наличии);</w:t>
      </w:r>
    </w:p>
    <w:bookmarkEnd w:id="151"/>
    <w:bookmarkStart w:name="z169" w:id="152"/>
    <w:p>
      <w:pPr>
        <w:spacing w:after="0"/>
        <w:ind w:left="0"/>
        <w:jc w:val="both"/>
      </w:pPr>
      <w:r>
        <w:rPr>
          <w:rFonts w:ascii="Times New Roman"/>
          <w:b w:val="false"/>
          <w:i w:val="false"/>
          <w:color w:val="000000"/>
          <w:sz w:val="28"/>
        </w:rPr>
        <w:t>
      лицензии на занятие медицинской деятельностью и приложений к ним, подтверждающих право на оказание заявленных медицинских услуг и расположение производственной базы потенциального поставщика по месту их оказания на территории, указанной заказчиком в извещении об осуществлении процедуры выбора поставщика (электронные лицензия и приложения к ней нотариально не свидетельствуется);</w:t>
      </w:r>
    </w:p>
    <w:bookmarkEnd w:id="152"/>
    <w:bookmarkStart w:name="z170" w:id="153"/>
    <w:p>
      <w:pPr>
        <w:spacing w:after="0"/>
        <w:ind w:left="0"/>
        <w:jc w:val="both"/>
      </w:pPr>
      <w:r>
        <w:rPr>
          <w:rFonts w:ascii="Times New Roman"/>
          <w:b w:val="false"/>
          <w:i w:val="false"/>
          <w:color w:val="000000"/>
          <w:sz w:val="28"/>
        </w:rPr>
        <w:t>
      лицензии на осуществление деятельности в сфере оборота наркотических средств, психотропных веществ и прекурсоров и приложения к ней (электронные лицензия и приложения к ней нотариально не свидетельствуется), в случае подачи заявки на оказание стационарной медицинской помощи (при необходимости);</w:t>
      </w:r>
    </w:p>
    <w:bookmarkEnd w:id="153"/>
    <w:bookmarkStart w:name="z171" w:id="154"/>
    <w:p>
      <w:pPr>
        <w:spacing w:after="0"/>
        <w:ind w:left="0"/>
        <w:jc w:val="both"/>
      </w:pPr>
      <w:r>
        <w:rPr>
          <w:rFonts w:ascii="Times New Roman"/>
          <w:b w:val="false"/>
          <w:i w:val="false"/>
          <w:color w:val="000000"/>
          <w:sz w:val="28"/>
        </w:rPr>
        <w:t>
      лицензии и (или) приложений к лицензии в сфере использования атомной энергии, подтверждающих право на оказание заявленных медицинских услуг (электронные лицензия и приложения к ней нотариально не свидетельствуется) (при необходимости);</w:t>
      </w:r>
    </w:p>
    <w:bookmarkEnd w:id="154"/>
    <w:bookmarkStart w:name="z172" w:id="155"/>
    <w:p>
      <w:pPr>
        <w:spacing w:after="0"/>
        <w:ind w:left="0"/>
        <w:jc w:val="both"/>
      </w:pPr>
      <w:r>
        <w:rPr>
          <w:rFonts w:ascii="Times New Roman"/>
          <w:b w:val="false"/>
          <w:i w:val="false"/>
          <w:color w:val="000000"/>
          <w:sz w:val="28"/>
        </w:rPr>
        <w:t>
      2) копии:</w:t>
      </w:r>
    </w:p>
    <w:bookmarkEnd w:id="155"/>
    <w:bookmarkStart w:name="z173" w:id="156"/>
    <w:p>
      <w:pPr>
        <w:spacing w:after="0"/>
        <w:ind w:left="0"/>
        <w:jc w:val="both"/>
      </w:pPr>
      <w:r>
        <w:rPr>
          <w:rFonts w:ascii="Times New Roman"/>
          <w:b w:val="false"/>
          <w:i w:val="false"/>
          <w:color w:val="000000"/>
          <w:sz w:val="28"/>
        </w:rPr>
        <w:t>
      документа, удостоверяющего личность (для физического лица);</w:t>
      </w:r>
    </w:p>
    <w:bookmarkEnd w:id="156"/>
    <w:bookmarkStart w:name="z174" w:id="157"/>
    <w:p>
      <w:pPr>
        <w:spacing w:after="0"/>
        <w:ind w:left="0"/>
        <w:jc w:val="both"/>
      </w:pPr>
      <w:r>
        <w:rPr>
          <w:rFonts w:ascii="Times New Roman"/>
          <w:b w:val="false"/>
          <w:i w:val="false"/>
          <w:color w:val="000000"/>
          <w:sz w:val="28"/>
        </w:rPr>
        <w:t>
      устава (в случае, если в уставе не указан состав учредителей, участников или акционеров, также представляются выписка о составе учредителей, участников или нотариально засвидетельствованная копия учредительного договора, или выписка из реестра держателей акций);</w:t>
      </w:r>
    </w:p>
    <w:bookmarkEnd w:id="157"/>
    <w:bookmarkStart w:name="z175" w:id="158"/>
    <w:p>
      <w:pPr>
        <w:spacing w:after="0"/>
        <w:ind w:left="0"/>
        <w:jc w:val="both"/>
      </w:pPr>
      <w:r>
        <w:rPr>
          <w:rFonts w:ascii="Times New Roman"/>
          <w:b w:val="false"/>
          <w:i w:val="false"/>
          <w:color w:val="000000"/>
          <w:sz w:val="28"/>
        </w:rPr>
        <w:t>
      свидетельства об аккредитации в сфере здравоохранения (при его наличии);</w:t>
      </w:r>
    </w:p>
    <w:bookmarkEnd w:id="158"/>
    <w:bookmarkStart w:name="z176" w:id="159"/>
    <w:p>
      <w:pPr>
        <w:spacing w:after="0"/>
        <w:ind w:left="0"/>
        <w:jc w:val="both"/>
      </w:pPr>
      <w:r>
        <w:rPr>
          <w:rFonts w:ascii="Times New Roman"/>
          <w:b w:val="false"/>
          <w:i w:val="false"/>
          <w:color w:val="000000"/>
          <w:sz w:val="28"/>
        </w:rPr>
        <w:t>
      документа, подтверждающего наличие сертифицированной системы (сертифицированных систем) менеджмента качества в соответствии с требованиями национальных стандартов по оказываемым услугам (при его наличии);</w:t>
      </w:r>
    </w:p>
    <w:bookmarkEnd w:id="159"/>
    <w:bookmarkStart w:name="z177" w:id="160"/>
    <w:p>
      <w:pPr>
        <w:spacing w:after="0"/>
        <w:ind w:left="0"/>
        <w:jc w:val="both"/>
      </w:pPr>
      <w:r>
        <w:rPr>
          <w:rFonts w:ascii="Times New Roman"/>
          <w:b w:val="false"/>
          <w:i w:val="false"/>
          <w:color w:val="000000"/>
          <w:sz w:val="28"/>
        </w:rPr>
        <w:t xml:space="preserve">
      заключения проведенной оценки соответствия медицинской организации к оказанию высокотехнологичных медицинских услуг, выданного ТД ККМФД в порядке, определенном </w:t>
      </w:r>
      <w:r>
        <w:rPr>
          <w:rFonts w:ascii="Times New Roman"/>
          <w:b w:val="false"/>
          <w:i w:val="false"/>
          <w:color w:val="000000"/>
          <w:sz w:val="28"/>
        </w:rPr>
        <w:t>статьей 42</w:t>
      </w:r>
      <w:r>
        <w:rPr>
          <w:rFonts w:ascii="Times New Roman"/>
          <w:b w:val="false"/>
          <w:i w:val="false"/>
          <w:color w:val="000000"/>
          <w:sz w:val="28"/>
        </w:rPr>
        <w:t xml:space="preserve"> Кодекса (в случае подачи заявки на оказание консультативно-диагностической помощи, стационарной и стационарозамещающей медицинской помощи);</w:t>
      </w:r>
    </w:p>
    <w:bookmarkEnd w:id="160"/>
    <w:bookmarkStart w:name="z178" w:id="161"/>
    <w:p>
      <w:pPr>
        <w:spacing w:after="0"/>
        <w:ind w:left="0"/>
        <w:jc w:val="both"/>
      </w:pPr>
      <w:r>
        <w:rPr>
          <w:rFonts w:ascii="Times New Roman"/>
          <w:b w:val="false"/>
          <w:i w:val="false"/>
          <w:color w:val="000000"/>
          <w:sz w:val="28"/>
        </w:rPr>
        <w:t xml:space="preserve">
      решения уполномоченного органа о включении потенциального поставщика в </w:t>
      </w:r>
      <w:r>
        <w:rPr>
          <w:rFonts w:ascii="Times New Roman"/>
          <w:b w:val="false"/>
          <w:i w:val="false"/>
          <w:color w:val="000000"/>
          <w:sz w:val="28"/>
        </w:rPr>
        <w:t>перечень</w:t>
      </w:r>
      <w:r>
        <w:rPr>
          <w:rFonts w:ascii="Times New Roman"/>
          <w:b w:val="false"/>
          <w:i w:val="false"/>
          <w:color w:val="000000"/>
          <w:sz w:val="28"/>
        </w:rPr>
        <w:t xml:space="preserve"> организаций здравоохранения по изъятию, заготовке, хранению, консервации, транспортировке тканей (части ткани) или органов (части органов) и трансплантации тканей (части тканей) или органов (части органов) в порядке, определенном Правилами формирования перечня организаций здравоохранения по изъятию, заготовке, хранению, консервации, транспортировке тканей (части ткани), или органов (части органов) и трансплантации тканей (части тканей) или органов (части органов), утвержденными приказом Министра здравоохранения и социального развития Республики Казахстан от 29 июня 2015 года № 534 (зарегистрирован в Реестре государственной регистрации нормативных правовых актов Республики Казахстан за № 11743) (в случае подачи заявки на участие по оказанию ВТМУ);</w:t>
      </w:r>
    </w:p>
    <w:bookmarkEnd w:id="161"/>
    <w:bookmarkStart w:name="z179" w:id="162"/>
    <w:p>
      <w:pPr>
        <w:spacing w:after="0"/>
        <w:ind w:left="0"/>
        <w:jc w:val="both"/>
      </w:pPr>
      <w:r>
        <w:rPr>
          <w:rFonts w:ascii="Times New Roman"/>
          <w:b w:val="false"/>
          <w:i w:val="false"/>
          <w:color w:val="000000"/>
          <w:sz w:val="28"/>
        </w:rPr>
        <w:t xml:space="preserve">
      3) гарантийное обязательство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 с приложением информации, подтверждающей наличие у него запаса материальных ресурсов на срок не менее одного месяца по лекарственным средствам и изделиям медицинского назначения, по продуктам питания с подтверждением организации питания при самостоятельном участии или с привлечением на договорной основе объекта общественного питания, соответствующего требованиям </w:t>
      </w:r>
      <w:r>
        <w:rPr>
          <w:rFonts w:ascii="Times New Roman"/>
          <w:b w:val="false"/>
          <w:i w:val="false"/>
          <w:color w:val="000000"/>
          <w:sz w:val="28"/>
        </w:rPr>
        <w:t>Санитарных правил</w:t>
      </w:r>
      <w:r>
        <w:rPr>
          <w:rFonts w:ascii="Times New Roman"/>
          <w:b w:val="false"/>
          <w:i w:val="false"/>
          <w:color w:val="000000"/>
          <w:sz w:val="28"/>
        </w:rPr>
        <w:t xml:space="preserve"> "Санитарно-эпидемиологические требования к объектам общественного питания", утвержденных приказом Министра национальной экономики Республики Казахстан от 19 марта 2015 года № 234 (зарегистрирован в Реестре государственной регистрации нормативных правовых актов Республики Казахстан за № 10982) (в случае подачи заявки на оказание стационарной медицинской помощи и стационарозамещающей медицинской помощи при оказании услуг программного амбулаторного гемодиализа) для оказания услуг со дня определения его поставщиком до получения оплаты, предусмотренной условиями договора;</w:t>
      </w:r>
    </w:p>
    <w:bookmarkEnd w:id="162"/>
    <w:bookmarkStart w:name="z180" w:id="163"/>
    <w:p>
      <w:pPr>
        <w:spacing w:after="0"/>
        <w:ind w:left="0"/>
        <w:jc w:val="both"/>
      </w:pPr>
      <w:r>
        <w:rPr>
          <w:rFonts w:ascii="Times New Roman"/>
          <w:b w:val="false"/>
          <w:i w:val="false"/>
          <w:color w:val="000000"/>
          <w:sz w:val="28"/>
        </w:rPr>
        <w:t xml:space="preserve">
      4) гарантийное письмо о соответствии стандартам в области здравоохранения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7 Кодекса (при наличии свидетельства об аккредитации гарантийное письмо не представляется) по форме согласно приложению 20-1 к настоящим Правилам;</w:t>
      </w:r>
    </w:p>
    <w:bookmarkEnd w:id="163"/>
    <w:bookmarkStart w:name="z181" w:id="164"/>
    <w:p>
      <w:pPr>
        <w:spacing w:after="0"/>
        <w:ind w:left="0"/>
        <w:jc w:val="both"/>
      </w:pPr>
      <w:r>
        <w:rPr>
          <w:rFonts w:ascii="Times New Roman"/>
          <w:b w:val="false"/>
          <w:i w:val="false"/>
          <w:color w:val="000000"/>
          <w:sz w:val="28"/>
        </w:rPr>
        <w:t>
      5) гарантийное обязательство по форме согласно приложению 20-2 к настоящим Правилам с приложением информации, подтверждающей наличие транспортного средства, или привлечение организации, оказывающей транспортные услуги, на договорной основе (в случае подачи заявки на оказание первичной медико-санитарной помощи, стационарозамещающей медицинской помощи при оказании услуг программного амбулаторного гемодиализа);</w:t>
      </w:r>
    </w:p>
    <w:bookmarkEnd w:id="164"/>
    <w:bookmarkStart w:name="z182" w:id="165"/>
    <w:p>
      <w:pPr>
        <w:spacing w:after="0"/>
        <w:ind w:left="0"/>
        <w:jc w:val="both"/>
      </w:pPr>
      <w:r>
        <w:rPr>
          <w:rFonts w:ascii="Times New Roman"/>
          <w:b w:val="false"/>
          <w:i w:val="false"/>
          <w:color w:val="000000"/>
          <w:sz w:val="28"/>
        </w:rPr>
        <w:t>
      6) информация о кредиторской задолженности на текущий период;</w:t>
      </w:r>
    </w:p>
    <w:bookmarkEnd w:id="165"/>
    <w:bookmarkStart w:name="z183" w:id="166"/>
    <w:p>
      <w:pPr>
        <w:spacing w:after="0"/>
        <w:ind w:left="0"/>
        <w:jc w:val="both"/>
      </w:pPr>
      <w:r>
        <w:rPr>
          <w:rFonts w:ascii="Times New Roman"/>
          <w:b w:val="false"/>
          <w:i w:val="false"/>
          <w:color w:val="000000"/>
          <w:sz w:val="28"/>
        </w:rPr>
        <w:t xml:space="preserve">
      7) сведения о квалификации медицинских работников с медицинским образованием по форме согласно приложению 3 к настоящим Правилам (при наличии свидетельства об аккредитации выданного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аккредитации в области здравоохранения, утвержденных приказом Министра здравоохранения и социального развития Республики Казахстан от 10 марта 2015 года № 127 (зарегистрирован в Реестре государственной регистрации нормативных правовых актов Республики Казахстан за № 10735) данные сведения не представляются); </w:t>
      </w:r>
    </w:p>
    <w:bookmarkEnd w:id="166"/>
    <w:bookmarkStart w:name="z184" w:id="167"/>
    <w:p>
      <w:pPr>
        <w:spacing w:after="0"/>
        <w:ind w:left="0"/>
        <w:jc w:val="both"/>
      </w:pPr>
      <w:r>
        <w:rPr>
          <w:rFonts w:ascii="Times New Roman"/>
          <w:b w:val="false"/>
          <w:i w:val="false"/>
          <w:color w:val="000000"/>
          <w:sz w:val="28"/>
        </w:rPr>
        <w:t>
      8) сведения о видах и формах медицинской помощи по форме согласно приложению 21 к настоящим Правилам;</w:t>
      </w:r>
    </w:p>
    <w:bookmarkEnd w:id="167"/>
    <w:bookmarkStart w:name="z185" w:id="168"/>
    <w:p>
      <w:pPr>
        <w:spacing w:after="0"/>
        <w:ind w:left="0"/>
        <w:jc w:val="both"/>
      </w:pPr>
      <w:r>
        <w:rPr>
          <w:rFonts w:ascii="Times New Roman"/>
          <w:b w:val="false"/>
          <w:i w:val="false"/>
          <w:color w:val="000000"/>
          <w:sz w:val="28"/>
        </w:rPr>
        <w:t>
      9) выписка из протокола по итогам кампании прикрепления граждан Республики Казахстан и оралманов к субъектам здравоохранения, оказывающим ПМСП, по форме согласно приложению 6 к настоящим Правилам или сведения о численности прикрепленного населения к потенциальным поставщикам ПМСП, не участвовавших в кампании прикрепления граждан Республики Казахстан и оралманов к субъектам здравоохранения, оказывающим ПМСП по форме согласно приложению 6-1 к настоящим Правилам;</w:t>
      </w:r>
    </w:p>
    <w:bookmarkEnd w:id="168"/>
    <w:bookmarkStart w:name="z186" w:id="169"/>
    <w:p>
      <w:pPr>
        <w:spacing w:after="0"/>
        <w:ind w:left="0"/>
        <w:jc w:val="both"/>
      </w:pPr>
      <w:r>
        <w:rPr>
          <w:rFonts w:ascii="Times New Roman"/>
          <w:b w:val="false"/>
          <w:i w:val="false"/>
          <w:color w:val="000000"/>
          <w:sz w:val="28"/>
        </w:rPr>
        <w:t>
      10) сведения о коечном фонде по форме согласно приложению 22 к настоящим Правилам;</w:t>
      </w:r>
    </w:p>
    <w:bookmarkEnd w:id="169"/>
    <w:bookmarkStart w:name="z187" w:id="170"/>
    <w:p>
      <w:pPr>
        <w:spacing w:after="0"/>
        <w:ind w:left="0"/>
        <w:jc w:val="both"/>
      </w:pPr>
      <w:r>
        <w:rPr>
          <w:rFonts w:ascii="Times New Roman"/>
          <w:b w:val="false"/>
          <w:i w:val="false"/>
          <w:color w:val="000000"/>
          <w:sz w:val="28"/>
        </w:rPr>
        <w:t>
      11) сведения о наличии медицинской техники по форме согласно приложению 23 к настоящим Правилам.</w:t>
      </w:r>
    </w:p>
    <w:bookmarkEnd w:id="170"/>
    <w:bookmarkStart w:name="z188" w:id="171"/>
    <w:p>
      <w:pPr>
        <w:spacing w:after="0"/>
        <w:ind w:left="0"/>
        <w:jc w:val="both"/>
      </w:pPr>
      <w:r>
        <w:rPr>
          <w:rFonts w:ascii="Times New Roman"/>
          <w:b w:val="false"/>
          <w:i w:val="false"/>
          <w:color w:val="000000"/>
          <w:sz w:val="28"/>
        </w:rPr>
        <w:t xml:space="preserve">
      Потенциальный поставщик, не являющийся резидентом Республики Казахстан, в подтверждение его соответствия требованиям, предъявляемым к потенциальному поставщику согласно </w:t>
      </w:r>
      <w:r>
        <w:rPr>
          <w:rFonts w:ascii="Times New Roman"/>
          <w:b w:val="false"/>
          <w:i w:val="false"/>
          <w:color w:val="000000"/>
          <w:sz w:val="28"/>
        </w:rPr>
        <w:t>пункту 6</w:t>
      </w:r>
      <w:r>
        <w:rPr>
          <w:rFonts w:ascii="Times New Roman"/>
          <w:b w:val="false"/>
          <w:i w:val="false"/>
          <w:color w:val="000000"/>
          <w:sz w:val="28"/>
        </w:rPr>
        <w:t xml:space="preserve"> настоящих Правил, представляет документы, предусмотренные настоящим пунктом.</w:t>
      </w:r>
    </w:p>
    <w:bookmarkEnd w:id="171"/>
    <w:bookmarkStart w:name="z189" w:id="172"/>
    <w:p>
      <w:pPr>
        <w:spacing w:after="0"/>
        <w:ind w:left="0"/>
        <w:jc w:val="both"/>
      </w:pPr>
      <w:r>
        <w:rPr>
          <w:rFonts w:ascii="Times New Roman"/>
          <w:b w:val="false"/>
          <w:i w:val="false"/>
          <w:color w:val="000000"/>
          <w:sz w:val="28"/>
        </w:rPr>
        <w:t xml:space="preserve">
      Заявка на участие и прилагаемые к ней документы подписываются руководителем потенциального поставщика. </w:t>
      </w:r>
    </w:p>
    <w:bookmarkEnd w:id="172"/>
    <w:p>
      <w:pPr>
        <w:spacing w:after="0"/>
        <w:ind w:left="0"/>
        <w:jc w:val="both"/>
      </w:pPr>
      <w:r>
        <w:rPr>
          <w:rFonts w:ascii="Times New Roman"/>
          <w:b w:val="false"/>
          <w:i w:val="false"/>
          <w:color w:val="000000"/>
          <w:sz w:val="28"/>
        </w:rPr>
        <w:t>
      Допускается предоставление заявки на участие и документов, прилагаемых к ней, доверенным лицом потенциального поставщика на основании доверенности на право подачи заявки на участие, выданной потенциальным поставщиком, заверенной подписью руководителя и скрепленной печатью (при наличии).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в редакции приказа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100" w:id="173"/>
    <w:p>
      <w:pPr>
        <w:spacing w:after="0"/>
        <w:ind w:left="0"/>
        <w:jc w:val="both"/>
      </w:pPr>
      <w:r>
        <w:rPr>
          <w:rFonts w:ascii="Times New Roman"/>
          <w:b w:val="false"/>
          <w:i w:val="false"/>
          <w:color w:val="000000"/>
          <w:sz w:val="28"/>
        </w:rPr>
        <w:t xml:space="preserve">
      62. Комиссия в течение трех рабочих дней со дня истечения окончательного срока представления заявок на участие, указанного в объявлении, рассматривает заявки на участие и принимает решение о соответствии (несоответствии) требованиям, предъявляемым </w:t>
      </w:r>
      <w:r>
        <w:rPr>
          <w:rFonts w:ascii="Times New Roman"/>
          <w:b w:val="false"/>
          <w:i w:val="false"/>
          <w:color w:val="000000"/>
          <w:sz w:val="28"/>
        </w:rPr>
        <w:t>пунктом 6</w:t>
      </w:r>
      <w:r>
        <w:rPr>
          <w:rFonts w:ascii="Times New Roman"/>
          <w:b w:val="false"/>
          <w:i w:val="false"/>
          <w:color w:val="000000"/>
          <w:sz w:val="28"/>
        </w:rPr>
        <w:t xml:space="preserve"> настоящих Правил, потенциальному поставщику для участия в оказании ГОБМП на соответствующий год, которое оформляется протоколом по форме согласно приложению 25 к настоящим Правилам.</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в редакции приказа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101" w:id="174"/>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63. Комиссия, определяет потенциальных поставщиков несоответствующих требованиям, предъявляемым </w:t>
      </w:r>
      <w:r>
        <w:rPr>
          <w:rFonts w:ascii="Times New Roman"/>
          <w:b w:val="false"/>
          <w:i w:val="false"/>
          <w:color w:val="000000"/>
          <w:sz w:val="28"/>
        </w:rPr>
        <w:t>пунктом 6</w:t>
      </w:r>
      <w:r>
        <w:rPr>
          <w:rFonts w:ascii="Times New Roman"/>
          <w:b w:val="false"/>
          <w:i w:val="false"/>
          <w:color w:val="000000"/>
          <w:sz w:val="28"/>
        </w:rPr>
        <w:t xml:space="preserve"> настоящих Правил и признает их, не допущенными к процедуре размещения ГОБМП, в случаях:</w:t>
      </w:r>
    </w:p>
    <w:bookmarkEnd w:id="174"/>
    <w:bookmarkStart w:name="z193" w:id="175"/>
    <w:p>
      <w:pPr>
        <w:spacing w:after="0"/>
        <w:ind w:left="0"/>
        <w:jc w:val="both"/>
      </w:pPr>
      <w:r>
        <w:rPr>
          <w:rFonts w:ascii="Times New Roman"/>
          <w:b w:val="false"/>
          <w:i w:val="false"/>
          <w:color w:val="000000"/>
          <w:sz w:val="28"/>
        </w:rPr>
        <w:t xml:space="preserve">
      1) представления недостоверных документов и информации в документах, предусмотренных </w:t>
      </w:r>
      <w:r>
        <w:rPr>
          <w:rFonts w:ascii="Times New Roman"/>
          <w:b w:val="false"/>
          <w:i w:val="false"/>
          <w:color w:val="000000"/>
          <w:sz w:val="28"/>
        </w:rPr>
        <w:t>пунктом 61</w:t>
      </w:r>
      <w:r>
        <w:rPr>
          <w:rFonts w:ascii="Times New Roman"/>
          <w:b w:val="false"/>
          <w:i w:val="false"/>
          <w:color w:val="000000"/>
          <w:sz w:val="28"/>
        </w:rPr>
        <w:t xml:space="preserve"> настоящих Правил;</w:t>
      </w:r>
    </w:p>
    <w:bookmarkEnd w:id="175"/>
    <w:bookmarkStart w:name="z194" w:id="176"/>
    <w:p>
      <w:pPr>
        <w:spacing w:after="0"/>
        <w:ind w:left="0"/>
        <w:jc w:val="both"/>
      </w:pPr>
      <w:r>
        <w:rPr>
          <w:rFonts w:ascii="Times New Roman"/>
          <w:b w:val="false"/>
          <w:i w:val="false"/>
          <w:color w:val="000000"/>
          <w:sz w:val="28"/>
        </w:rPr>
        <w:t>
      2) несоответствия заявленной медицинской помощи сведениям, указанным в представленных документах;</w:t>
      </w:r>
    </w:p>
    <w:bookmarkEnd w:id="176"/>
    <w:bookmarkStart w:name="z195" w:id="177"/>
    <w:p>
      <w:pPr>
        <w:spacing w:after="0"/>
        <w:ind w:left="0"/>
        <w:jc w:val="both"/>
      </w:pPr>
      <w:r>
        <w:rPr>
          <w:rFonts w:ascii="Times New Roman"/>
          <w:b w:val="false"/>
          <w:i w:val="false"/>
          <w:color w:val="000000"/>
          <w:sz w:val="28"/>
        </w:rPr>
        <w:t>
      3) расположения производственной базы потенциального поставщика или его представительства (при подаче заявки на участие представительством), указанной в представленных документах, вне территории, определенной заказчиком в извещении об осуществлении процедуры выбора поставщика;</w:t>
      </w:r>
    </w:p>
    <w:bookmarkEnd w:id="177"/>
    <w:p>
      <w:pPr>
        <w:spacing w:after="0"/>
        <w:ind w:left="0"/>
        <w:jc w:val="both"/>
      </w:pPr>
      <w:r>
        <w:rPr>
          <w:rFonts w:ascii="Times New Roman"/>
          <w:b w:val="false"/>
          <w:i w:val="false"/>
          <w:color w:val="000000"/>
          <w:sz w:val="28"/>
        </w:rPr>
        <w:t xml:space="preserve">
      4) к заявке на участие прилагается неполный пакет документов по перечню, предусмотренному </w:t>
      </w:r>
      <w:r>
        <w:rPr>
          <w:rFonts w:ascii="Times New Roman"/>
          <w:b w:val="false"/>
          <w:i w:val="false"/>
          <w:color w:val="000000"/>
          <w:sz w:val="28"/>
        </w:rPr>
        <w:t>пунктом 61</w:t>
      </w:r>
      <w:r>
        <w:rPr>
          <w:rFonts w:ascii="Times New Roman"/>
          <w:b w:val="false"/>
          <w:i w:val="false"/>
          <w:color w:val="000000"/>
          <w:sz w:val="28"/>
        </w:rPr>
        <w:t xml:space="preserve"> настоящих Правил, подтверждающих соответствие заявленной медицинской помощи стандартам в области здравоохранения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7 Кодекса.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в редакции приказа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102" w:id="178"/>
    <w:p>
      <w:pPr>
        <w:spacing w:after="0"/>
        <w:ind w:left="0"/>
        <w:jc w:val="both"/>
      </w:pPr>
      <w:r>
        <w:rPr>
          <w:rFonts w:ascii="Times New Roman"/>
          <w:b w:val="false"/>
          <w:i w:val="false"/>
          <w:color w:val="000000"/>
          <w:sz w:val="28"/>
        </w:rPr>
        <w:t>
      </w:t>
      </w:r>
      <w:r>
        <w:rPr>
          <w:rFonts w:ascii="Times New Roman"/>
          <w:b w:val="false"/>
          <w:i w:val="false"/>
          <w:color w:val="000000"/>
          <w:sz w:val="28"/>
        </w:rPr>
        <w:t>64. В день принятия решения комиссии председатель комиссии оглашает перечень потенциальных поставщиков:</w:t>
      </w:r>
    </w:p>
    <w:bookmarkEnd w:id="178"/>
    <w:bookmarkStart w:name="z198" w:id="179"/>
    <w:p>
      <w:pPr>
        <w:spacing w:after="0"/>
        <w:ind w:left="0"/>
        <w:jc w:val="both"/>
      </w:pPr>
      <w:r>
        <w:rPr>
          <w:rFonts w:ascii="Times New Roman"/>
          <w:b w:val="false"/>
          <w:i w:val="false"/>
          <w:color w:val="000000"/>
          <w:sz w:val="28"/>
        </w:rPr>
        <w:t xml:space="preserve">
      соответствующих требованиям, предъявляемым </w:t>
      </w:r>
      <w:r>
        <w:rPr>
          <w:rFonts w:ascii="Times New Roman"/>
          <w:b w:val="false"/>
          <w:i w:val="false"/>
          <w:color w:val="000000"/>
          <w:sz w:val="28"/>
        </w:rPr>
        <w:t>пунктом 6</w:t>
      </w:r>
      <w:r>
        <w:rPr>
          <w:rFonts w:ascii="Times New Roman"/>
          <w:b w:val="false"/>
          <w:i w:val="false"/>
          <w:color w:val="000000"/>
          <w:sz w:val="28"/>
        </w:rPr>
        <w:t xml:space="preserve"> настоящих Правил, потенциальному поставщику для участия в оказании ГОБМП на соответствующий год, и допущенных к процедуре размещения;</w:t>
      </w:r>
    </w:p>
    <w:bookmarkEnd w:id="179"/>
    <w:bookmarkStart w:name="z199" w:id="180"/>
    <w:p>
      <w:pPr>
        <w:spacing w:after="0"/>
        <w:ind w:left="0"/>
        <w:jc w:val="both"/>
      </w:pPr>
      <w:r>
        <w:rPr>
          <w:rFonts w:ascii="Times New Roman"/>
          <w:b w:val="false"/>
          <w:i w:val="false"/>
          <w:color w:val="000000"/>
          <w:sz w:val="28"/>
        </w:rPr>
        <w:t xml:space="preserve">
      соответствующих требованиям, предъявляемым </w:t>
      </w:r>
      <w:r>
        <w:rPr>
          <w:rFonts w:ascii="Times New Roman"/>
          <w:b w:val="false"/>
          <w:i w:val="false"/>
          <w:color w:val="000000"/>
          <w:sz w:val="28"/>
        </w:rPr>
        <w:t>пунктом 6</w:t>
      </w:r>
      <w:r>
        <w:rPr>
          <w:rFonts w:ascii="Times New Roman"/>
          <w:b w:val="false"/>
          <w:i w:val="false"/>
          <w:color w:val="000000"/>
          <w:sz w:val="28"/>
        </w:rPr>
        <w:t xml:space="preserve"> настоящих Правил, потенциальному поставщику для участия в оказании ГОБМП на соответствующий год, но не допущенных к процедуре размещения ГОБМП в соответствии с </w:t>
      </w:r>
      <w:r>
        <w:rPr>
          <w:rFonts w:ascii="Times New Roman"/>
          <w:b w:val="false"/>
          <w:i w:val="false"/>
          <w:color w:val="000000"/>
          <w:sz w:val="28"/>
        </w:rPr>
        <w:t>пунктами 26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68-1, 68-2 и </w:t>
      </w:r>
      <w:r>
        <w:rPr>
          <w:rFonts w:ascii="Times New Roman"/>
          <w:b w:val="false"/>
          <w:i w:val="false"/>
          <w:color w:val="000000"/>
          <w:sz w:val="28"/>
        </w:rPr>
        <w:t>69</w:t>
      </w:r>
      <w:r>
        <w:rPr>
          <w:rFonts w:ascii="Times New Roman"/>
          <w:b w:val="false"/>
          <w:i w:val="false"/>
          <w:color w:val="000000"/>
          <w:sz w:val="28"/>
        </w:rPr>
        <w:t xml:space="preserve"> настоящих Правил;</w:t>
      </w:r>
    </w:p>
    <w:bookmarkEnd w:id="180"/>
    <w:bookmarkStart w:name="z200" w:id="181"/>
    <w:p>
      <w:pPr>
        <w:spacing w:after="0"/>
        <w:ind w:left="0"/>
        <w:jc w:val="both"/>
      </w:pPr>
      <w:r>
        <w:rPr>
          <w:rFonts w:ascii="Times New Roman"/>
          <w:b w:val="false"/>
          <w:i w:val="false"/>
          <w:color w:val="000000"/>
          <w:sz w:val="28"/>
        </w:rPr>
        <w:t xml:space="preserve">
      не соответствующих требованиям, предъявляемым </w:t>
      </w:r>
      <w:r>
        <w:rPr>
          <w:rFonts w:ascii="Times New Roman"/>
          <w:b w:val="false"/>
          <w:i w:val="false"/>
          <w:color w:val="000000"/>
          <w:sz w:val="28"/>
        </w:rPr>
        <w:t>пунктом 6</w:t>
      </w:r>
      <w:r>
        <w:rPr>
          <w:rFonts w:ascii="Times New Roman"/>
          <w:b w:val="false"/>
          <w:i w:val="false"/>
          <w:color w:val="000000"/>
          <w:sz w:val="28"/>
        </w:rPr>
        <w:t xml:space="preserve"> настоящих Правил, потенциальному поставщику для участия в оказании ГОБМП на соответствующий год, и не допущенных к процедуре размещения ГОБМП.</w:t>
      </w:r>
    </w:p>
    <w:bookmarkEnd w:id="181"/>
    <w:p>
      <w:pPr>
        <w:spacing w:after="0"/>
        <w:ind w:left="0"/>
        <w:jc w:val="both"/>
      </w:pPr>
      <w:r>
        <w:rPr>
          <w:rFonts w:ascii="Times New Roman"/>
          <w:b w:val="false"/>
          <w:i w:val="false"/>
          <w:color w:val="000000"/>
          <w:sz w:val="28"/>
        </w:rPr>
        <w:t>
      По запросу потенциального поставщика или его представителя выдается выписка из протокола о соответствии (несоответствии) требованиям, предъявляемым потенциальному поставщику для участия в оказании гарантированного объема бесплатной медицинской помощи согласно приложению 26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в редакции приказа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103" w:id="182"/>
    <w:p>
      <w:pPr>
        <w:spacing w:after="0"/>
        <w:ind w:left="0"/>
        <w:jc w:val="both"/>
      </w:pPr>
      <w:r>
        <w:rPr>
          <w:rFonts w:ascii="Times New Roman"/>
          <w:b w:val="false"/>
          <w:i w:val="false"/>
          <w:color w:val="000000"/>
          <w:sz w:val="28"/>
        </w:rPr>
        <w:t xml:space="preserve">
      65. Комиссия принимает решение о признании процедуры выбора поставщика несостоявшейся и о повторном ее проведении, которое оформляется протоколом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 в случаях:</w:t>
      </w:r>
    </w:p>
    <w:bookmarkEnd w:id="182"/>
    <w:p>
      <w:pPr>
        <w:spacing w:after="0"/>
        <w:ind w:left="0"/>
        <w:jc w:val="both"/>
      </w:pPr>
      <w:r>
        <w:rPr>
          <w:rFonts w:ascii="Times New Roman"/>
          <w:b w:val="false"/>
          <w:i w:val="false"/>
          <w:color w:val="000000"/>
          <w:sz w:val="28"/>
        </w:rPr>
        <w:t>
      1) отсутствия заявок на участие;</w:t>
      </w:r>
    </w:p>
    <w:p>
      <w:pPr>
        <w:spacing w:after="0"/>
        <w:ind w:left="0"/>
        <w:jc w:val="both"/>
      </w:pPr>
      <w:r>
        <w:rPr>
          <w:rFonts w:ascii="Times New Roman"/>
          <w:b w:val="false"/>
          <w:i w:val="false"/>
          <w:color w:val="000000"/>
          <w:sz w:val="28"/>
        </w:rPr>
        <w:t xml:space="preserve">
      2) несоответствия ни одного из потенциальных субподрядчиков требованиям </w:t>
      </w:r>
      <w:r>
        <w:rPr>
          <w:rFonts w:ascii="Times New Roman"/>
          <w:b w:val="false"/>
          <w:i w:val="false"/>
          <w:color w:val="000000"/>
          <w:sz w:val="28"/>
        </w:rPr>
        <w:t>пункта 6</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3) представленные документы ни одного из потенциальных поставщиков ПМСП не соответствуют предусмотренным </w:t>
      </w:r>
      <w:r>
        <w:rPr>
          <w:rFonts w:ascii="Times New Roman"/>
          <w:b w:val="false"/>
          <w:i w:val="false"/>
          <w:color w:val="000000"/>
          <w:sz w:val="28"/>
        </w:rPr>
        <w:t>пунктом 61</w:t>
      </w:r>
      <w:r>
        <w:rPr>
          <w:rFonts w:ascii="Times New Roman"/>
          <w:b w:val="false"/>
          <w:i w:val="false"/>
          <w:color w:val="000000"/>
          <w:sz w:val="28"/>
        </w:rPr>
        <w:t xml:space="preserve"> настоящих Правил.</w:t>
      </w:r>
    </w:p>
    <w:bookmarkStart w:name="z104" w:id="183"/>
    <w:p>
      <w:pPr>
        <w:spacing w:after="0"/>
        <w:ind w:left="0"/>
        <w:jc w:val="both"/>
      </w:pPr>
      <w:r>
        <w:rPr>
          <w:rFonts w:ascii="Times New Roman"/>
          <w:b w:val="false"/>
          <w:i w:val="false"/>
          <w:color w:val="000000"/>
          <w:sz w:val="28"/>
        </w:rPr>
        <w:t xml:space="preserve">
      66. Комиссия принимает решение о размещении (не размещении) ГОБМП с учетом потребности в ГОБМП в пределах выделенных бюджетных средств, и критериев, предусмотренных пунктами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68-1, 68-2 и </w:t>
      </w:r>
      <w:r>
        <w:rPr>
          <w:rFonts w:ascii="Times New Roman"/>
          <w:b w:val="false"/>
          <w:i w:val="false"/>
          <w:color w:val="000000"/>
          <w:sz w:val="28"/>
        </w:rPr>
        <w:t>69</w:t>
      </w:r>
      <w:r>
        <w:rPr>
          <w:rFonts w:ascii="Times New Roman"/>
          <w:b w:val="false"/>
          <w:i w:val="false"/>
          <w:color w:val="000000"/>
          <w:sz w:val="28"/>
        </w:rPr>
        <w:t xml:space="preserve"> настоящих Правил, в течение трех рабочих дней после оглашения перечня потенциальных поставщиков, соответствующих требованиям, предъявляемым </w:t>
      </w:r>
      <w:r>
        <w:rPr>
          <w:rFonts w:ascii="Times New Roman"/>
          <w:b w:val="false"/>
          <w:i w:val="false"/>
          <w:color w:val="000000"/>
          <w:sz w:val="28"/>
        </w:rPr>
        <w:t>пунктом 6</w:t>
      </w:r>
      <w:r>
        <w:rPr>
          <w:rFonts w:ascii="Times New Roman"/>
          <w:b w:val="false"/>
          <w:i w:val="false"/>
          <w:color w:val="000000"/>
          <w:sz w:val="28"/>
        </w:rPr>
        <w:t xml:space="preserve"> настоящих Правил, потенциальному поставщику для участия в оказании ГОБМП на соответствующий год, которое оформляется протоколом об итогах размещения (не размещения) гарантированного объема бесплатной медицинской помощи по форме согласно приложению 28 к настоящим Правилам.</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в редакции приказа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105" w:id="184"/>
    <w:p>
      <w:pPr>
        <w:spacing w:after="0"/>
        <w:ind w:left="0"/>
        <w:jc w:val="both"/>
      </w:pPr>
      <w:r>
        <w:rPr>
          <w:rFonts w:ascii="Times New Roman"/>
          <w:b w:val="false"/>
          <w:i w:val="false"/>
          <w:color w:val="000000"/>
          <w:sz w:val="28"/>
        </w:rPr>
        <w:t>
      </w:t>
      </w:r>
      <w:r>
        <w:rPr>
          <w:rFonts w:ascii="Times New Roman"/>
          <w:b w:val="false"/>
          <w:i w:val="false"/>
          <w:color w:val="000000"/>
          <w:sz w:val="28"/>
        </w:rPr>
        <w:t>67. Комиссия принимает решение о размещении ГОБМП потенциальным поставщикам ПМСП в части численности прикрепленного населения к ним, зарегистрированного в портале "РПН":</w:t>
      </w:r>
    </w:p>
    <w:bookmarkEnd w:id="184"/>
    <w:bookmarkStart w:name="z205" w:id="185"/>
    <w:p>
      <w:pPr>
        <w:spacing w:after="0"/>
        <w:ind w:left="0"/>
        <w:jc w:val="both"/>
      </w:pPr>
      <w:r>
        <w:rPr>
          <w:rFonts w:ascii="Times New Roman"/>
          <w:b w:val="false"/>
          <w:i w:val="false"/>
          <w:color w:val="000000"/>
          <w:sz w:val="28"/>
        </w:rPr>
        <w:t xml:space="preserve">
      по итогам кампании по прикреплению на основании выписки из протокола комиссии по прикреплению согласно </w:t>
      </w:r>
      <w:r>
        <w:rPr>
          <w:rFonts w:ascii="Times New Roman"/>
          <w:b w:val="false"/>
          <w:i w:val="false"/>
          <w:color w:val="000000"/>
          <w:sz w:val="28"/>
        </w:rPr>
        <w:t>пункта 25</w:t>
      </w:r>
      <w:r>
        <w:rPr>
          <w:rFonts w:ascii="Times New Roman"/>
          <w:b w:val="false"/>
          <w:i w:val="false"/>
          <w:color w:val="000000"/>
          <w:sz w:val="28"/>
        </w:rPr>
        <w:t xml:space="preserve"> настоящих Правил; </w:t>
      </w:r>
    </w:p>
    <w:bookmarkEnd w:id="185"/>
    <w:bookmarkStart w:name="z206" w:id="186"/>
    <w:p>
      <w:pPr>
        <w:spacing w:after="0"/>
        <w:ind w:left="0"/>
        <w:jc w:val="both"/>
      </w:pPr>
      <w:r>
        <w:rPr>
          <w:rFonts w:ascii="Times New Roman"/>
          <w:b w:val="false"/>
          <w:i w:val="false"/>
          <w:color w:val="000000"/>
          <w:sz w:val="28"/>
        </w:rPr>
        <w:t>
      на основании представленного УЗ решения об изменении зоны территориального обслуживания организации здравоохранения, оказывающей ПМСП, в пределах одной административной территориальной единицы с учетом максимального обеспечения доступности услуг ПМСП в случае вновь вводимого объекта здравоохранения;</w:t>
      </w:r>
    </w:p>
    <w:bookmarkEnd w:id="186"/>
    <w:p>
      <w:pPr>
        <w:spacing w:after="0"/>
        <w:ind w:left="0"/>
        <w:jc w:val="both"/>
      </w:pPr>
      <w:r>
        <w:rPr>
          <w:rFonts w:ascii="Times New Roman"/>
          <w:b w:val="false"/>
          <w:i w:val="false"/>
          <w:color w:val="000000"/>
          <w:sz w:val="28"/>
        </w:rPr>
        <w:t>
      на основании данных субъекта информатизации о численности прикрепленного населения на конец даты кампании по прикреплению к потенциальным поставщикам ПМСП, не участвовавших в кампании по прикреплению согласно пункту 25-1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в редакции приказа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106" w:id="187"/>
    <w:p>
      <w:pPr>
        <w:spacing w:after="0"/>
        <w:ind w:left="0"/>
        <w:jc w:val="both"/>
      </w:pPr>
      <w:r>
        <w:rPr>
          <w:rFonts w:ascii="Times New Roman"/>
          <w:b w:val="false"/>
          <w:i w:val="false"/>
          <w:color w:val="000000"/>
          <w:sz w:val="28"/>
        </w:rPr>
        <w:t xml:space="preserve">
      68. Комиссия размещает амбулаторно-поликлинические услуги ГОБМП потенциальным поставщикам ПМСП с учетом консультативно-диагностической помощи по перечню услуг,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возмещения затрат организациям здравоохранения за счет бюджетных средств, утвержденными приказом исполняющего обязанности Министра здравоохранения и социального развития Республики Казахстан от 28 июля 2015 года № 627 (зарегистрирован в Реестре государственной регистрации нормативных правовых актов Республики Казахстан за № 11976) (далее – приказ № 627).</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в редакции приказа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68-1. Комиссия размещает стационарную медицинскую помощь потенциальным поставщикам, соответствующим требованиям, предъявляемым </w:t>
      </w:r>
      <w:r>
        <w:rPr>
          <w:rFonts w:ascii="Times New Roman"/>
          <w:b w:val="false"/>
          <w:i w:val="false"/>
          <w:color w:val="000000"/>
          <w:sz w:val="28"/>
        </w:rPr>
        <w:t>пунктом 6</w:t>
      </w:r>
      <w:r>
        <w:rPr>
          <w:rFonts w:ascii="Times New Roman"/>
          <w:b w:val="false"/>
          <w:i w:val="false"/>
          <w:color w:val="000000"/>
          <w:sz w:val="28"/>
        </w:rPr>
        <w:t xml:space="preserve"> настоящих Правил, в случае если профильные отделения организованы при минимальных количествах коек в соответствии с таблицей к Типовым штатам и штатным нормативам профильных отделений больниц согласно </w:t>
      </w:r>
      <w:r>
        <w:rPr>
          <w:rFonts w:ascii="Times New Roman"/>
          <w:b w:val="false"/>
          <w:i w:val="false"/>
          <w:color w:val="000000"/>
          <w:sz w:val="28"/>
        </w:rPr>
        <w:t>приложению 3</w:t>
      </w:r>
      <w:r>
        <w:rPr>
          <w:rFonts w:ascii="Times New Roman"/>
          <w:b w:val="false"/>
          <w:i w:val="false"/>
          <w:color w:val="000000"/>
          <w:sz w:val="28"/>
        </w:rPr>
        <w:t xml:space="preserve"> к Типовым штатам и штатным нормативам организаций здравоохранения, утвержденным приказом Министра здравоохранения Республики Казахстан от 7 апреля 2010 года № 238 (зарегистрирован в Реестре государственной регистрации нормативных правовых актов Республики Казахстан за № 6173).</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68-1 в соответствии с приказом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68-2. Комиссия размещает стационарозамещающую медицинскую помощь потенциальным поставщикам, соответствующим требованиям, предъявляемым </w:t>
      </w:r>
      <w:r>
        <w:rPr>
          <w:rFonts w:ascii="Times New Roman"/>
          <w:b w:val="false"/>
          <w:i w:val="false"/>
          <w:color w:val="000000"/>
          <w:sz w:val="28"/>
        </w:rPr>
        <w:t>пунктом 6</w:t>
      </w:r>
      <w:r>
        <w:rPr>
          <w:rFonts w:ascii="Times New Roman"/>
          <w:b w:val="false"/>
          <w:i w:val="false"/>
          <w:color w:val="000000"/>
          <w:sz w:val="28"/>
        </w:rPr>
        <w:t xml:space="preserve"> настоящих Правил, при коечном фонде в рамках ГОМП не менее 5 коек и не менее 360 пролеченных случаев в год.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68-2 в соответствии с приказом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107" w:id="188"/>
    <w:p>
      <w:pPr>
        <w:spacing w:after="0"/>
        <w:ind w:left="0"/>
        <w:jc w:val="both"/>
      </w:pPr>
      <w:r>
        <w:rPr>
          <w:rFonts w:ascii="Times New Roman"/>
          <w:b w:val="false"/>
          <w:i w:val="false"/>
          <w:color w:val="000000"/>
          <w:sz w:val="28"/>
        </w:rPr>
        <w:t>
      69. При размещении (не размещении) ГОБМП потенциальному поставщику комиссией учитываются следующие критерии:</w:t>
      </w:r>
    </w:p>
    <w:bookmarkEnd w:id="188"/>
    <w:bookmarkStart w:name="z214" w:id="189"/>
    <w:p>
      <w:pPr>
        <w:spacing w:after="0"/>
        <w:ind w:left="0"/>
        <w:jc w:val="both"/>
      </w:pPr>
      <w:r>
        <w:rPr>
          <w:rFonts w:ascii="Times New Roman"/>
          <w:b w:val="false"/>
          <w:i w:val="false"/>
          <w:color w:val="000000"/>
          <w:sz w:val="28"/>
        </w:rPr>
        <w:t>
      опыт работы потенциального поставщика по видам и формам представления медицинской помощи, указанным в заявке на участие;</w:t>
      </w:r>
    </w:p>
    <w:bookmarkEnd w:id="189"/>
    <w:bookmarkStart w:name="z215" w:id="190"/>
    <w:p>
      <w:pPr>
        <w:spacing w:after="0"/>
        <w:ind w:left="0"/>
        <w:jc w:val="both"/>
      </w:pPr>
      <w:r>
        <w:rPr>
          <w:rFonts w:ascii="Times New Roman"/>
          <w:b w:val="false"/>
          <w:i w:val="false"/>
          <w:color w:val="000000"/>
          <w:sz w:val="28"/>
        </w:rPr>
        <w:t xml:space="preserve">
      наличие профильных отделений и их коечная мощность (для поставщиков, оказывающих стационарную и стационарозамещающую медицинскую помощь); </w:t>
      </w:r>
    </w:p>
    <w:bookmarkEnd w:id="190"/>
    <w:bookmarkStart w:name="z216" w:id="191"/>
    <w:p>
      <w:pPr>
        <w:spacing w:after="0"/>
        <w:ind w:left="0"/>
        <w:jc w:val="both"/>
      </w:pPr>
      <w:r>
        <w:rPr>
          <w:rFonts w:ascii="Times New Roman"/>
          <w:b w:val="false"/>
          <w:i w:val="false"/>
          <w:color w:val="000000"/>
          <w:sz w:val="28"/>
        </w:rPr>
        <w:t>
      количество посещений населением в смену (для поставщиков, оказывающих амбулаторно-поликлиническую помощь);</w:t>
      </w:r>
    </w:p>
    <w:bookmarkEnd w:id="191"/>
    <w:bookmarkStart w:name="z217" w:id="192"/>
    <w:p>
      <w:pPr>
        <w:spacing w:after="0"/>
        <w:ind w:left="0"/>
        <w:jc w:val="both"/>
      </w:pPr>
      <w:r>
        <w:rPr>
          <w:rFonts w:ascii="Times New Roman"/>
          <w:b w:val="false"/>
          <w:i w:val="false"/>
          <w:color w:val="000000"/>
          <w:sz w:val="28"/>
        </w:rPr>
        <w:t>
      количество прикрепленного населения (для поставщиков, оказывающих первичную медико-санитарную помощь);</w:t>
      </w:r>
    </w:p>
    <w:bookmarkEnd w:id="192"/>
    <w:bookmarkStart w:name="z218" w:id="193"/>
    <w:p>
      <w:pPr>
        <w:spacing w:after="0"/>
        <w:ind w:left="0"/>
        <w:jc w:val="both"/>
      </w:pPr>
      <w:r>
        <w:rPr>
          <w:rFonts w:ascii="Times New Roman"/>
          <w:b w:val="false"/>
          <w:i w:val="false"/>
          <w:color w:val="000000"/>
          <w:sz w:val="28"/>
        </w:rPr>
        <w:t>
      показатель смертности (летальности) за последние три года;</w:t>
      </w:r>
    </w:p>
    <w:bookmarkEnd w:id="193"/>
    <w:bookmarkStart w:name="z219" w:id="194"/>
    <w:p>
      <w:pPr>
        <w:spacing w:after="0"/>
        <w:ind w:left="0"/>
        <w:jc w:val="both"/>
      </w:pPr>
      <w:r>
        <w:rPr>
          <w:rFonts w:ascii="Times New Roman"/>
          <w:b w:val="false"/>
          <w:i w:val="false"/>
          <w:color w:val="000000"/>
          <w:sz w:val="28"/>
        </w:rPr>
        <w:t>
      количество жалоб, зарегистрированных ТД ККМФД, за последние три года;</w:t>
      </w:r>
    </w:p>
    <w:bookmarkEnd w:id="194"/>
    <w:p>
      <w:pPr>
        <w:spacing w:after="0"/>
        <w:ind w:left="0"/>
        <w:jc w:val="both"/>
      </w:pPr>
      <w:r>
        <w:rPr>
          <w:rFonts w:ascii="Times New Roman"/>
          <w:b w:val="false"/>
          <w:i w:val="false"/>
          <w:color w:val="000000"/>
          <w:sz w:val="28"/>
        </w:rPr>
        <w:t>
      исполнение (неисполнение) обязательств потенциального поставщика по ранее заключенным договорам на оказание ГОБМП за последние три года (при их наличии).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в редакции приказа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108" w:id="195"/>
    <w:p>
      <w:pPr>
        <w:spacing w:after="0"/>
        <w:ind w:left="0"/>
        <w:jc w:val="both"/>
      </w:pPr>
      <w:r>
        <w:rPr>
          <w:rFonts w:ascii="Times New Roman"/>
          <w:b w:val="false"/>
          <w:i w:val="false"/>
          <w:color w:val="000000"/>
          <w:sz w:val="28"/>
        </w:rPr>
        <w:t xml:space="preserve">
      70. Список поставщиков услуг гарантированного объема бесплатной медицинской помощи на соответствующий год по форме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настоящим Правилам, публикуется заказчиком в течение десяти календарных дней со дня подведения итогов размещения ГОБМП в периодическом печатном издании, распространяемом на территории столицы, города республиканского значения, соответствующей области, и интернет-ресурсе администратора.</w:t>
      </w:r>
    </w:p>
    <w:bookmarkEnd w:id="195"/>
    <w:p>
      <w:pPr>
        <w:spacing w:after="0"/>
        <w:ind w:left="0"/>
        <w:jc w:val="both"/>
      </w:pPr>
      <w:r>
        <w:rPr>
          <w:rFonts w:ascii="Times New Roman"/>
          <w:b w:val="false"/>
          <w:i w:val="false"/>
          <w:color w:val="000000"/>
          <w:sz w:val="28"/>
        </w:rPr>
        <w:t>
      70-1. Заказчик в течение трех рабочих дней со дня подведения итогов размещения ГОБМП направляет потенциальному поставщику услуг гарантированного объема бесплатной медицинской помощи на соответствующий финансовый год проект договора на оказание гарантированного объема бесплатной медицинской помощи по форме согласно приложению 30 к настоящим Правилам (далее – договор).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70-1 в соответствии с приказом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223" w:id="196"/>
    <w:p>
      <w:pPr>
        <w:spacing w:after="0"/>
        <w:ind w:left="0"/>
        <w:jc w:val="both"/>
      </w:pPr>
      <w:r>
        <w:rPr>
          <w:rFonts w:ascii="Times New Roman"/>
          <w:b w:val="false"/>
          <w:i w:val="false"/>
          <w:color w:val="000000"/>
          <w:sz w:val="28"/>
        </w:rPr>
        <w:t>
      70-2. Потенциальный поставщик в течение трех рабочих дней со дня получения проекта договора подписывает договор и представляет его заказчику.</w:t>
      </w:r>
    </w:p>
    <w:bookmarkEnd w:id="196"/>
    <w:p>
      <w:pPr>
        <w:spacing w:after="0"/>
        <w:ind w:left="0"/>
        <w:jc w:val="both"/>
      </w:pPr>
      <w:r>
        <w:rPr>
          <w:rFonts w:ascii="Times New Roman"/>
          <w:b w:val="false"/>
          <w:i w:val="false"/>
          <w:color w:val="000000"/>
          <w:sz w:val="28"/>
        </w:rPr>
        <w:t>
      В случае не представления потенциальным поставщиком в установленные сроки подписанного договора, то такой потенциальный поставщик признается уклонившимся от заключения договора, а предусмотренный по данному договору объем ГОБМП относится к денежным средствам, не размещенным в полном объеме.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70-2 в соответствии с приказом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109" w:id="197"/>
    <w:p>
      <w:pPr>
        <w:spacing w:after="0"/>
        <w:ind w:left="0"/>
        <w:jc w:val="both"/>
      </w:pPr>
      <w:r>
        <w:rPr>
          <w:rFonts w:ascii="Times New Roman"/>
          <w:b w:val="false"/>
          <w:i w:val="false"/>
          <w:color w:val="000000"/>
          <w:sz w:val="28"/>
        </w:rPr>
        <w:t>
      71. Поставщики в течение месяца со дня заключения договора публикуют информацию о размещенном у них ГОБМП с указанием видов и форм предоставления медицинской помощи в периодическом печатном издании, распространяемом на территории административно-территориальной единицы и на своем интернет – ресурсе (при его наличии), а также в местах, доступных для всеобщего обозрения (по месту расположения поставщика) и информируют Заказчика.</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в редакции приказа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110" w:id="198"/>
    <w:p>
      <w:pPr>
        <w:spacing w:after="0"/>
        <w:ind w:left="0"/>
        <w:jc w:val="left"/>
      </w:pPr>
      <w:r>
        <w:rPr>
          <w:rFonts w:ascii="Times New Roman"/>
          <w:b/>
          <w:i w:val="false"/>
          <w:color w:val="000000"/>
        </w:rPr>
        <w:t xml:space="preserve"> 3. Порядок возмещения затрат поставщика услуг</w:t>
      </w:r>
      <w:r>
        <w:br/>
      </w:r>
      <w:r>
        <w:rPr>
          <w:rFonts w:ascii="Times New Roman"/>
          <w:b/>
          <w:i w:val="false"/>
          <w:color w:val="000000"/>
        </w:rPr>
        <w:t>гарантированного объема бесплатной медицинской помощи</w:t>
      </w:r>
    </w:p>
    <w:bookmarkEnd w:id="198"/>
    <w:bookmarkStart w:name="z111" w:id="199"/>
    <w:p>
      <w:pPr>
        <w:spacing w:after="0"/>
        <w:ind w:left="0"/>
        <w:jc w:val="both"/>
      </w:pPr>
      <w:r>
        <w:rPr>
          <w:rFonts w:ascii="Times New Roman"/>
          <w:b w:val="false"/>
          <w:i w:val="false"/>
          <w:color w:val="000000"/>
          <w:sz w:val="28"/>
        </w:rPr>
        <w:t xml:space="preserve">
      72. Возмещение затрат поставщикам за счет бюджетных средств осуществляется заказчиком на основании заключенных </w:t>
      </w:r>
      <w:r>
        <w:rPr>
          <w:rFonts w:ascii="Times New Roman"/>
          <w:b w:val="false"/>
          <w:i w:val="false"/>
          <w:color w:val="000000"/>
          <w:sz w:val="28"/>
        </w:rPr>
        <w:t>договоров</w:t>
      </w:r>
      <w:r>
        <w:rPr>
          <w:rFonts w:ascii="Times New Roman"/>
          <w:b w:val="false"/>
          <w:i w:val="false"/>
          <w:color w:val="000000"/>
          <w:sz w:val="28"/>
        </w:rPr>
        <w:t xml:space="preserve"> на оказание ГОБМП в пределах средств, предусмотренных планами финансирования бюджетных программ (подпрограмм) по обязательствам и платежам администратора на соответствующий финансовый год с учетом реализации гражданами Республики Казахстан права свободного выбора субъекта, оказывающего ГОБМП, и результатов контроля качества и объема медицинской помощи, в </w:t>
      </w:r>
      <w:r>
        <w:rPr>
          <w:rFonts w:ascii="Times New Roman"/>
          <w:b w:val="false"/>
          <w:i w:val="false"/>
          <w:color w:val="000000"/>
          <w:sz w:val="28"/>
        </w:rPr>
        <w:t>порядке</w:t>
      </w:r>
      <w:r>
        <w:rPr>
          <w:rFonts w:ascii="Times New Roman"/>
          <w:b w:val="false"/>
          <w:i w:val="false"/>
          <w:color w:val="000000"/>
          <w:sz w:val="28"/>
        </w:rPr>
        <w:t xml:space="preserve">, определенном на основании подпункта 81) </w:t>
      </w:r>
      <w:r>
        <w:rPr>
          <w:rFonts w:ascii="Times New Roman"/>
          <w:b w:val="false"/>
          <w:i w:val="false"/>
          <w:color w:val="000000"/>
          <w:sz w:val="28"/>
        </w:rPr>
        <w:t>статьи 7</w:t>
      </w:r>
      <w:r>
        <w:rPr>
          <w:rFonts w:ascii="Times New Roman"/>
          <w:b w:val="false"/>
          <w:i w:val="false"/>
          <w:color w:val="000000"/>
          <w:sz w:val="28"/>
        </w:rPr>
        <w:t xml:space="preserve"> Кодекса о здоровье.</w:t>
      </w:r>
    </w:p>
    <w:bookmarkEnd w:id="199"/>
    <w:bookmarkStart w:name="z112" w:id="200"/>
    <w:p>
      <w:pPr>
        <w:spacing w:after="0"/>
        <w:ind w:left="0"/>
        <w:jc w:val="both"/>
      </w:pPr>
      <w:r>
        <w:rPr>
          <w:rFonts w:ascii="Times New Roman"/>
          <w:b w:val="false"/>
          <w:i w:val="false"/>
          <w:color w:val="000000"/>
          <w:sz w:val="28"/>
        </w:rPr>
        <w:t>
      73. Заказчик заключает договор с потенциальным поставщиком, включенным в список поставщиков услуг гарантированного объема бесплатной медицинской помощи согласно решению комиссии, на соответствующий финансовый год, в течение семи рабочих дней со дня подведения итогов размещения ГОБМП.</w:t>
      </w:r>
    </w:p>
    <w:bookmarkEnd w:id="200"/>
    <w:p>
      <w:pPr>
        <w:spacing w:after="0"/>
        <w:ind w:left="0"/>
        <w:jc w:val="both"/>
      </w:pPr>
      <w:r>
        <w:rPr>
          <w:rFonts w:ascii="Times New Roman"/>
          <w:b w:val="false"/>
          <w:i w:val="false"/>
          <w:color w:val="000000"/>
          <w:sz w:val="28"/>
        </w:rPr>
        <w:t xml:space="preserve">
      Договор вступает в силу после подписания его сторонами и подлежит обязательной регистрации в территориальном подразделении центрального уполномоченного органа по исполнению бюджета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96 Бюджетного кодекса Республики Казахстан от 4 декабря 2008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в редакции приказа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113" w:id="201"/>
    <w:p>
      <w:pPr>
        <w:spacing w:after="0"/>
        <w:ind w:left="0"/>
        <w:jc w:val="both"/>
      </w:pPr>
      <w:r>
        <w:rPr>
          <w:rFonts w:ascii="Times New Roman"/>
          <w:b w:val="false"/>
          <w:i w:val="false"/>
          <w:color w:val="000000"/>
          <w:sz w:val="28"/>
        </w:rPr>
        <w:t xml:space="preserve">
      74. Возмещение затрат осуществляется, на основании актов выполненных работ (услуг), по тарифам, утвержденным администратором бюджетных программ на основании </w:t>
      </w:r>
      <w:r>
        <w:rPr>
          <w:rFonts w:ascii="Times New Roman"/>
          <w:b w:val="false"/>
          <w:i w:val="false"/>
          <w:color w:val="000000"/>
          <w:sz w:val="28"/>
        </w:rPr>
        <w:t>пункта 5</w:t>
      </w:r>
      <w:r>
        <w:rPr>
          <w:rFonts w:ascii="Times New Roman"/>
          <w:b w:val="false"/>
          <w:i w:val="false"/>
          <w:color w:val="000000"/>
          <w:sz w:val="28"/>
        </w:rPr>
        <w:t xml:space="preserve"> статьи 35 Кодекса о здоровье формирование которых осуществляется в порядке, определенном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26 ноября 2009 года № 801 "Об утверждении Методики формирования тарифов и планирования затрат на медицинские услуги, оказываемые в рамках гарантированного объема бесплатной медицинской помощи", зарегистрированный в Реестре государственной регистрации нормативных правовых актов за № 6697.</w:t>
      </w:r>
    </w:p>
    <w:bookmarkEnd w:id="201"/>
    <w:bookmarkStart w:name="z114" w:id="202"/>
    <w:p>
      <w:pPr>
        <w:spacing w:after="0"/>
        <w:ind w:left="0"/>
        <w:jc w:val="both"/>
      </w:pPr>
      <w:r>
        <w:rPr>
          <w:rFonts w:ascii="Times New Roman"/>
          <w:b w:val="false"/>
          <w:i w:val="false"/>
          <w:color w:val="000000"/>
          <w:sz w:val="28"/>
        </w:rPr>
        <w:t xml:space="preserve">
      75. Возмещение затрат за оказание услуг ГОБМП иностранцам и лицам без гражданства, находящимся на территории Республики Казахстан, осуществляется при острых заболеваниях, представляющих опасность для окружающих, в соответствии с </w:t>
      </w:r>
      <w:r>
        <w:rPr>
          <w:rFonts w:ascii="Times New Roman"/>
          <w:b w:val="false"/>
          <w:i w:val="false"/>
          <w:color w:val="000000"/>
          <w:sz w:val="28"/>
        </w:rPr>
        <w:t>Перечнем</w:t>
      </w:r>
      <w:r>
        <w:rPr>
          <w:rFonts w:ascii="Times New Roman"/>
          <w:b w:val="false"/>
          <w:i w:val="false"/>
          <w:color w:val="000000"/>
          <w:sz w:val="28"/>
        </w:rPr>
        <w:t xml:space="preserve"> острых заболеваний, представляющих опасность для окружающих, при которых иностранцы и лица без гражданства, находящиеся на территории Республики Казахстан, имеют право на получение гарантированного объема бесплатной медицинской помощи, утвержденным приказом Министра здравоохранения и социального развития Республики Казахстан от 1 апреля 2015 года № 194, зарегистрированным в Реестре государственной регистрации нормативных правовых актов за № 11317.</w:t>
      </w:r>
    </w:p>
    <w:bookmarkEnd w:id="202"/>
    <w:bookmarkStart w:name="z115" w:id="203"/>
    <w:p>
      <w:pPr>
        <w:spacing w:after="0"/>
        <w:ind w:left="0"/>
        <w:jc w:val="both"/>
      </w:pPr>
      <w:r>
        <w:rPr>
          <w:rFonts w:ascii="Times New Roman"/>
          <w:b w:val="false"/>
          <w:i w:val="false"/>
          <w:color w:val="000000"/>
          <w:sz w:val="28"/>
        </w:rPr>
        <w:t xml:space="preserve">
      76. Возмещение лизинговых платежей за медицинскую технику, приобретенную на условиях финансового лизинга в рамках ГОБМП,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возмещения затрат организациям здравоохранения за счет бюджетных средств, утвержденными приказом № 627.</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в редакции приказа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116" w:id="204"/>
    <w:p>
      <w:pPr>
        <w:spacing w:after="0"/>
        <w:ind w:left="0"/>
        <w:jc w:val="both"/>
      </w:pPr>
      <w:r>
        <w:rPr>
          <w:rFonts w:ascii="Times New Roman"/>
          <w:b w:val="false"/>
          <w:i w:val="false"/>
          <w:color w:val="000000"/>
          <w:sz w:val="28"/>
        </w:rPr>
        <w:t xml:space="preserve">
      77. Физическим лицам, занимающимся частной медицинской практикой, возмещение затрат, связанных с их деятельностью по оказанию ГОБМП, осуществляется в </w:t>
      </w:r>
      <w:r>
        <w:rPr>
          <w:rFonts w:ascii="Times New Roman"/>
          <w:b w:val="false"/>
          <w:i w:val="false"/>
          <w:color w:val="000000"/>
          <w:sz w:val="28"/>
        </w:rPr>
        <w:t>порядке</w:t>
      </w:r>
      <w:r>
        <w:rPr>
          <w:rFonts w:ascii="Times New Roman"/>
          <w:b w:val="false"/>
          <w:i w:val="false"/>
          <w:color w:val="000000"/>
          <w:sz w:val="28"/>
        </w:rPr>
        <w:t xml:space="preserve">, определенном на основании подпункта 81) </w:t>
      </w:r>
      <w:r>
        <w:rPr>
          <w:rFonts w:ascii="Times New Roman"/>
          <w:b w:val="false"/>
          <w:i w:val="false"/>
          <w:color w:val="000000"/>
          <w:sz w:val="28"/>
        </w:rPr>
        <w:t>статьи 7</w:t>
      </w:r>
      <w:r>
        <w:rPr>
          <w:rFonts w:ascii="Times New Roman"/>
          <w:b w:val="false"/>
          <w:i w:val="false"/>
          <w:color w:val="000000"/>
          <w:sz w:val="28"/>
        </w:rPr>
        <w:t xml:space="preserve"> Кодекса о здоровье.</w:t>
      </w:r>
    </w:p>
    <w:bookmarkEnd w:id="204"/>
    <w:bookmarkStart w:name="z117" w:id="205"/>
    <w:p>
      <w:pPr>
        <w:spacing w:after="0"/>
        <w:ind w:left="0"/>
        <w:jc w:val="both"/>
      </w:pPr>
      <w:r>
        <w:rPr>
          <w:rFonts w:ascii="Times New Roman"/>
          <w:b w:val="false"/>
          <w:i w:val="false"/>
          <w:color w:val="000000"/>
          <w:sz w:val="28"/>
        </w:rPr>
        <w:t xml:space="preserve">
      78. Поставщик привлекает субподрядчиков из электронного реестра путем заключения договора субподряда на оказание услуг гарантированного объема бесплатной медицинской помощи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w:t>
      </w:r>
    </w:p>
    <w:bookmarkEnd w:id="205"/>
    <w:p>
      <w:pPr>
        <w:spacing w:after="0"/>
        <w:ind w:left="0"/>
        <w:jc w:val="both"/>
      </w:pPr>
      <w:r>
        <w:rPr>
          <w:rFonts w:ascii="Times New Roman"/>
          <w:b w:val="false"/>
          <w:i w:val="false"/>
          <w:color w:val="000000"/>
          <w:sz w:val="28"/>
        </w:rPr>
        <w:t>
      Поставщик в течение трех рабочих дней после заключения договора субподряда уведомляет заказчика о привлечении субподрядчика из электронного реестра субподрядчиков и предоставляет копию договора субподряда.</w:t>
      </w:r>
    </w:p>
    <w:p>
      <w:pPr>
        <w:spacing w:after="0"/>
        <w:ind w:left="0"/>
        <w:jc w:val="both"/>
      </w:pPr>
      <w:r>
        <w:rPr>
          <w:rFonts w:ascii="Times New Roman"/>
          <w:b w:val="false"/>
          <w:i w:val="false"/>
          <w:color w:val="000000"/>
          <w:sz w:val="28"/>
        </w:rPr>
        <w:t xml:space="preserve">
      Оплата услуг поставщиком субподрядчику осуществляется в порядке, определенном на основании подпункта 81) </w:t>
      </w:r>
      <w:r>
        <w:rPr>
          <w:rFonts w:ascii="Times New Roman"/>
          <w:b w:val="false"/>
          <w:i w:val="false"/>
          <w:color w:val="000000"/>
          <w:sz w:val="28"/>
        </w:rPr>
        <w:t>статьи 7</w:t>
      </w:r>
      <w:r>
        <w:rPr>
          <w:rFonts w:ascii="Times New Roman"/>
          <w:b w:val="false"/>
          <w:i w:val="false"/>
          <w:color w:val="000000"/>
          <w:sz w:val="28"/>
        </w:rPr>
        <w:t xml:space="preserve"> Кодекса о здоровье.</w:t>
      </w:r>
    </w:p>
    <w:bookmarkStart w:name="z118" w:id="206"/>
    <w:p>
      <w:pPr>
        <w:spacing w:after="0"/>
        <w:ind w:left="0"/>
        <w:jc w:val="both"/>
      </w:pPr>
      <w:r>
        <w:rPr>
          <w:rFonts w:ascii="Times New Roman"/>
          <w:b w:val="false"/>
          <w:i w:val="false"/>
          <w:color w:val="000000"/>
          <w:sz w:val="28"/>
        </w:rPr>
        <w:t xml:space="preserve">
      79. В соответствии с правом свободного выбора граждан Республики Казахстан и оралманов субъекта здравоохранения, размещенный объем ГОБМП корректируется путем заключения </w:t>
      </w:r>
      <w:r>
        <w:rPr>
          <w:rFonts w:ascii="Times New Roman"/>
          <w:b w:val="false"/>
          <w:i w:val="false"/>
          <w:color w:val="000000"/>
          <w:sz w:val="28"/>
        </w:rPr>
        <w:t>дополнительного соглашения</w:t>
      </w:r>
      <w:r>
        <w:rPr>
          <w:rFonts w:ascii="Times New Roman"/>
          <w:b w:val="false"/>
          <w:i w:val="false"/>
          <w:color w:val="000000"/>
          <w:sz w:val="28"/>
        </w:rPr>
        <w:t xml:space="preserve"> к договору на оказание ГОБМП с поставщиком.</w:t>
      </w:r>
    </w:p>
    <w:bookmarkEnd w:id="206"/>
    <w:bookmarkStart w:name="z119" w:id="207"/>
    <w:p>
      <w:pPr>
        <w:spacing w:after="0"/>
        <w:ind w:left="0"/>
        <w:jc w:val="both"/>
      </w:pPr>
      <w:r>
        <w:rPr>
          <w:rFonts w:ascii="Times New Roman"/>
          <w:b w:val="false"/>
          <w:i w:val="false"/>
          <w:color w:val="000000"/>
          <w:sz w:val="28"/>
        </w:rPr>
        <w:t>
      80. Поставщики при реорганизации путем слияния, присоединения, разделения, преобразования или выделения в течение одного рабочего дня со дня получения ими документа о предстоящей реорганизации направляют заказчику письменное уведомление с приложением соответствующих документов.</w:t>
      </w:r>
    </w:p>
    <w:bookmarkEnd w:id="207"/>
    <w:p>
      <w:pPr>
        <w:spacing w:after="0"/>
        <w:ind w:left="0"/>
        <w:jc w:val="both"/>
      </w:pPr>
      <w:r>
        <w:rPr>
          <w:rFonts w:ascii="Times New Roman"/>
          <w:b w:val="false"/>
          <w:i w:val="false"/>
          <w:color w:val="000000"/>
          <w:sz w:val="28"/>
        </w:rPr>
        <w:t xml:space="preserve">
      Права и обязанности реорганизуемого поставщика переходят правопреемнику в соответствии с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Заказчик принимает решение о проведении процедуры выбора поставщика, которая осуществляется согласно настоящим Правилам, при высвобождении объема ГОБМП реорганизованным поставщиком, если его обязательства по оказанию ГОБМП не переходят правопреемнику или отсутствует правопреемник.</w:t>
      </w:r>
    </w:p>
    <w:bookmarkStart w:name="z120" w:id="208"/>
    <w:p>
      <w:pPr>
        <w:spacing w:after="0"/>
        <w:ind w:left="0"/>
        <w:jc w:val="both"/>
      </w:pPr>
      <w:r>
        <w:rPr>
          <w:rFonts w:ascii="Times New Roman"/>
          <w:b w:val="false"/>
          <w:i w:val="false"/>
          <w:color w:val="000000"/>
          <w:sz w:val="28"/>
        </w:rPr>
        <w:t>
      81. Заказчик и поставщики принимают меры по защите электронных информационных систем здравоохранения и интегрированных с ними информационных систем (далее – информационные системы здравоохранения), содержащих персональные данные по оказанным услугам ГОБМП, включая обеспечение:</w:t>
      </w:r>
    </w:p>
    <w:bookmarkEnd w:id="208"/>
    <w:p>
      <w:pPr>
        <w:spacing w:after="0"/>
        <w:ind w:left="0"/>
        <w:jc w:val="both"/>
      </w:pPr>
      <w:r>
        <w:rPr>
          <w:rFonts w:ascii="Times New Roman"/>
          <w:b w:val="false"/>
          <w:i w:val="false"/>
          <w:color w:val="000000"/>
          <w:sz w:val="28"/>
        </w:rPr>
        <w:t>
      предотвращения несанкционированного доступа к персональным данным;</w:t>
      </w:r>
    </w:p>
    <w:p>
      <w:pPr>
        <w:spacing w:after="0"/>
        <w:ind w:left="0"/>
        <w:jc w:val="both"/>
      </w:pPr>
      <w:r>
        <w:rPr>
          <w:rFonts w:ascii="Times New Roman"/>
          <w:b w:val="false"/>
          <w:i w:val="false"/>
          <w:color w:val="000000"/>
          <w:sz w:val="28"/>
        </w:rPr>
        <w:t xml:space="preserve">
      своевременного обнаружения фактов несанкционированного доступа </w:t>
      </w:r>
    </w:p>
    <w:p>
      <w:pPr>
        <w:spacing w:after="0"/>
        <w:ind w:left="0"/>
        <w:jc w:val="both"/>
      </w:pPr>
      <w:r>
        <w:rPr>
          <w:rFonts w:ascii="Times New Roman"/>
          <w:b w:val="false"/>
          <w:i w:val="false"/>
          <w:color w:val="000000"/>
          <w:sz w:val="28"/>
        </w:rPr>
        <w:t>
      к персональным данным, если такой доступ не удалось предотвратить;</w:t>
      </w:r>
    </w:p>
    <w:p>
      <w:pPr>
        <w:spacing w:after="0"/>
        <w:ind w:left="0"/>
        <w:jc w:val="both"/>
      </w:pPr>
      <w:r>
        <w:rPr>
          <w:rFonts w:ascii="Times New Roman"/>
          <w:b w:val="false"/>
          <w:i w:val="false"/>
          <w:color w:val="000000"/>
          <w:sz w:val="28"/>
        </w:rPr>
        <w:t xml:space="preserve">
      минимизации неблагоприятных последствий несанкционированного доступа к персональным данным. </w:t>
      </w:r>
    </w:p>
    <w:p>
      <w:pPr>
        <w:spacing w:after="0"/>
        <w:ind w:left="0"/>
        <w:jc w:val="both"/>
      </w:pPr>
      <w:r>
        <w:rPr>
          <w:rFonts w:ascii="Times New Roman"/>
          <w:b w:val="false"/>
          <w:i w:val="false"/>
          <w:color w:val="000000"/>
          <w:sz w:val="28"/>
        </w:rPr>
        <w:t>
      Поставщики несут ответственность за обеспеченность интернет и кадровыми ресурсами для работы с информационными системами здравоохранения, обеспечивающими учет услуг ГОБМП.</w:t>
      </w:r>
    </w:p>
    <w:bookmarkStart w:name="z121" w:id="209"/>
    <w:p>
      <w:pPr>
        <w:spacing w:after="0"/>
        <w:ind w:left="0"/>
        <w:jc w:val="both"/>
      </w:pPr>
      <w:r>
        <w:rPr>
          <w:rFonts w:ascii="Times New Roman"/>
          <w:b w:val="false"/>
          <w:i w:val="false"/>
          <w:color w:val="000000"/>
          <w:sz w:val="28"/>
        </w:rPr>
        <w:t>
      82. По инициативе заказчика, поставщика или Национальной палаты предпринимателей Республики Казахстан "Атамекен" создаются согласительные комиссии с равным представительством по разрешению споров, возникающих в процессе исполнения договора на оказание ГОБМП.</w:t>
      </w:r>
    </w:p>
    <w:bookmarkEnd w:id="209"/>
    <w:bookmarkStart w:name="z122" w:id="210"/>
    <w:p>
      <w:pPr>
        <w:spacing w:after="0"/>
        <w:ind w:left="0"/>
        <w:jc w:val="both"/>
      </w:pPr>
      <w:r>
        <w:rPr>
          <w:rFonts w:ascii="Times New Roman"/>
          <w:b w:val="false"/>
          <w:i w:val="false"/>
          <w:color w:val="000000"/>
          <w:sz w:val="28"/>
        </w:rPr>
        <w:t xml:space="preserve">
      83. Все споры, возникающие в процессе исполнения договора на оказание ГОБМП или договора субподряда, разрешаются в соответствии с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выбора поставщика услуг</w:t>
            </w:r>
            <w:r>
              <w:br/>
            </w:r>
            <w:r>
              <w:rPr>
                <w:rFonts w:ascii="Times New Roman"/>
                <w:b w:val="false"/>
                <w:i w:val="false"/>
                <w:color w:val="000000"/>
                <w:sz w:val="20"/>
              </w:rPr>
              <w:t>по оказанию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возмещения его затрат</w:t>
            </w:r>
          </w:p>
        </w:tc>
      </w:tr>
    </w:tbl>
    <w:p>
      <w:pPr>
        <w:spacing w:after="0"/>
        <w:ind w:left="0"/>
        <w:jc w:val="both"/>
      </w:pPr>
      <w:r>
        <w:rPr>
          <w:rFonts w:ascii="Times New Roman"/>
          <w:b w:val="false"/>
          <w:i w:val="false"/>
          <w:color w:val="ff0000"/>
          <w:sz w:val="28"/>
        </w:rPr>
        <w:t xml:space="preserve">
      Сноска. Приложение 1 в редакции приказа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8" w:id="211"/>
    <w:p>
      <w:pPr>
        <w:spacing w:after="0"/>
        <w:ind w:left="0"/>
        <w:jc w:val="left"/>
      </w:pPr>
      <w:r>
        <w:rPr>
          <w:rFonts w:ascii="Times New Roman"/>
          <w:b/>
          <w:i w:val="false"/>
          <w:color w:val="000000"/>
        </w:rPr>
        <w:t xml:space="preserve"> Объявление о приеме заявок на участие в процедуре допуска к участию в кампании</w:t>
      </w:r>
      <w:r>
        <w:br/>
      </w:r>
      <w:r>
        <w:rPr>
          <w:rFonts w:ascii="Times New Roman"/>
          <w:b/>
          <w:i w:val="false"/>
          <w:color w:val="000000"/>
        </w:rPr>
        <w:t xml:space="preserve">                               по прикреплению</w:t>
      </w:r>
    </w:p>
    <w:bookmarkEnd w:id="211"/>
    <w:p>
      <w:pPr>
        <w:spacing w:after="0"/>
        <w:ind w:left="0"/>
        <w:jc w:val="both"/>
      </w:pP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xml:space="preserve">                   (наименование, почтовый и электронный адрес УЗ)</w:t>
      </w:r>
      <w:r>
        <w:br/>
      </w:r>
      <w:r>
        <w:rPr>
          <w:rFonts w:ascii="Times New Roman"/>
          <w:b w:val="false"/>
          <w:i w:val="false"/>
          <w:color w:val="000000"/>
          <w:sz w:val="28"/>
        </w:rPr>
        <w:t>объявляет о проведении процедуры определения потенциальных поставщиков для участия</w:t>
      </w:r>
      <w:r>
        <w:br/>
      </w:r>
      <w:r>
        <w:rPr>
          <w:rFonts w:ascii="Times New Roman"/>
          <w:b w:val="false"/>
          <w:i w:val="false"/>
          <w:color w:val="000000"/>
          <w:sz w:val="28"/>
        </w:rPr>
        <w:t>в кампании прикрепления граждан Республики Казахстан и оралманов к субъектам</w:t>
      </w:r>
      <w:r>
        <w:br/>
      </w:r>
      <w:r>
        <w:rPr>
          <w:rFonts w:ascii="Times New Roman"/>
          <w:b w:val="false"/>
          <w:i w:val="false"/>
          <w:color w:val="000000"/>
          <w:sz w:val="28"/>
        </w:rPr>
        <w:t>здравоохранения, оказывающим первичную медико-санитарную помощь (далее –</w:t>
      </w:r>
      <w:r>
        <w:br/>
      </w:r>
      <w:r>
        <w:rPr>
          <w:rFonts w:ascii="Times New Roman"/>
          <w:b w:val="false"/>
          <w:i w:val="false"/>
          <w:color w:val="000000"/>
          <w:sz w:val="28"/>
        </w:rPr>
        <w:t>кампания по прикреплению), на 20___ год, на территории</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(наименование области, города республиканского значения или столицы)</w:t>
      </w:r>
      <w:r>
        <w:br/>
      </w:r>
      <w:r>
        <w:rPr>
          <w:rFonts w:ascii="Times New Roman"/>
          <w:b w:val="false"/>
          <w:i w:val="false"/>
          <w:color w:val="000000"/>
          <w:sz w:val="28"/>
        </w:rPr>
        <w:t xml:space="preserve">       Заявки на участие в кампании по прикреплению и перечень прилагаемых к нему</w:t>
      </w:r>
      <w:r>
        <w:br/>
      </w:r>
      <w:r>
        <w:rPr>
          <w:rFonts w:ascii="Times New Roman"/>
          <w:b w:val="false"/>
          <w:i w:val="false"/>
          <w:color w:val="000000"/>
          <w:sz w:val="28"/>
        </w:rPr>
        <w:t>документов, формы которых размещены на интернет - ресурсе _______________________,</w:t>
      </w:r>
      <w:r>
        <w:br/>
      </w:r>
      <w:r>
        <w:rPr>
          <w:rFonts w:ascii="Times New Roman"/>
          <w:b w:val="false"/>
          <w:i w:val="false"/>
          <w:color w:val="000000"/>
          <w:sz w:val="28"/>
        </w:rPr>
        <w:t xml:space="preserve">                                                             (интернет - ресурс)</w:t>
      </w:r>
      <w:r>
        <w:br/>
      </w:r>
      <w:r>
        <w:rPr>
          <w:rFonts w:ascii="Times New Roman"/>
          <w:b w:val="false"/>
          <w:i w:val="false"/>
          <w:color w:val="000000"/>
          <w:sz w:val="28"/>
        </w:rPr>
        <w:t>представляются потенциальными поставщиками в __________________________________</w:t>
      </w:r>
      <w:r>
        <w:br/>
      </w:r>
      <w:r>
        <w:rPr>
          <w:rFonts w:ascii="Times New Roman"/>
          <w:b w:val="false"/>
          <w:i w:val="false"/>
          <w:color w:val="000000"/>
          <w:sz w:val="28"/>
        </w:rPr>
        <w:t xml:space="preserve">                                                       (наименование УЗ)</w:t>
      </w:r>
      <w:r>
        <w:br/>
      </w:r>
      <w:r>
        <w:rPr>
          <w:rFonts w:ascii="Times New Roman"/>
          <w:b w:val="false"/>
          <w:i w:val="false"/>
          <w:color w:val="000000"/>
          <w:sz w:val="28"/>
        </w:rPr>
        <w:t xml:space="preserve">       по адресу: ______________________, кабинет № ______или Департамент "Центр</w:t>
      </w:r>
      <w:r>
        <w:br/>
      </w:r>
      <w:r>
        <w:rPr>
          <w:rFonts w:ascii="Times New Roman"/>
          <w:b w:val="false"/>
          <w:i w:val="false"/>
          <w:color w:val="000000"/>
          <w:sz w:val="28"/>
        </w:rPr>
        <w:t>обслуживания населения" - филиала НАО "Государственная корпорация "Правительство</w:t>
      </w:r>
      <w:r>
        <w:br/>
      </w:r>
      <w:r>
        <w:rPr>
          <w:rFonts w:ascii="Times New Roman"/>
          <w:b w:val="false"/>
          <w:i w:val="false"/>
          <w:color w:val="000000"/>
          <w:sz w:val="28"/>
        </w:rPr>
        <w:t>для граждан" по ________области (далее - Государственная корпорация).</w:t>
      </w:r>
      <w:r>
        <w:br/>
      </w:r>
      <w:r>
        <w:rPr>
          <w:rFonts w:ascii="Times New Roman"/>
          <w:b w:val="false"/>
          <w:i w:val="false"/>
          <w:color w:val="000000"/>
          <w:sz w:val="28"/>
        </w:rPr>
        <w:t xml:space="preserve">       Окончательный срок представления заявок на участие и прилагаемых к нему</w:t>
      </w:r>
      <w:r>
        <w:br/>
      </w:r>
      <w:r>
        <w:rPr>
          <w:rFonts w:ascii="Times New Roman"/>
          <w:b w:val="false"/>
          <w:i w:val="false"/>
          <w:color w:val="000000"/>
          <w:sz w:val="28"/>
        </w:rPr>
        <w:t>документов до _______ часов "___" ____________20__ года или через Государственную</w:t>
      </w:r>
      <w:r>
        <w:br/>
      </w:r>
      <w:r>
        <w:rPr>
          <w:rFonts w:ascii="Times New Roman"/>
          <w:b w:val="false"/>
          <w:i w:val="false"/>
          <w:color w:val="000000"/>
          <w:sz w:val="28"/>
        </w:rPr>
        <w:t>корпорацию до _______ часов "___" ____________.</w:t>
      </w:r>
      <w:r>
        <w:br/>
      </w:r>
      <w:r>
        <w:rPr>
          <w:rFonts w:ascii="Times New Roman"/>
          <w:b w:val="false"/>
          <w:i w:val="false"/>
          <w:color w:val="000000"/>
          <w:sz w:val="28"/>
        </w:rPr>
        <w:t xml:space="preserve">       Заявки на участие в кампании по прикреплению будут рассмотрены в ____ часов</w:t>
      </w:r>
      <w:r>
        <w:br/>
      </w:r>
      <w:r>
        <w:rPr>
          <w:rFonts w:ascii="Times New Roman"/>
          <w:b w:val="false"/>
          <w:i w:val="false"/>
          <w:color w:val="000000"/>
          <w:sz w:val="28"/>
        </w:rPr>
        <w:t>"___"_______ 20___ года по следующему адресу: ___________, кабинет № ______.</w:t>
      </w:r>
      <w:r>
        <w:br/>
      </w:r>
      <w:r>
        <w:rPr>
          <w:rFonts w:ascii="Times New Roman"/>
          <w:b w:val="false"/>
          <w:i w:val="false"/>
          <w:color w:val="000000"/>
          <w:sz w:val="28"/>
        </w:rPr>
        <w:t xml:space="preserve">       Дополнительную информацию и справки можно получить по телефону (-ам) </w:t>
      </w:r>
      <w:r>
        <w:br/>
      </w:r>
      <w:r>
        <w:rPr>
          <w:rFonts w:ascii="Times New Roman"/>
          <w:b w:val="false"/>
          <w:i w:val="false"/>
          <w:color w:val="000000"/>
          <w:sz w:val="28"/>
        </w:rPr>
        <w:t>_________________________________________.</w:t>
      </w:r>
      <w:r>
        <w:br/>
      </w:r>
      <w:r>
        <w:rPr>
          <w:rFonts w:ascii="Times New Roman"/>
          <w:b w:val="false"/>
          <w:i w:val="false"/>
          <w:color w:val="000000"/>
          <w:sz w:val="28"/>
        </w:rPr>
        <w:t xml:space="preserve">        (код города и номер (-а) телефона (-ов).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выбора поставщика услуг</w:t>
            </w:r>
            <w:r>
              <w:br/>
            </w:r>
            <w:r>
              <w:rPr>
                <w:rFonts w:ascii="Times New Roman"/>
                <w:b w:val="false"/>
                <w:i w:val="false"/>
                <w:color w:val="000000"/>
                <w:sz w:val="20"/>
              </w:rPr>
              <w:t>по оказанию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возмещения его затрат</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3" w:id="212"/>
    <w:p>
      <w:pPr>
        <w:spacing w:after="0"/>
        <w:ind w:left="0"/>
        <w:jc w:val="both"/>
      </w:pPr>
      <w:r>
        <w:rPr>
          <w:rFonts w:ascii="Times New Roman"/>
          <w:b w:val="false"/>
          <w:i w:val="false"/>
          <w:color w:val="000000"/>
          <w:sz w:val="28"/>
        </w:rPr>
        <w:t>
      Заказчику_______________________________________________________________</w:t>
      </w:r>
      <w:r>
        <w:br/>
      </w:r>
      <w:r>
        <w:rPr>
          <w:rFonts w:ascii="Times New Roman"/>
          <w:b w:val="false"/>
          <w:i w:val="false"/>
          <w:color w:val="000000"/>
          <w:sz w:val="28"/>
        </w:rPr>
        <w:t xml:space="preserve">                                     (наименование УЗ)</w:t>
      </w:r>
      <w:r>
        <w:br/>
      </w:r>
      <w:r>
        <w:rPr>
          <w:rFonts w:ascii="Times New Roman"/>
          <w:b w:val="false"/>
          <w:i w:val="false"/>
          <w:color w:val="000000"/>
          <w:sz w:val="28"/>
        </w:rPr>
        <w:t>от____________________________________________________________________________</w:t>
      </w:r>
      <w:r>
        <w:br/>
      </w:r>
      <w:r>
        <w:rPr>
          <w:rFonts w:ascii="Times New Roman"/>
          <w:b w:val="false"/>
          <w:i w:val="false"/>
          <w:color w:val="000000"/>
          <w:sz w:val="28"/>
        </w:rPr>
        <w:t xml:space="preserve">                         (наименование потенциального поставщика)</w:t>
      </w:r>
    </w:p>
    <w:bookmarkEnd w:id="212"/>
    <w:bookmarkStart w:name="z414" w:id="213"/>
    <w:p>
      <w:pPr>
        <w:spacing w:after="0"/>
        <w:ind w:left="0"/>
        <w:jc w:val="left"/>
      </w:pPr>
      <w:r>
        <w:rPr>
          <w:rFonts w:ascii="Times New Roman"/>
          <w:b/>
          <w:i w:val="false"/>
          <w:color w:val="000000"/>
        </w:rPr>
        <w:t xml:space="preserve">                                                                   Заявка</w:t>
      </w:r>
      <w:r>
        <w:br/>
      </w:r>
      <w:r>
        <w:rPr>
          <w:rFonts w:ascii="Times New Roman"/>
          <w:b/>
          <w:i w:val="false"/>
          <w:color w:val="000000"/>
        </w:rPr>
        <w:t xml:space="preserve">       на участие в процедуре определения потенциальных поставщиков для</w:t>
      </w:r>
      <w:r>
        <w:br/>
      </w:r>
      <w:r>
        <w:rPr>
          <w:rFonts w:ascii="Times New Roman"/>
          <w:b/>
          <w:i w:val="false"/>
          <w:color w:val="000000"/>
        </w:rPr>
        <w:t xml:space="preserve">   участия в кампании прикрепления граждан Республики Казахстан и оралманов к</w:t>
      </w:r>
      <w:r>
        <w:br/>
      </w:r>
      <w:r>
        <w:rPr>
          <w:rFonts w:ascii="Times New Roman"/>
          <w:b/>
          <w:i w:val="false"/>
          <w:color w:val="000000"/>
        </w:rPr>
        <w:t xml:space="preserve"> субъектам здравоохранения, оказывающим первичную медико-санитарную помощь</w:t>
      </w:r>
    </w:p>
    <w:bookmarkEnd w:id="213"/>
    <w:p>
      <w:pPr>
        <w:spacing w:after="0"/>
        <w:ind w:left="0"/>
        <w:jc w:val="both"/>
      </w:pPr>
      <w:r>
        <w:rPr>
          <w:rFonts w:ascii="Times New Roman"/>
          <w:b w:val="false"/>
          <w:i w:val="false"/>
          <w:color w:val="000000"/>
          <w:sz w:val="28"/>
        </w:rPr>
        <w:t>
      1. Сведения о юридическом (физическом) лице, претендующем на участие в</w:t>
      </w:r>
      <w:r>
        <w:br/>
      </w:r>
      <w:r>
        <w:rPr>
          <w:rFonts w:ascii="Times New Roman"/>
          <w:b w:val="false"/>
          <w:i w:val="false"/>
          <w:color w:val="000000"/>
          <w:sz w:val="28"/>
        </w:rPr>
        <w:t>процедуре определения потенциальных поставщиков для участия в кампании</w:t>
      </w:r>
      <w:r>
        <w:br/>
      </w:r>
      <w:r>
        <w:rPr>
          <w:rFonts w:ascii="Times New Roman"/>
          <w:b w:val="false"/>
          <w:i w:val="false"/>
          <w:color w:val="000000"/>
          <w:sz w:val="28"/>
        </w:rPr>
        <w:t>прикрепления граждан Республики Казахстан и оралманов к субъектам здравоохранения,</w:t>
      </w:r>
      <w:r>
        <w:br/>
      </w:r>
      <w:r>
        <w:rPr>
          <w:rFonts w:ascii="Times New Roman"/>
          <w:b w:val="false"/>
          <w:i w:val="false"/>
          <w:color w:val="000000"/>
          <w:sz w:val="28"/>
        </w:rPr>
        <w:t>оказывающим первичную медико-санитарную помощь (далее – потенциальный</w:t>
      </w:r>
      <w:r>
        <w:br/>
      </w:r>
      <w:r>
        <w:rPr>
          <w:rFonts w:ascii="Times New Roman"/>
          <w:b w:val="false"/>
          <w:i w:val="false"/>
          <w:color w:val="000000"/>
          <w:sz w:val="28"/>
        </w:rPr>
        <w:t>поставщик ПМСП):</w:t>
      </w:r>
      <w:r>
        <w:br/>
      </w:r>
      <w:r>
        <w:rPr>
          <w:rFonts w:ascii="Times New Roman"/>
          <w:b w:val="false"/>
          <w:i w:val="false"/>
          <w:color w:val="000000"/>
          <w:sz w:val="28"/>
        </w:rPr>
        <w:t xml:space="preserve">       юридический, почтовый адрес и контактные телефоны потенциального поставщика</w:t>
      </w:r>
      <w:r>
        <w:br/>
      </w:r>
      <w:r>
        <w:rPr>
          <w:rFonts w:ascii="Times New Roman"/>
          <w:b w:val="false"/>
          <w:i w:val="false"/>
          <w:color w:val="000000"/>
          <w:sz w:val="28"/>
        </w:rPr>
        <w:t>ПМСП;</w:t>
      </w:r>
      <w:r>
        <w:br/>
      </w:r>
      <w:r>
        <w:rPr>
          <w:rFonts w:ascii="Times New Roman"/>
          <w:b w:val="false"/>
          <w:i w:val="false"/>
          <w:color w:val="000000"/>
          <w:sz w:val="28"/>
        </w:rPr>
        <w:t xml:space="preserve">       банковские реквизиты потенциального поставщика ПМСП (ИИН, БИН, ИИК), а</w:t>
      </w:r>
      <w:r>
        <w:br/>
      </w:r>
      <w:r>
        <w:rPr>
          <w:rFonts w:ascii="Times New Roman"/>
          <w:b w:val="false"/>
          <w:i w:val="false"/>
          <w:color w:val="000000"/>
          <w:sz w:val="28"/>
        </w:rPr>
        <w:t>также полное наименование и адрес банка или его филиала, в котором потенциальный</w:t>
      </w:r>
      <w:r>
        <w:br/>
      </w:r>
      <w:r>
        <w:rPr>
          <w:rFonts w:ascii="Times New Roman"/>
          <w:b w:val="false"/>
          <w:i w:val="false"/>
          <w:color w:val="000000"/>
          <w:sz w:val="28"/>
        </w:rPr>
        <w:t>поставщик ПМСП обслуживается;</w:t>
      </w:r>
      <w:r>
        <w:br/>
      </w:r>
      <w:r>
        <w:rPr>
          <w:rFonts w:ascii="Times New Roman"/>
          <w:b w:val="false"/>
          <w:i w:val="false"/>
          <w:color w:val="000000"/>
          <w:sz w:val="28"/>
        </w:rPr>
        <w:t xml:space="preserve">       фамилия, имя, отчество (при его наличии) руководителя потенциального</w:t>
      </w:r>
      <w:r>
        <w:br/>
      </w:r>
      <w:r>
        <w:rPr>
          <w:rFonts w:ascii="Times New Roman"/>
          <w:b w:val="false"/>
          <w:i w:val="false"/>
          <w:color w:val="000000"/>
          <w:sz w:val="28"/>
        </w:rPr>
        <w:t>поставщика ПМСП.</w:t>
      </w:r>
      <w:r>
        <w:br/>
      </w:r>
      <w:r>
        <w:rPr>
          <w:rFonts w:ascii="Times New Roman"/>
          <w:b w:val="false"/>
          <w:i w:val="false"/>
          <w:color w:val="000000"/>
          <w:sz w:val="28"/>
        </w:rPr>
        <w:t xml:space="preserve">       2. ___________________________________________________________</w:t>
      </w:r>
      <w:r>
        <w:br/>
      </w:r>
      <w:r>
        <w:rPr>
          <w:rFonts w:ascii="Times New Roman"/>
          <w:b w:val="false"/>
          <w:i w:val="false"/>
          <w:color w:val="000000"/>
          <w:sz w:val="28"/>
        </w:rPr>
        <w:t>                  (наименование потенциального поставщика)</w:t>
      </w:r>
      <w:r>
        <w:br/>
      </w:r>
      <w:r>
        <w:rPr>
          <w:rFonts w:ascii="Times New Roman"/>
          <w:b w:val="false"/>
          <w:i w:val="false"/>
          <w:color w:val="000000"/>
          <w:sz w:val="28"/>
        </w:rPr>
        <w:t>настоящей заявкой выражает желание принять участие в процедуре определения</w:t>
      </w:r>
      <w:r>
        <w:br/>
      </w:r>
      <w:r>
        <w:rPr>
          <w:rFonts w:ascii="Times New Roman"/>
          <w:b w:val="false"/>
          <w:i w:val="false"/>
          <w:color w:val="000000"/>
          <w:sz w:val="28"/>
        </w:rPr>
        <w:t>потенциальных поставщиков для участия в кампании прикрепления граждан Республики</w:t>
      </w:r>
      <w:r>
        <w:br/>
      </w:r>
      <w:r>
        <w:rPr>
          <w:rFonts w:ascii="Times New Roman"/>
          <w:b w:val="false"/>
          <w:i w:val="false"/>
          <w:color w:val="000000"/>
          <w:sz w:val="28"/>
        </w:rPr>
        <w:t>Казахстан и оралманов к субъектам здравоохранения, оказывающим первичную медико-</w:t>
      </w:r>
      <w:r>
        <w:br/>
      </w:r>
      <w:r>
        <w:rPr>
          <w:rFonts w:ascii="Times New Roman"/>
          <w:b w:val="false"/>
          <w:i w:val="false"/>
          <w:color w:val="000000"/>
          <w:sz w:val="28"/>
        </w:rPr>
        <w:t>санитарную помощь, в качестве потенциального поставщика в соответствии с</w:t>
      </w:r>
      <w:r>
        <w:br/>
      </w:r>
      <w:r>
        <w:rPr>
          <w:rFonts w:ascii="Times New Roman"/>
          <w:b w:val="false"/>
          <w:i w:val="false"/>
          <w:color w:val="000000"/>
          <w:sz w:val="28"/>
        </w:rPr>
        <w:t xml:space="preserve">требованиями и условиями, предусмотренными </w:t>
      </w:r>
      <w:r>
        <w:rPr>
          <w:rFonts w:ascii="Times New Roman"/>
          <w:b w:val="false"/>
          <w:i w:val="false"/>
          <w:color w:val="000000"/>
          <w:sz w:val="28"/>
        </w:rPr>
        <w:t>Правилами</w:t>
      </w:r>
      <w:r>
        <w:rPr>
          <w:rFonts w:ascii="Times New Roman"/>
          <w:b w:val="false"/>
          <w:i w:val="false"/>
          <w:color w:val="000000"/>
          <w:sz w:val="28"/>
        </w:rPr>
        <w:t xml:space="preserve"> выбора поставщика услуг по</w:t>
      </w:r>
      <w:r>
        <w:br/>
      </w:r>
      <w:r>
        <w:rPr>
          <w:rFonts w:ascii="Times New Roman"/>
          <w:b w:val="false"/>
          <w:i w:val="false"/>
          <w:color w:val="000000"/>
          <w:sz w:val="28"/>
        </w:rPr>
        <w:t>оказанию гарантированного объема бесплатной медицинской помощи и возмещения его</w:t>
      </w:r>
      <w:r>
        <w:br/>
      </w:r>
      <w:r>
        <w:rPr>
          <w:rFonts w:ascii="Times New Roman"/>
          <w:b w:val="false"/>
          <w:i w:val="false"/>
          <w:color w:val="000000"/>
          <w:sz w:val="28"/>
        </w:rPr>
        <w:t>затрат, утвержденных приказом исполняющего обязанности Министра здравоохранения и</w:t>
      </w:r>
      <w:r>
        <w:br/>
      </w:r>
      <w:r>
        <w:rPr>
          <w:rFonts w:ascii="Times New Roman"/>
          <w:b w:val="false"/>
          <w:i w:val="false"/>
          <w:color w:val="000000"/>
          <w:sz w:val="28"/>
        </w:rPr>
        <w:t>социального развития Республики Казахстан от 30 июля 2015 года № 638</w:t>
      </w:r>
      <w:r>
        <w:br/>
      </w:r>
      <w:r>
        <w:rPr>
          <w:rFonts w:ascii="Times New Roman"/>
          <w:b w:val="false"/>
          <w:i w:val="false"/>
          <w:color w:val="000000"/>
          <w:sz w:val="28"/>
        </w:rPr>
        <w:t>(зарегистрирован в Реестре государственной регистрации нормативных правовых актов</w:t>
      </w:r>
      <w:r>
        <w:br/>
      </w:r>
      <w:r>
        <w:rPr>
          <w:rFonts w:ascii="Times New Roman"/>
          <w:b w:val="false"/>
          <w:i w:val="false"/>
          <w:color w:val="000000"/>
          <w:sz w:val="28"/>
        </w:rPr>
        <w:t>Республики Казахстан за № 11960).</w:t>
      </w:r>
      <w:r>
        <w:br/>
      </w:r>
      <w:r>
        <w:rPr>
          <w:rFonts w:ascii="Times New Roman"/>
          <w:b w:val="false"/>
          <w:i w:val="false"/>
          <w:color w:val="000000"/>
          <w:sz w:val="28"/>
        </w:rPr>
        <w:t xml:space="preserve">       3. Настоящей заявкой подтверждает отсутствие нарушений требований,</w:t>
      </w:r>
      <w:r>
        <w:br/>
      </w:r>
      <w:r>
        <w:rPr>
          <w:rFonts w:ascii="Times New Roman"/>
          <w:b w:val="false"/>
          <w:i w:val="false"/>
          <w:color w:val="000000"/>
          <w:sz w:val="28"/>
        </w:rPr>
        <w:t>предъявляемых к потенциальному поставщику и достоверность представленных сведений.</w:t>
      </w:r>
      <w:r>
        <w:br/>
      </w:r>
      <w:r>
        <w:rPr>
          <w:rFonts w:ascii="Times New Roman"/>
          <w:b w:val="false"/>
          <w:i w:val="false"/>
          <w:color w:val="000000"/>
          <w:sz w:val="28"/>
        </w:rPr>
        <w:t xml:space="preserve">       Приложение:</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(наименование документа с указанием количества страниц)</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(должность, фамилия, имя, отчество (при его наличии)</w:t>
      </w:r>
      <w:r>
        <w:br/>
      </w:r>
      <w:r>
        <w:rPr>
          <w:rFonts w:ascii="Times New Roman"/>
          <w:b w:val="false"/>
          <w:i w:val="false"/>
          <w:color w:val="000000"/>
          <w:sz w:val="28"/>
        </w:rPr>
        <w:t xml:space="preserve">       руководителя потенциального поставщика ПМСП, подпись)</w:t>
      </w:r>
      <w:r>
        <w:br/>
      </w:r>
      <w:r>
        <w:rPr>
          <w:rFonts w:ascii="Times New Roman"/>
          <w:b w:val="false"/>
          <w:i w:val="false"/>
          <w:color w:val="000000"/>
          <w:sz w:val="28"/>
        </w:rPr>
        <w:t>Место печати (при наличии)</w:t>
      </w:r>
      <w:r>
        <w:br/>
      </w:r>
      <w:r>
        <w:rPr>
          <w:rFonts w:ascii="Times New Roman"/>
          <w:b w:val="false"/>
          <w:i w:val="false"/>
          <w:color w:val="000000"/>
          <w:sz w:val="28"/>
        </w:rPr>
        <w:t xml:space="preserve">Дата заполнения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выбора поставщика услуг</w:t>
            </w:r>
            <w:r>
              <w:br/>
            </w:r>
            <w:r>
              <w:rPr>
                <w:rFonts w:ascii="Times New Roman"/>
                <w:b w:val="false"/>
                <w:i w:val="false"/>
                <w:color w:val="000000"/>
                <w:sz w:val="20"/>
              </w:rPr>
              <w:t>по оказанию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возмещения его затрат</w:t>
            </w:r>
          </w:p>
        </w:tc>
      </w:tr>
    </w:tbl>
    <w:p>
      <w:pPr>
        <w:spacing w:after="0"/>
        <w:ind w:left="0"/>
        <w:jc w:val="both"/>
      </w:pPr>
      <w:r>
        <w:rPr>
          <w:rFonts w:ascii="Times New Roman"/>
          <w:b w:val="false"/>
          <w:i w:val="false"/>
          <w:color w:val="ff0000"/>
          <w:sz w:val="28"/>
        </w:rPr>
        <w:t xml:space="preserve">
      Сноска. Приложение 3 в редакции приказа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9" w:id="214"/>
    <w:p>
      <w:pPr>
        <w:spacing w:after="0"/>
        <w:ind w:left="0"/>
        <w:jc w:val="left"/>
      </w:pPr>
      <w:r>
        <w:rPr>
          <w:rFonts w:ascii="Times New Roman"/>
          <w:b/>
          <w:i w:val="false"/>
          <w:color w:val="000000"/>
        </w:rPr>
        <w:t xml:space="preserve">   Сведения о квалификации медицинских работников с медицинским образованием*</w:t>
      </w:r>
      <w:r>
        <w:br/>
      </w:r>
      <w:r>
        <w:rPr>
          <w:rFonts w:ascii="Times New Roman"/>
          <w:b/>
          <w:i w:val="false"/>
          <w:color w:val="000000"/>
        </w:rPr>
        <w:t xml:space="preserve">               _______________________________________________________</w:t>
      </w:r>
      <w:r>
        <w:br/>
      </w:r>
      <w:r>
        <w:rPr>
          <w:rFonts w:ascii="Times New Roman"/>
          <w:b/>
          <w:i w:val="false"/>
          <w:color w:val="000000"/>
        </w:rPr>
        <w:t xml:space="preserve">                      (наименование потенциального поставщика)</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395"/>
        <w:gridCol w:w="1237"/>
        <w:gridCol w:w="395"/>
        <w:gridCol w:w="1457"/>
        <w:gridCol w:w="395"/>
        <w:gridCol w:w="395"/>
        <w:gridCol w:w="2298"/>
        <w:gridCol w:w="1788"/>
        <w:gridCol w:w="1458"/>
        <w:gridCol w:w="1238"/>
        <w:gridCol w:w="836"/>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15"/>
          <w:p>
            <w:pPr>
              <w:spacing w:after="20"/>
              <w:ind w:left="20"/>
              <w:jc w:val="both"/>
            </w:pPr>
            <w:r>
              <w:rPr>
                <w:rFonts w:ascii="Times New Roman"/>
                <w:b w:val="false"/>
                <w:i w:val="false"/>
                <w:color w:val="000000"/>
                <w:sz w:val="20"/>
              </w:rPr>
              <w:t>
№ п/п</w:t>
            </w:r>
          </w:p>
          <w:bookmarkEnd w:id="215"/>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 диплома, наименование учебного заведения и год окончания)</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медицинский стаж</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по специальности</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специалиста с (без) присвоением(-я) квалификационной категории (№ и дата выдачи)</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повышении квалификации за последние 5 лет (при его наличии)</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наличии ученой степени, звания (при его наличии)</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 приеме на работу (№, дата)</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ставка в соответствии со штатным расписанием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16"/>
          <w:p>
            <w:pPr>
              <w:spacing w:after="20"/>
              <w:ind w:left="20"/>
              <w:jc w:val="both"/>
            </w:pPr>
            <w:r>
              <w:rPr>
                <w:rFonts w:ascii="Times New Roman"/>
                <w:b w:val="false"/>
                <w:i w:val="false"/>
                <w:color w:val="000000"/>
                <w:sz w:val="20"/>
              </w:rPr>
              <w:t>
1</w:t>
            </w:r>
          </w:p>
          <w:bookmarkEnd w:id="216"/>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*при наличии свидетельства об аккредитации данные сведения не представляются.</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xml:space="preserve">       (должность, фамилия, имя, отчество (при его наличии)</w:t>
      </w:r>
      <w:r>
        <w:br/>
      </w:r>
      <w:r>
        <w:rPr>
          <w:rFonts w:ascii="Times New Roman"/>
          <w:b w:val="false"/>
          <w:i w:val="false"/>
          <w:color w:val="000000"/>
          <w:sz w:val="28"/>
        </w:rPr>
        <w:t>руководителя потенциального поставщика, подпись)</w:t>
      </w:r>
      <w:r>
        <w:br/>
      </w: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выбора поставщика услуг</w:t>
            </w:r>
            <w:r>
              <w:br/>
            </w:r>
            <w:r>
              <w:rPr>
                <w:rFonts w:ascii="Times New Roman"/>
                <w:b w:val="false"/>
                <w:i w:val="false"/>
                <w:color w:val="000000"/>
                <w:sz w:val="20"/>
              </w:rPr>
              <w:t>по оказанию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возмещения его затрат</w:t>
            </w:r>
          </w:p>
        </w:tc>
      </w:tr>
    </w:tbl>
    <w:p>
      <w:pPr>
        <w:spacing w:after="0"/>
        <w:ind w:left="0"/>
        <w:jc w:val="both"/>
      </w:pPr>
      <w:r>
        <w:rPr>
          <w:rFonts w:ascii="Times New Roman"/>
          <w:b w:val="false"/>
          <w:i w:val="false"/>
          <w:color w:val="ff0000"/>
          <w:sz w:val="28"/>
        </w:rPr>
        <w:t xml:space="preserve">
      Сноска. Приложение 4 в редакции приказа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7" w:id="217"/>
    <w:p>
      <w:pPr>
        <w:spacing w:after="0"/>
        <w:ind w:left="0"/>
        <w:jc w:val="left"/>
      </w:pPr>
      <w:r>
        <w:rPr>
          <w:rFonts w:ascii="Times New Roman"/>
          <w:b/>
          <w:i w:val="false"/>
          <w:color w:val="000000"/>
        </w:rPr>
        <w:t xml:space="preserve">     Журнал регистрации заявок на участие в процедуре определения потенциальных</w:t>
      </w:r>
      <w:r>
        <w:br/>
      </w:r>
      <w:r>
        <w:rPr>
          <w:rFonts w:ascii="Times New Roman"/>
          <w:b/>
          <w:i w:val="false"/>
          <w:color w:val="000000"/>
        </w:rPr>
        <w:t xml:space="preserve">       поставщиков первичной медико-санитарной помощи для участия в кампании</w:t>
      </w:r>
      <w:r>
        <w:br/>
      </w:r>
      <w:r>
        <w:rPr>
          <w:rFonts w:ascii="Times New Roman"/>
          <w:b/>
          <w:i w:val="false"/>
          <w:color w:val="000000"/>
        </w:rPr>
        <w:t xml:space="preserve">        прикрепления граждан Республики Казахстан и оралманов к субъектам</w:t>
      </w:r>
      <w:r>
        <w:br/>
      </w:r>
      <w:r>
        <w:rPr>
          <w:rFonts w:ascii="Times New Roman"/>
          <w:b/>
          <w:i w:val="false"/>
          <w:color w:val="000000"/>
        </w:rPr>
        <w:t xml:space="preserve">           здравоохранения, оказывающим первичную медико-санитарную помощь (в</w:t>
      </w:r>
      <w:r>
        <w:br/>
      </w:r>
      <w:r>
        <w:rPr>
          <w:rFonts w:ascii="Times New Roman"/>
          <w:b/>
          <w:i w:val="false"/>
          <w:color w:val="000000"/>
        </w:rPr>
        <w:t xml:space="preserve">         процедуре выбора поставщиков услуг гарантированного объема бесплатной</w:t>
      </w:r>
      <w:r>
        <w:br/>
      </w:r>
      <w:r>
        <w:rPr>
          <w:rFonts w:ascii="Times New Roman"/>
          <w:b/>
          <w:i w:val="false"/>
          <w:color w:val="000000"/>
        </w:rPr>
        <w:t xml:space="preserve">                       медицинской помощи)* (нужное указать)</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279"/>
        <w:gridCol w:w="497"/>
        <w:gridCol w:w="497"/>
        <w:gridCol w:w="1188"/>
        <w:gridCol w:w="2385"/>
        <w:gridCol w:w="1189"/>
        <w:gridCol w:w="1742"/>
        <w:gridCol w:w="1465"/>
        <w:gridCol w:w="772"/>
        <w:gridCol w:w="77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18"/>
          <w:p>
            <w:pPr>
              <w:spacing w:after="20"/>
              <w:ind w:left="20"/>
              <w:jc w:val="both"/>
            </w:pPr>
            <w:r>
              <w:rPr>
                <w:rFonts w:ascii="Times New Roman"/>
                <w:b w:val="false"/>
                <w:i w:val="false"/>
                <w:color w:val="000000"/>
                <w:sz w:val="20"/>
              </w:rPr>
              <w:t>
№ п/п</w:t>
            </w:r>
          </w:p>
          <w:bookmarkEnd w:id="218"/>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(часов, минут)</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страниц заявки и прилагаемых к ним документов</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первого руководителя или представителя потенциального поставщика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доверенности и срок ее действия*</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удостоверения личности представителя потенциального поставщика, кем выдано, дата выдачи</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первого руководителя или представителя потенциального поставщика о получении расписки</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секретаря комиссии</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19"/>
          <w:p>
            <w:pPr>
              <w:spacing w:after="20"/>
              <w:ind w:left="20"/>
              <w:jc w:val="both"/>
            </w:pPr>
            <w:r>
              <w:rPr>
                <w:rFonts w:ascii="Times New Roman"/>
                <w:b w:val="false"/>
                <w:i w:val="false"/>
                <w:color w:val="000000"/>
                <w:sz w:val="20"/>
              </w:rPr>
              <w:t>
1</w:t>
            </w:r>
          </w:p>
          <w:bookmarkEnd w:id="219"/>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*указывается при проведении процедуры выбора поставщика услуг ГОБМП в</w:t>
      </w:r>
      <w:r>
        <w:br/>
      </w:r>
      <w:r>
        <w:rPr>
          <w:rFonts w:ascii="Times New Roman"/>
          <w:b w:val="false"/>
          <w:i w:val="false"/>
          <w:color w:val="000000"/>
          <w:sz w:val="28"/>
        </w:rPr>
        <w:t xml:space="preserve">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выбора поставщика услуг по оказанию гарантированного</w:t>
      </w:r>
      <w:r>
        <w:br/>
      </w:r>
      <w:r>
        <w:rPr>
          <w:rFonts w:ascii="Times New Roman"/>
          <w:b w:val="false"/>
          <w:i w:val="false"/>
          <w:color w:val="000000"/>
          <w:sz w:val="28"/>
        </w:rPr>
        <w:t>объема бесплатной медицинской помощи и возмещения его затрат, утвержденными</w:t>
      </w:r>
      <w:r>
        <w:br/>
      </w:r>
      <w:r>
        <w:rPr>
          <w:rFonts w:ascii="Times New Roman"/>
          <w:b w:val="false"/>
          <w:i w:val="false"/>
          <w:color w:val="000000"/>
          <w:sz w:val="28"/>
        </w:rPr>
        <w:t>приказом исполняющего обязанности Министра здравоохранения и социального развития</w:t>
      </w:r>
      <w:r>
        <w:br/>
      </w:r>
      <w:r>
        <w:rPr>
          <w:rFonts w:ascii="Times New Roman"/>
          <w:b w:val="false"/>
          <w:i w:val="false"/>
          <w:color w:val="000000"/>
          <w:sz w:val="28"/>
        </w:rPr>
        <w:t>Республики Казахстан от 30 июля 2015 года № 638 (зарегистрирован в Реестре</w:t>
      </w:r>
      <w:r>
        <w:br/>
      </w:r>
      <w:r>
        <w:rPr>
          <w:rFonts w:ascii="Times New Roman"/>
          <w:b w:val="false"/>
          <w:i w:val="false"/>
          <w:color w:val="000000"/>
          <w:sz w:val="28"/>
        </w:rPr>
        <w:t>государственной регистрации нормативных правовых актов Республики Казахстан за №</w:t>
      </w:r>
      <w:r>
        <w:br/>
      </w:r>
      <w:r>
        <w:rPr>
          <w:rFonts w:ascii="Times New Roman"/>
          <w:b w:val="false"/>
          <w:i w:val="false"/>
          <w:color w:val="000000"/>
          <w:sz w:val="28"/>
        </w:rPr>
        <w:t>11960);</w:t>
      </w:r>
      <w:r>
        <w:br/>
      </w:r>
      <w:r>
        <w:rPr>
          <w:rFonts w:ascii="Times New Roman"/>
          <w:b w:val="false"/>
          <w:i w:val="false"/>
          <w:color w:val="000000"/>
          <w:sz w:val="28"/>
        </w:rPr>
        <w:t xml:space="preserve">       **доверенность действительна при наличии удостоверения личности</w:t>
      </w:r>
      <w:r>
        <w:br/>
      </w:r>
      <w:r>
        <w:rPr>
          <w:rFonts w:ascii="Times New Roman"/>
          <w:b w:val="false"/>
          <w:i w:val="false"/>
          <w:color w:val="000000"/>
          <w:sz w:val="28"/>
        </w:rPr>
        <w:t>представителя.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выбора поставщика услуг</w:t>
            </w:r>
            <w:r>
              <w:br/>
            </w:r>
            <w:r>
              <w:rPr>
                <w:rFonts w:ascii="Times New Roman"/>
                <w:b w:val="false"/>
                <w:i w:val="false"/>
                <w:color w:val="000000"/>
                <w:sz w:val="20"/>
              </w:rPr>
              <w:t>по оказанию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возмещения его затрат</w:t>
            </w:r>
          </w:p>
        </w:tc>
      </w:tr>
    </w:tbl>
    <w:p>
      <w:pPr>
        <w:spacing w:after="0"/>
        <w:ind w:left="0"/>
        <w:jc w:val="both"/>
      </w:pPr>
      <w:r>
        <w:rPr>
          <w:rFonts w:ascii="Times New Roman"/>
          <w:b w:val="false"/>
          <w:i w:val="false"/>
          <w:color w:val="ff0000"/>
          <w:sz w:val="28"/>
        </w:rPr>
        <w:t xml:space="preserve">
      Сноска. Правила дополнены Приложением 4-1 в соответствии с приказом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5" w:id="220"/>
    <w:p>
      <w:pPr>
        <w:spacing w:after="0"/>
        <w:ind w:left="0"/>
        <w:jc w:val="left"/>
      </w:pPr>
      <w:r>
        <w:rPr>
          <w:rFonts w:ascii="Times New Roman"/>
          <w:b/>
          <w:i w:val="false"/>
          <w:color w:val="000000"/>
        </w:rPr>
        <w:t xml:space="preserve">     Расписка о приеме документов</w:t>
      </w:r>
    </w:p>
    <w:bookmarkEnd w:id="220"/>
    <w:p>
      <w:pPr>
        <w:spacing w:after="0"/>
        <w:ind w:left="0"/>
        <w:jc w:val="both"/>
      </w:pPr>
      <w:r>
        <w:rPr>
          <w:rFonts w:ascii="Times New Roman"/>
          <w:b w:val="false"/>
          <w:i w:val="false"/>
          <w:color w:val="000000"/>
          <w:sz w:val="28"/>
        </w:rPr>
        <w:t>
      ___________________                   №_________       "__" _________ 20__ года</w:t>
      </w:r>
      <w:r>
        <w:br/>
      </w:r>
      <w:r>
        <w:rPr>
          <w:rFonts w:ascii="Times New Roman"/>
          <w:b w:val="false"/>
          <w:i w:val="false"/>
          <w:color w:val="000000"/>
          <w:sz w:val="28"/>
        </w:rPr>
        <w:t>(местонахождение)</w:t>
      </w:r>
      <w:r>
        <w:br/>
      </w:r>
      <w:r>
        <w:rPr>
          <w:rFonts w:ascii="Times New Roman"/>
          <w:b w:val="false"/>
          <w:i w:val="false"/>
          <w:color w:val="000000"/>
          <w:sz w:val="28"/>
        </w:rPr>
        <w:t xml:space="preserve">       Секретарь комиссии 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секретаря комиссии, наименование и адрес заказчика или УЗ)</w:t>
      </w:r>
      <w:r>
        <w:br/>
      </w:r>
      <w:r>
        <w:rPr>
          <w:rFonts w:ascii="Times New Roman"/>
          <w:b w:val="false"/>
          <w:i w:val="false"/>
          <w:color w:val="000000"/>
          <w:sz w:val="28"/>
        </w:rPr>
        <w:t>получил(-а) заявку на участие с прилагаемыми документами на _____ страницах в</w:t>
      </w:r>
      <w:r>
        <w:br/>
      </w:r>
      <w:r>
        <w:rPr>
          <w:rFonts w:ascii="Times New Roman"/>
          <w:b w:val="false"/>
          <w:i w:val="false"/>
          <w:color w:val="000000"/>
          <w:sz w:val="28"/>
        </w:rPr>
        <w:t>прошитом, пронумерованном виде от</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(указать наименование потенциального поставщика услуг гарантированного объема</w:t>
      </w:r>
      <w:r>
        <w:br/>
      </w:r>
      <w:r>
        <w:rPr>
          <w:rFonts w:ascii="Times New Roman"/>
          <w:b w:val="false"/>
          <w:i w:val="false"/>
          <w:color w:val="000000"/>
          <w:sz w:val="28"/>
        </w:rPr>
        <w:t>бесплатной медицинской помощи или потенциального поставщика первичной медико-</w:t>
      </w:r>
      <w:r>
        <w:br/>
      </w:r>
      <w:r>
        <w:rPr>
          <w:rFonts w:ascii="Times New Roman"/>
          <w:b w:val="false"/>
          <w:i w:val="false"/>
          <w:color w:val="000000"/>
          <w:sz w:val="28"/>
        </w:rPr>
        <w:t>санитарной помощи и фамилия, имя, отчество (при его наличии) его представителя)</w:t>
      </w:r>
      <w:r>
        <w:br/>
      </w:r>
      <w:r>
        <w:rPr>
          <w:rFonts w:ascii="Times New Roman"/>
          <w:b w:val="false"/>
          <w:i w:val="false"/>
          <w:color w:val="000000"/>
          <w:sz w:val="28"/>
        </w:rPr>
        <w:t>которая зарегистрирована за №____ в журнале регистрации заявок на участие в процедуре</w:t>
      </w:r>
      <w:r>
        <w:br/>
      </w:r>
      <w:r>
        <w:rPr>
          <w:rFonts w:ascii="Times New Roman"/>
          <w:b w:val="false"/>
          <w:i w:val="false"/>
          <w:color w:val="000000"/>
          <w:sz w:val="28"/>
        </w:rPr>
        <w:t>определения потенциальных поставщиков первичной медико-санитарной помощи для</w:t>
      </w:r>
      <w:r>
        <w:br/>
      </w:r>
      <w:r>
        <w:rPr>
          <w:rFonts w:ascii="Times New Roman"/>
          <w:b w:val="false"/>
          <w:i w:val="false"/>
          <w:color w:val="000000"/>
          <w:sz w:val="28"/>
        </w:rPr>
        <w:t>участия в кампании прикрепления граждан Республики Казахстан и оралманов к</w:t>
      </w:r>
      <w:r>
        <w:br/>
      </w:r>
      <w:r>
        <w:rPr>
          <w:rFonts w:ascii="Times New Roman"/>
          <w:b w:val="false"/>
          <w:i w:val="false"/>
          <w:color w:val="000000"/>
          <w:sz w:val="28"/>
        </w:rPr>
        <w:t>субъектам здравоохранения, оказывающим первичную медико-санитарную помощь, (в</w:t>
      </w:r>
      <w:r>
        <w:br/>
      </w:r>
      <w:r>
        <w:rPr>
          <w:rFonts w:ascii="Times New Roman"/>
          <w:b w:val="false"/>
          <w:i w:val="false"/>
          <w:color w:val="000000"/>
          <w:sz w:val="28"/>
        </w:rPr>
        <w:t>процедуре выбора поставщиков услуг по оказанию гарантированного объема бесплатной</w:t>
      </w:r>
      <w:r>
        <w:br/>
      </w:r>
      <w:r>
        <w:rPr>
          <w:rFonts w:ascii="Times New Roman"/>
          <w:b w:val="false"/>
          <w:i w:val="false"/>
          <w:color w:val="000000"/>
          <w:sz w:val="28"/>
        </w:rPr>
        <w:t>медицинской помощи)* (нужное указать)</w:t>
      </w:r>
      <w:r>
        <w:br/>
      </w:r>
      <w:r>
        <w:rPr>
          <w:rFonts w:ascii="Times New Roman"/>
          <w:b w:val="false"/>
          <w:i w:val="false"/>
          <w:color w:val="000000"/>
          <w:sz w:val="28"/>
        </w:rPr>
        <w:t xml:space="preserve">       Настоящая расписка составлена в двух экземплярах, по одному для каждой</w:t>
      </w:r>
      <w:r>
        <w:br/>
      </w:r>
      <w:r>
        <w:rPr>
          <w:rFonts w:ascii="Times New Roman"/>
          <w:b w:val="false"/>
          <w:i w:val="false"/>
          <w:color w:val="000000"/>
          <w:sz w:val="28"/>
        </w:rPr>
        <w:t>стороны.</w:t>
      </w:r>
      <w:r>
        <w:br/>
      </w:r>
      <w:r>
        <w:rPr>
          <w:rFonts w:ascii="Times New Roman"/>
          <w:b w:val="false"/>
          <w:i w:val="false"/>
          <w:color w:val="000000"/>
          <w:sz w:val="28"/>
        </w:rPr>
        <w:t xml:space="preserve">       Секретарь комиссии ______________________________________________________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Расписку получил:</w:t>
      </w:r>
      <w:r>
        <w:br/>
      </w:r>
      <w:r>
        <w:rPr>
          <w:rFonts w:ascii="Times New Roman"/>
          <w:b w:val="false"/>
          <w:i w:val="false"/>
          <w:color w:val="000000"/>
          <w:sz w:val="28"/>
        </w:rPr>
        <w:t xml:space="preserve">       Представитель потенциального поставщика: _________________________________</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выбора поставщика услуг по оказанию</w:t>
      </w:r>
      <w:r>
        <w:br/>
      </w:r>
      <w:r>
        <w:rPr>
          <w:rFonts w:ascii="Times New Roman"/>
          <w:b w:val="false"/>
          <w:i w:val="false"/>
          <w:color w:val="000000"/>
          <w:sz w:val="28"/>
        </w:rPr>
        <w:t>гарантированного объема бесплатной медицинской помощи и возмещения его затрат,</w:t>
      </w:r>
      <w:r>
        <w:br/>
      </w:r>
      <w:r>
        <w:rPr>
          <w:rFonts w:ascii="Times New Roman"/>
          <w:b w:val="false"/>
          <w:i w:val="false"/>
          <w:color w:val="000000"/>
          <w:sz w:val="28"/>
        </w:rPr>
        <w:t>утвержденными приказом исполняющего обязанности Министра здравоохранения и</w:t>
      </w:r>
      <w:r>
        <w:br/>
      </w:r>
      <w:r>
        <w:rPr>
          <w:rFonts w:ascii="Times New Roman"/>
          <w:b w:val="false"/>
          <w:i w:val="false"/>
          <w:color w:val="000000"/>
          <w:sz w:val="28"/>
        </w:rPr>
        <w:t>социального развития Республики Казахстан от 30 июля 2015 года № 638</w:t>
      </w:r>
      <w:r>
        <w:br/>
      </w:r>
      <w:r>
        <w:rPr>
          <w:rFonts w:ascii="Times New Roman"/>
          <w:b w:val="false"/>
          <w:i w:val="false"/>
          <w:color w:val="000000"/>
          <w:sz w:val="28"/>
        </w:rPr>
        <w:t>(зарегистрирован в Реестре государственной регистрации нормативных правовых актов</w:t>
      </w:r>
      <w:r>
        <w:br/>
      </w:r>
      <w:r>
        <w:rPr>
          <w:rFonts w:ascii="Times New Roman"/>
          <w:b w:val="false"/>
          <w:i w:val="false"/>
          <w:color w:val="000000"/>
          <w:sz w:val="28"/>
        </w:rPr>
        <w:t>Республики Казахстан за № 11960).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Правилам выбора поставщика услуг</w:t>
            </w:r>
            <w:r>
              <w:br/>
            </w:r>
            <w:r>
              <w:rPr>
                <w:rFonts w:ascii="Times New Roman"/>
                <w:b w:val="false"/>
                <w:i w:val="false"/>
                <w:color w:val="000000"/>
                <w:sz w:val="20"/>
              </w:rPr>
              <w:t>по оказанию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возмещения его затрат</w:t>
            </w:r>
          </w:p>
        </w:tc>
      </w:tr>
    </w:tbl>
    <w:p>
      <w:pPr>
        <w:spacing w:after="0"/>
        <w:ind w:left="0"/>
        <w:jc w:val="both"/>
      </w:pPr>
      <w:r>
        <w:rPr>
          <w:rFonts w:ascii="Times New Roman"/>
          <w:b w:val="false"/>
          <w:i w:val="false"/>
          <w:color w:val="ff0000"/>
          <w:sz w:val="28"/>
        </w:rPr>
        <w:t xml:space="preserve">
      Сноска. Правила дополнены Приложением 4-2 в соответствии с приказом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0" w:id="221"/>
    <w:p>
      <w:pPr>
        <w:spacing w:after="0"/>
        <w:ind w:left="0"/>
        <w:jc w:val="left"/>
      </w:pPr>
      <w:r>
        <w:rPr>
          <w:rFonts w:ascii="Times New Roman"/>
          <w:b/>
          <w:i w:val="false"/>
          <w:color w:val="000000"/>
        </w:rPr>
        <w:t xml:space="preserve"> Расписка об отказе в приеме документов</w:t>
      </w:r>
    </w:p>
    <w:bookmarkEnd w:id="221"/>
    <w:p>
      <w:pPr>
        <w:spacing w:after="0"/>
        <w:ind w:left="0"/>
        <w:jc w:val="both"/>
      </w:pPr>
      <w:r>
        <w:rPr>
          <w:rFonts w:ascii="Times New Roman"/>
          <w:b w:val="false"/>
          <w:i w:val="false"/>
          <w:color w:val="000000"/>
          <w:sz w:val="28"/>
        </w:rPr>
        <w:t>
      ___________________                               №____ "__" _________ 20__ года</w:t>
      </w:r>
      <w:r>
        <w:br/>
      </w:r>
      <w:r>
        <w:rPr>
          <w:rFonts w:ascii="Times New Roman"/>
          <w:b w:val="false"/>
          <w:i w:val="false"/>
          <w:color w:val="000000"/>
          <w:sz w:val="28"/>
        </w:rPr>
        <w:t>(местонахождение)</w:t>
      </w:r>
      <w:r>
        <w:br/>
      </w:r>
      <w:r>
        <w:rPr>
          <w:rFonts w:ascii="Times New Roman"/>
          <w:b w:val="false"/>
          <w:i w:val="false"/>
          <w:color w:val="000000"/>
          <w:sz w:val="28"/>
        </w:rPr>
        <w:t xml:space="preserve">       Секретарь комиссии 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(секретаря комиссии, наименование и адрес заказчика или УЗ)</w:t>
      </w:r>
      <w:r>
        <w:br/>
      </w:r>
      <w:r>
        <w:rPr>
          <w:rFonts w:ascii="Times New Roman"/>
          <w:b w:val="false"/>
          <w:i w:val="false"/>
          <w:color w:val="000000"/>
          <w:sz w:val="28"/>
        </w:rPr>
        <w:t>отказывает в приеме заявки на участие в процедуре выбора поставщика услуг по оказанию</w:t>
      </w:r>
      <w:r>
        <w:br/>
      </w:r>
      <w:r>
        <w:rPr>
          <w:rFonts w:ascii="Times New Roman"/>
          <w:b w:val="false"/>
          <w:i w:val="false"/>
          <w:color w:val="000000"/>
          <w:sz w:val="28"/>
        </w:rPr>
        <w:t>гарантированного объема бесплатной медицинской помощи, в процедуре определения</w:t>
      </w:r>
      <w:r>
        <w:br/>
      </w:r>
      <w:r>
        <w:rPr>
          <w:rFonts w:ascii="Times New Roman"/>
          <w:b w:val="false"/>
          <w:i w:val="false"/>
          <w:color w:val="000000"/>
          <w:sz w:val="28"/>
        </w:rPr>
        <w:t>потенциальных поставщиков первичной медико-санитарной помощи для участия в</w:t>
      </w:r>
      <w:r>
        <w:br/>
      </w:r>
      <w:r>
        <w:rPr>
          <w:rFonts w:ascii="Times New Roman"/>
          <w:b w:val="false"/>
          <w:i w:val="false"/>
          <w:color w:val="000000"/>
          <w:sz w:val="28"/>
        </w:rPr>
        <w:t>кампании прикрепления граждан Республики Казахстан и оралманов к субъектам</w:t>
      </w:r>
      <w:r>
        <w:br/>
      </w:r>
      <w:r>
        <w:rPr>
          <w:rFonts w:ascii="Times New Roman"/>
          <w:b w:val="false"/>
          <w:i w:val="false"/>
          <w:color w:val="000000"/>
          <w:sz w:val="28"/>
        </w:rPr>
        <w:t>здравоохранения, оказывающим первичной медико-санитарной помощи (нужное указать)</w:t>
      </w:r>
      <w:r>
        <w:br/>
      </w:r>
      <w:r>
        <w:rPr>
          <w:rFonts w:ascii="Times New Roman"/>
          <w:b w:val="false"/>
          <w:i w:val="false"/>
          <w:color w:val="000000"/>
          <w:sz w:val="28"/>
        </w:rPr>
        <w:t>и документы, прилагаемые к ней, в ввиду:</w:t>
      </w:r>
      <w:r>
        <w:br/>
      </w:r>
      <w:r>
        <w:rPr>
          <w:rFonts w:ascii="Times New Roman"/>
          <w:b w:val="false"/>
          <w:i w:val="false"/>
          <w:color w:val="000000"/>
          <w:sz w:val="28"/>
        </w:rPr>
        <w:t xml:space="preserve">       1) представления Вами неполного пакета документов согласно перечню,</w:t>
      </w:r>
      <w:r>
        <w:br/>
      </w:r>
      <w:r>
        <w:rPr>
          <w:rFonts w:ascii="Times New Roman"/>
          <w:b w:val="false"/>
          <w:i w:val="false"/>
          <w:color w:val="000000"/>
          <w:sz w:val="28"/>
        </w:rPr>
        <w:t xml:space="preserve">предусмотренному </w:t>
      </w:r>
      <w:r>
        <w:rPr>
          <w:rFonts w:ascii="Times New Roman"/>
          <w:b w:val="false"/>
          <w:i w:val="false"/>
          <w:color w:val="000000"/>
          <w:sz w:val="28"/>
        </w:rPr>
        <w:t>Правилами</w:t>
      </w:r>
      <w:r>
        <w:rPr>
          <w:rFonts w:ascii="Times New Roman"/>
          <w:b w:val="false"/>
          <w:i w:val="false"/>
          <w:color w:val="000000"/>
          <w:sz w:val="28"/>
        </w:rPr>
        <w:t xml:space="preserve"> выбора поставщика услуг по оказанию гарантированного</w:t>
      </w:r>
      <w:r>
        <w:br/>
      </w:r>
      <w:r>
        <w:rPr>
          <w:rFonts w:ascii="Times New Roman"/>
          <w:b w:val="false"/>
          <w:i w:val="false"/>
          <w:color w:val="000000"/>
          <w:sz w:val="28"/>
        </w:rPr>
        <w:t>объема бесплатной медицинской помощи и возмещения его затрат, утвержденными</w:t>
      </w:r>
      <w:r>
        <w:br/>
      </w:r>
      <w:r>
        <w:rPr>
          <w:rFonts w:ascii="Times New Roman"/>
          <w:b w:val="false"/>
          <w:i w:val="false"/>
          <w:color w:val="000000"/>
          <w:sz w:val="28"/>
        </w:rPr>
        <w:t>приказом исполняющего обязанности Министра здравоохранения и социального развития</w:t>
      </w:r>
      <w:r>
        <w:br/>
      </w:r>
      <w:r>
        <w:rPr>
          <w:rFonts w:ascii="Times New Roman"/>
          <w:b w:val="false"/>
          <w:i w:val="false"/>
          <w:color w:val="000000"/>
          <w:sz w:val="28"/>
        </w:rPr>
        <w:t>Республики Казахстан от 30 июля 2015 года № 638 (зарегистрирован в Реестре</w:t>
      </w:r>
      <w:r>
        <w:br/>
      </w:r>
      <w:r>
        <w:rPr>
          <w:rFonts w:ascii="Times New Roman"/>
          <w:b w:val="false"/>
          <w:i w:val="false"/>
          <w:color w:val="000000"/>
          <w:sz w:val="28"/>
        </w:rPr>
        <w:t>государственной регистрации нормативных правовых актов Республики Казахстан за</w:t>
      </w:r>
      <w:r>
        <w:br/>
      </w:r>
      <w:r>
        <w:rPr>
          <w:rFonts w:ascii="Times New Roman"/>
          <w:b w:val="false"/>
          <w:i w:val="false"/>
          <w:color w:val="000000"/>
          <w:sz w:val="28"/>
        </w:rPr>
        <w:t>№ 11960) (далее – Правила);</w:t>
      </w:r>
      <w:r>
        <w:br/>
      </w:r>
      <w:r>
        <w:rPr>
          <w:rFonts w:ascii="Times New Roman"/>
          <w:b w:val="false"/>
          <w:i w:val="false"/>
          <w:color w:val="000000"/>
          <w:sz w:val="28"/>
        </w:rPr>
        <w:t xml:space="preserve">       1) ненадлежащего Вами оформления прилагаемого пакета документов согласно</w:t>
      </w:r>
      <w:r>
        <w:br/>
      </w:r>
      <w:r>
        <w:rPr>
          <w:rFonts w:ascii="Times New Roman"/>
          <w:b w:val="false"/>
          <w:i w:val="false"/>
          <w:color w:val="000000"/>
          <w:sz w:val="28"/>
        </w:rPr>
        <w:t>перечню, предусмотренному Правилами.</w:t>
      </w:r>
      <w:r>
        <w:br/>
      </w:r>
      <w:r>
        <w:rPr>
          <w:rFonts w:ascii="Times New Roman"/>
          <w:b w:val="false"/>
          <w:i w:val="false"/>
          <w:color w:val="000000"/>
          <w:sz w:val="28"/>
        </w:rPr>
        <w:t xml:space="preserve">       Наименование отсутствующих документов: _________________________________.</w:t>
      </w:r>
      <w:r>
        <w:br/>
      </w:r>
      <w:r>
        <w:rPr>
          <w:rFonts w:ascii="Times New Roman"/>
          <w:b w:val="false"/>
          <w:i w:val="false"/>
          <w:color w:val="000000"/>
          <w:sz w:val="28"/>
        </w:rPr>
        <w:t xml:space="preserve">                                                  (перечислить перечень документов)</w:t>
      </w:r>
      <w:r>
        <w:br/>
      </w:r>
      <w:r>
        <w:rPr>
          <w:rFonts w:ascii="Times New Roman"/>
          <w:b w:val="false"/>
          <w:i w:val="false"/>
          <w:color w:val="000000"/>
          <w:sz w:val="28"/>
        </w:rPr>
        <w:t xml:space="preserve">       Настоящая расписка составлена в двух экземплярах, по одному для каждой</w:t>
      </w:r>
      <w:r>
        <w:br/>
      </w:r>
      <w:r>
        <w:rPr>
          <w:rFonts w:ascii="Times New Roman"/>
          <w:b w:val="false"/>
          <w:i w:val="false"/>
          <w:color w:val="000000"/>
          <w:sz w:val="28"/>
        </w:rPr>
        <w:t>стороны.</w:t>
      </w:r>
      <w:r>
        <w:br/>
      </w:r>
      <w:r>
        <w:rPr>
          <w:rFonts w:ascii="Times New Roman"/>
          <w:b w:val="false"/>
          <w:i w:val="false"/>
          <w:color w:val="000000"/>
          <w:sz w:val="28"/>
        </w:rPr>
        <w:t xml:space="preserve">       Секретарь комиссии _____________________________________________________.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 xml:space="preserve">       Расписку получил:</w:t>
      </w:r>
      <w:r>
        <w:br/>
      </w:r>
      <w:r>
        <w:rPr>
          <w:rFonts w:ascii="Times New Roman"/>
          <w:b w:val="false"/>
          <w:i w:val="false"/>
          <w:color w:val="000000"/>
          <w:sz w:val="28"/>
        </w:rPr>
        <w:t xml:space="preserve">       Представитель потенциального поставщика:_________________________________.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(фамилия, имя, отчество (при его наличии), подписи председателя,</w:t>
      </w:r>
      <w:r>
        <w:br/>
      </w:r>
      <w:r>
        <w:rPr>
          <w:rFonts w:ascii="Times New Roman"/>
          <w:b w:val="false"/>
          <w:i w:val="false"/>
          <w:color w:val="000000"/>
          <w:sz w:val="28"/>
        </w:rPr>
        <w:t xml:space="preserve">                его заместителя, членов и секретаря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выбора поставщика услуг</w:t>
            </w:r>
            <w:r>
              <w:br/>
            </w:r>
            <w:r>
              <w:rPr>
                <w:rFonts w:ascii="Times New Roman"/>
                <w:b w:val="false"/>
                <w:i w:val="false"/>
                <w:color w:val="000000"/>
                <w:sz w:val="20"/>
              </w:rPr>
              <w:t>по оказанию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возмещения его затрат</w:t>
            </w:r>
          </w:p>
        </w:tc>
      </w:tr>
    </w:tbl>
    <w:p>
      <w:pPr>
        <w:spacing w:after="0"/>
        <w:ind w:left="0"/>
        <w:jc w:val="both"/>
      </w:pPr>
      <w:r>
        <w:rPr>
          <w:rFonts w:ascii="Times New Roman"/>
          <w:b w:val="false"/>
          <w:i w:val="false"/>
          <w:color w:val="ff0000"/>
          <w:sz w:val="28"/>
        </w:rPr>
        <w:t xml:space="preserve">
      Сноска. Приложение 5 в редакции приказа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5" w:id="222"/>
    <w:p>
      <w:pPr>
        <w:spacing w:after="0"/>
        <w:ind w:left="0"/>
        <w:jc w:val="left"/>
      </w:pPr>
      <w:r>
        <w:rPr>
          <w:rFonts w:ascii="Times New Roman"/>
          <w:b/>
          <w:i w:val="false"/>
          <w:color w:val="000000"/>
        </w:rPr>
        <w:t xml:space="preserve">   Протокол о соответствии (несоответствии) потенциальных поставщиков ПМСП</w:t>
      </w:r>
      <w:r>
        <w:br/>
      </w:r>
      <w:r>
        <w:rPr>
          <w:rFonts w:ascii="Times New Roman"/>
          <w:b/>
          <w:i w:val="false"/>
          <w:color w:val="000000"/>
        </w:rPr>
        <w:t xml:space="preserve">       требованиям, предъявляемым к потенциальному поставщику для участия в</w:t>
      </w:r>
      <w:r>
        <w:br/>
      </w:r>
      <w:r>
        <w:rPr>
          <w:rFonts w:ascii="Times New Roman"/>
          <w:b/>
          <w:i w:val="false"/>
          <w:color w:val="000000"/>
        </w:rPr>
        <w:t xml:space="preserve"> кампании прикрепления граждан Республики Казахстан и оралманов к субъектам</w:t>
      </w:r>
      <w:r>
        <w:br/>
      </w:r>
      <w:r>
        <w:rPr>
          <w:rFonts w:ascii="Times New Roman"/>
          <w:b/>
          <w:i w:val="false"/>
          <w:color w:val="000000"/>
        </w:rPr>
        <w:t xml:space="preserve">        здравоохранения, оказывающим первичную медико-санитарную помощь*</w:t>
      </w:r>
    </w:p>
    <w:bookmarkEnd w:id="222"/>
    <w:bookmarkStart w:name="z446" w:id="223"/>
    <w:p>
      <w:pPr>
        <w:spacing w:after="0"/>
        <w:ind w:left="0"/>
        <w:jc w:val="both"/>
      </w:pPr>
      <w:r>
        <w:rPr>
          <w:rFonts w:ascii="Times New Roman"/>
          <w:b w:val="false"/>
          <w:i w:val="false"/>
          <w:color w:val="000000"/>
          <w:sz w:val="28"/>
        </w:rPr>
        <w:t>
      ___________________                                      "__" _________ 20__ года</w:t>
      </w:r>
      <w:r>
        <w:br/>
      </w:r>
      <w:r>
        <w:rPr>
          <w:rFonts w:ascii="Times New Roman"/>
          <w:b w:val="false"/>
          <w:i w:val="false"/>
          <w:color w:val="000000"/>
          <w:sz w:val="28"/>
        </w:rPr>
        <w:t>(местонахождение)</w:t>
      </w:r>
      <w:r>
        <w:br/>
      </w:r>
      <w:r>
        <w:rPr>
          <w:rFonts w:ascii="Times New Roman"/>
          <w:b w:val="false"/>
          <w:i w:val="false"/>
          <w:color w:val="000000"/>
          <w:sz w:val="28"/>
        </w:rPr>
        <w:t xml:space="preserve">       1. Комиссия в составе:____________________________________________________</w:t>
      </w:r>
      <w:r>
        <w:br/>
      </w:r>
      <w:r>
        <w:rPr>
          <w:rFonts w:ascii="Times New Roman"/>
          <w:b w:val="false"/>
          <w:i w:val="false"/>
          <w:color w:val="000000"/>
          <w:sz w:val="28"/>
        </w:rPr>
        <w:t xml:space="preserve">                               (Фамилия, имя, отчество (при его наличии) и должность</w:t>
      </w:r>
      <w:r>
        <w:br/>
      </w:r>
      <w:r>
        <w:rPr>
          <w:rFonts w:ascii="Times New Roman"/>
          <w:b w:val="false"/>
          <w:i w:val="false"/>
          <w:color w:val="000000"/>
          <w:sz w:val="28"/>
        </w:rPr>
        <w:t xml:space="preserve">                                     председателя, его заместителя, членов комиссии)</w:t>
      </w:r>
      <w:r>
        <w:br/>
      </w:r>
      <w:r>
        <w:rPr>
          <w:rFonts w:ascii="Times New Roman"/>
          <w:b w:val="false"/>
          <w:i w:val="false"/>
          <w:color w:val="000000"/>
          <w:sz w:val="28"/>
        </w:rPr>
        <w:t>рассмотрела заявку на участие в процедуре определения потенциальных поставщиков для</w:t>
      </w:r>
      <w:r>
        <w:br/>
      </w:r>
      <w:r>
        <w:rPr>
          <w:rFonts w:ascii="Times New Roman"/>
          <w:b w:val="false"/>
          <w:i w:val="false"/>
          <w:color w:val="000000"/>
          <w:sz w:val="28"/>
        </w:rPr>
        <w:t>участия в кампании прикрепления граждан Республики Казахстан и оралманов к</w:t>
      </w:r>
      <w:r>
        <w:br/>
      </w:r>
      <w:r>
        <w:rPr>
          <w:rFonts w:ascii="Times New Roman"/>
          <w:b w:val="false"/>
          <w:i w:val="false"/>
          <w:color w:val="000000"/>
          <w:sz w:val="28"/>
        </w:rPr>
        <w:t>субъектам здравоохранения, оказывающим первичную медико-санитарную помощь (далее</w:t>
      </w:r>
      <w:r>
        <w:br/>
      </w:r>
      <w:r>
        <w:rPr>
          <w:rFonts w:ascii="Times New Roman"/>
          <w:b w:val="false"/>
          <w:i w:val="false"/>
          <w:color w:val="000000"/>
          <w:sz w:val="28"/>
        </w:rPr>
        <w:t>– заявка на участие), следующего потенциального поставщика:</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8"/>
        <w:gridCol w:w="1338"/>
        <w:gridCol w:w="1339"/>
        <w:gridCol w:w="8285"/>
      </w:tblGrid>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224"/>
          <w:p>
            <w:pPr>
              <w:spacing w:after="20"/>
              <w:ind w:left="20"/>
              <w:jc w:val="both"/>
            </w:pPr>
            <w:r>
              <w:rPr>
                <w:rFonts w:ascii="Times New Roman"/>
                <w:b w:val="false"/>
                <w:i w:val="false"/>
                <w:color w:val="000000"/>
                <w:sz w:val="20"/>
              </w:rPr>
              <w:t>
БИН/ИИН</w:t>
            </w:r>
          </w:p>
          <w:bookmarkEnd w:id="224"/>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представителя, № удостоверения личности, кем выдан, дата выдачи</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25"/>
          <w:p>
            <w:pPr>
              <w:spacing w:after="20"/>
              <w:ind w:left="20"/>
              <w:jc w:val="both"/>
            </w:pPr>
            <w:r>
              <w:rPr>
                <w:rFonts w:ascii="Times New Roman"/>
                <w:b w:val="false"/>
                <w:i w:val="false"/>
                <w:color w:val="000000"/>
                <w:sz w:val="20"/>
              </w:rPr>
              <w:t>
1</w:t>
            </w:r>
          </w:p>
          <w:bookmarkEnd w:id="225"/>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0" w:id="226"/>
    <w:p>
      <w:pPr>
        <w:spacing w:after="0"/>
        <w:ind w:left="0"/>
        <w:jc w:val="both"/>
      </w:pPr>
      <w:r>
        <w:rPr>
          <w:rFonts w:ascii="Times New Roman"/>
          <w:b w:val="false"/>
          <w:i w:val="false"/>
          <w:color w:val="000000"/>
          <w:sz w:val="28"/>
        </w:rPr>
        <w:t>
             При рассмотрении заявки на участие представителя потенциального поставщика:</w:t>
      </w:r>
      <w:r>
        <w:br/>
      </w:r>
      <w:r>
        <w:rPr>
          <w:rFonts w:ascii="Times New Roman"/>
          <w:b w:val="false"/>
          <w:i w:val="false"/>
          <w:color w:val="000000"/>
          <w:sz w:val="28"/>
        </w:rPr>
        <w:t>______________________________________________________.</w:t>
      </w:r>
      <w:r>
        <w:br/>
      </w:r>
      <w:r>
        <w:rPr>
          <w:rFonts w:ascii="Times New Roman"/>
          <w:b w:val="false"/>
          <w:i w:val="false"/>
          <w:color w:val="000000"/>
          <w:sz w:val="28"/>
        </w:rPr>
        <w:t xml:space="preserve">                   (присутствовал/отсутствовал)</w:t>
      </w:r>
    </w:p>
    <w:bookmarkEnd w:id="226"/>
    <w:bookmarkStart w:name="z451" w:id="227"/>
    <w:p>
      <w:pPr>
        <w:spacing w:after="0"/>
        <w:ind w:left="0"/>
        <w:jc w:val="both"/>
      </w:pPr>
      <w:r>
        <w:rPr>
          <w:rFonts w:ascii="Times New Roman"/>
          <w:b w:val="false"/>
          <w:i w:val="false"/>
          <w:color w:val="000000"/>
          <w:sz w:val="28"/>
        </w:rPr>
        <w:t xml:space="preserve">
             2. Заявка на участие рассмотрена и содержит следующие документы: </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1205"/>
        <w:gridCol w:w="1205"/>
        <w:gridCol w:w="2211"/>
        <w:gridCol w:w="1876"/>
        <w:gridCol w:w="4558"/>
      </w:tblGrid>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28"/>
          <w:p>
            <w:pPr>
              <w:spacing w:after="20"/>
              <w:ind w:left="20"/>
              <w:jc w:val="both"/>
            </w:pPr>
            <w:r>
              <w:rPr>
                <w:rFonts w:ascii="Times New Roman"/>
                <w:b w:val="false"/>
                <w:i w:val="false"/>
                <w:color w:val="000000"/>
                <w:sz w:val="20"/>
              </w:rPr>
              <w:t>
№ п/п</w:t>
            </w:r>
          </w:p>
          <w:bookmarkEnd w:id="228"/>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страниц</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или не соответствует утвержденной форме</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соответствующих подписей и печатей</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сведений, содержащихся в заявке на участие и прилагаемых к ней документах</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29"/>
          <w:p>
            <w:pPr>
              <w:spacing w:after="20"/>
              <w:ind w:left="20"/>
              <w:jc w:val="both"/>
            </w:pPr>
            <w:r>
              <w:rPr>
                <w:rFonts w:ascii="Times New Roman"/>
                <w:b w:val="false"/>
                <w:i w:val="false"/>
                <w:color w:val="000000"/>
                <w:sz w:val="20"/>
              </w:rPr>
              <w:t>
1</w:t>
            </w:r>
          </w:p>
          <w:bookmarkEnd w:id="229"/>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Комиссия по результатам рассмотрения заявки на участие путем открытого</w:t>
      </w:r>
      <w:r>
        <w:br/>
      </w:r>
      <w:r>
        <w:rPr>
          <w:rFonts w:ascii="Times New Roman"/>
          <w:b w:val="false"/>
          <w:i w:val="false"/>
          <w:color w:val="000000"/>
          <w:sz w:val="28"/>
        </w:rPr>
        <w:t>голосования РЕШИЛА: _________________________________________________________</w:t>
      </w:r>
      <w:r>
        <w:br/>
      </w:r>
      <w:r>
        <w:rPr>
          <w:rFonts w:ascii="Times New Roman"/>
          <w:b w:val="false"/>
          <w:i w:val="false"/>
          <w:color w:val="000000"/>
          <w:sz w:val="28"/>
        </w:rPr>
        <w:t xml:space="preserve">                               (наименование потенциального поставщика)</w:t>
      </w:r>
      <w:r>
        <w:br/>
      </w:r>
      <w:r>
        <w:rPr>
          <w:rFonts w:ascii="Times New Roman"/>
          <w:b w:val="false"/>
          <w:i w:val="false"/>
          <w:color w:val="000000"/>
          <w:sz w:val="28"/>
        </w:rPr>
        <w:t xml:space="preserve">соответствует (не соответствует) требованиям, предъявляемыми </w:t>
      </w:r>
      <w:r>
        <w:rPr>
          <w:rFonts w:ascii="Times New Roman"/>
          <w:b w:val="false"/>
          <w:i w:val="false"/>
          <w:color w:val="000000"/>
          <w:sz w:val="28"/>
        </w:rPr>
        <w:t>Правилами</w:t>
      </w:r>
      <w:r>
        <w:rPr>
          <w:rFonts w:ascii="Times New Roman"/>
          <w:b w:val="false"/>
          <w:i w:val="false"/>
          <w:color w:val="000000"/>
          <w:sz w:val="28"/>
        </w:rPr>
        <w:t xml:space="preserve"> выбора</w:t>
      </w:r>
      <w:r>
        <w:br/>
      </w:r>
      <w:r>
        <w:rPr>
          <w:rFonts w:ascii="Times New Roman"/>
          <w:b w:val="false"/>
          <w:i w:val="false"/>
          <w:color w:val="000000"/>
          <w:sz w:val="28"/>
        </w:rPr>
        <w:t>поставщика услуг по оказанию гарантированного объема бесплатной медицинской</w:t>
      </w:r>
      <w:r>
        <w:br/>
      </w:r>
      <w:r>
        <w:rPr>
          <w:rFonts w:ascii="Times New Roman"/>
          <w:b w:val="false"/>
          <w:i w:val="false"/>
          <w:color w:val="000000"/>
          <w:sz w:val="28"/>
        </w:rPr>
        <w:t>помощи и возмещения его затрат, утвержденных приказом исполняющего обязанности</w:t>
      </w:r>
      <w:r>
        <w:br/>
      </w:r>
      <w:r>
        <w:rPr>
          <w:rFonts w:ascii="Times New Roman"/>
          <w:b w:val="false"/>
          <w:i w:val="false"/>
          <w:color w:val="000000"/>
          <w:sz w:val="28"/>
        </w:rPr>
        <w:t>Министра здравоохранения и социального развития Республики Казахстан от 30 июля</w:t>
      </w:r>
      <w:r>
        <w:br/>
      </w:r>
      <w:r>
        <w:rPr>
          <w:rFonts w:ascii="Times New Roman"/>
          <w:b w:val="false"/>
          <w:i w:val="false"/>
          <w:color w:val="000000"/>
          <w:sz w:val="28"/>
        </w:rPr>
        <w:t>2015 года № 638 (зарегистрирован в Реестре государственной регистрации нормативных</w:t>
      </w:r>
      <w:r>
        <w:br/>
      </w:r>
      <w:r>
        <w:rPr>
          <w:rFonts w:ascii="Times New Roman"/>
          <w:b w:val="false"/>
          <w:i w:val="false"/>
          <w:color w:val="000000"/>
          <w:sz w:val="28"/>
        </w:rPr>
        <w:t>правовых актов Республики Казахстан за № 11960) и допущен (не допущен) к участию</w:t>
      </w:r>
      <w:r>
        <w:br/>
      </w:r>
      <w:r>
        <w:rPr>
          <w:rFonts w:ascii="Times New Roman"/>
          <w:b w:val="false"/>
          <w:i w:val="false"/>
          <w:color w:val="000000"/>
          <w:sz w:val="28"/>
        </w:rPr>
        <w:t>кампании прикрепления граждан Республики Казахстан и оралманов к субъектам</w:t>
      </w:r>
      <w:r>
        <w:br/>
      </w:r>
      <w:r>
        <w:rPr>
          <w:rFonts w:ascii="Times New Roman"/>
          <w:b w:val="false"/>
          <w:i w:val="false"/>
          <w:color w:val="000000"/>
          <w:sz w:val="28"/>
        </w:rPr>
        <w:t>здравоохранения, оказывающим первичную медико-санитарную помощь.</w:t>
      </w:r>
      <w:r>
        <w:br/>
      </w:r>
      <w:r>
        <w:rPr>
          <w:rFonts w:ascii="Times New Roman"/>
          <w:b w:val="false"/>
          <w:i w:val="false"/>
          <w:color w:val="000000"/>
          <w:sz w:val="28"/>
        </w:rPr>
        <w:t xml:space="preserve">       За данное решение проголосовали: ЗА ________ голосов;</w:t>
      </w:r>
      <w:r>
        <w:br/>
      </w:r>
      <w:r>
        <w:rPr>
          <w:rFonts w:ascii="Times New Roman"/>
          <w:b w:val="false"/>
          <w:i w:val="false"/>
          <w:color w:val="000000"/>
          <w:sz w:val="28"/>
        </w:rPr>
        <w:t xml:space="preserve">                                       ПРОТИВ _________ голосов.</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(фамилия, имя, отчество (при его наличии), подписи председателя, его</w:t>
      </w:r>
      <w:r>
        <w:br/>
      </w:r>
      <w:r>
        <w:rPr>
          <w:rFonts w:ascii="Times New Roman"/>
          <w:b w:val="false"/>
          <w:i w:val="false"/>
          <w:color w:val="000000"/>
          <w:sz w:val="28"/>
        </w:rPr>
        <w:t xml:space="preserve">                   заместителя, членов и секретаря комиссии)</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 заполняется отдельно на каждого потенциального поставщика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выбора поставщика услуг</w:t>
            </w:r>
            <w:r>
              <w:br/>
            </w:r>
            <w:r>
              <w:rPr>
                <w:rFonts w:ascii="Times New Roman"/>
                <w:b w:val="false"/>
                <w:i w:val="false"/>
                <w:color w:val="000000"/>
                <w:sz w:val="20"/>
              </w:rPr>
              <w:t>по оказанию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возмещения его затрат</w:t>
            </w:r>
          </w:p>
        </w:tc>
      </w:tr>
    </w:tbl>
    <w:p>
      <w:pPr>
        <w:spacing w:after="0"/>
        <w:ind w:left="0"/>
        <w:jc w:val="both"/>
      </w:pPr>
      <w:r>
        <w:rPr>
          <w:rFonts w:ascii="Times New Roman"/>
          <w:b w:val="false"/>
          <w:i w:val="false"/>
          <w:color w:val="ff0000"/>
          <w:sz w:val="28"/>
        </w:rPr>
        <w:t xml:space="preserve">
      Сноска. Правила дополнены Приложением 5-1 в соответствии с приказом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9" w:id="230"/>
    <w:p>
      <w:pPr>
        <w:spacing w:after="0"/>
        <w:ind w:left="0"/>
        <w:jc w:val="left"/>
      </w:pPr>
      <w:r>
        <w:rPr>
          <w:rFonts w:ascii="Times New Roman"/>
          <w:b/>
          <w:i w:val="false"/>
          <w:color w:val="000000"/>
        </w:rPr>
        <w:t xml:space="preserve">           Выписка из протокола о соответствии (несоответствии) требованиям,</w:t>
      </w:r>
      <w:r>
        <w:br/>
      </w:r>
      <w:r>
        <w:rPr>
          <w:rFonts w:ascii="Times New Roman"/>
          <w:b/>
          <w:i w:val="false"/>
          <w:color w:val="000000"/>
        </w:rPr>
        <w:t xml:space="preserve">        предъявляемым потенциальному поставщику, для участия в кампании</w:t>
      </w:r>
      <w:r>
        <w:br/>
      </w:r>
      <w:r>
        <w:rPr>
          <w:rFonts w:ascii="Times New Roman"/>
          <w:b/>
          <w:i w:val="false"/>
          <w:color w:val="000000"/>
        </w:rPr>
        <w:t xml:space="preserve">         прикрепления граждан Республики Казахстан и оралманов к субъектам</w:t>
      </w:r>
      <w:r>
        <w:br/>
      </w:r>
      <w:r>
        <w:rPr>
          <w:rFonts w:ascii="Times New Roman"/>
          <w:b/>
          <w:i w:val="false"/>
          <w:color w:val="000000"/>
        </w:rPr>
        <w:t xml:space="preserve">       здравоохранения, оказывающим первичную медико-санитарную помощь</w:t>
      </w:r>
    </w:p>
    <w:bookmarkEnd w:id="230"/>
    <w:p>
      <w:pPr>
        <w:spacing w:after="0"/>
        <w:ind w:left="0"/>
        <w:jc w:val="both"/>
      </w:pPr>
      <w:r>
        <w:rPr>
          <w:rFonts w:ascii="Times New Roman"/>
          <w:b w:val="false"/>
          <w:i w:val="false"/>
          <w:color w:val="000000"/>
          <w:sz w:val="28"/>
        </w:rPr>
        <w:t>
      ___________________                                      "__" _________ 20__ года</w:t>
      </w:r>
      <w:r>
        <w:br/>
      </w:r>
      <w:r>
        <w:rPr>
          <w:rFonts w:ascii="Times New Roman"/>
          <w:b w:val="false"/>
          <w:i w:val="false"/>
          <w:color w:val="000000"/>
          <w:sz w:val="28"/>
        </w:rPr>
        <w:t>(местонахождение)</w:t>
      </w:r>
      <w:r>
        <w:br/>
      </w:r>
      <w:r>
        <w:rPr>
          <w:rFonts w:ascii="Times New Roman"/>
          <w:b w:val="false"/>
          <w:i w:val="false"/>
          <w:color w:val="000000"/>
          <w:sz w:val="28"/>
        </w:rPr>
        <w:t xml:space="preserve">       Комиссия, созданная приказом _____________________________________________</w:t>
      </w:r>
      <w:r>
        <w:br/>
      </w:r>
      <w:r>
        <w:rPr>
          <w:rFonts w:ascii="Times New Roman"/>
          <w:b w:val="false"/>
          <w:i w:val="false"/>
          <w:color w:val="000000"/>
          <w:sz w:val="28"/>
        </w:rPr>
        <w:t xml:space="preserve">                                                 (наименование УЗ)</w:t>
      </w:r>
      <w:r>
        <w:br/>
      </w:r>
      <w:r>
        <w:rPr>
          <w:rFonts w:ascii="Times New Roman"/>
          <w:b w:val="false"/>
          <w:i w:val="false"/>
          <w:color w:val="000000"/>
          <w:sz w:val="28"/>
        </w:rPr>
        <w:t>от ___________________________20____года № ____________________________________</w:t>
      </w:r>
      <w:r>
        <w:br/>
      </w:r>
      <w:r>
        <w:rPr>
          <w:rFonts w:ascii="Times New Roman"/>
          <w:b w:val="false"/>
          <w:i w:val="false"/>
          <w:color w:val="000000"/>
          <w:sz w:val="28"/>
        </w:rPr>
        <w:t xml:space="preserve">                               (название приказа)</w:t>
      </w:r>
      <w:r>
        <w:br/>
      </w:r>
      <w:r>
        <w:rPr>
          <w:rFonts w:ascii="Times New Roman"/>
          <w:b w:val="false"/>
          <w:i w:val="false"/>
          <w:color w:val="000000"/>
          <w:sz w:val="28"/>
        </w:rPr>
        <w:t>по результатам рассмотрения заявки на участие в процедуре определения потенциальных</w:t>
      </w:r>
      <w:r>
        <w:br/>
      </w:r>
      <w:r>
        <w:rPr>
          <w:rFonts w:ascii="Times New Roman"/>
          <w:b w:val="false"/>
          <w:i w:val="false"/>
          <w:color w:val="000000"/>
          <w:sz w:val="28"/>
        </w:rPr>
        <w:t>поставщиков для участия в кампании прикрепления граждан Республики Казахстан и</w:t>
      </w:r>
      <w:r>
        <w:br/>
      </w:r>
      <w:r>
        <w:rPr>
          <w:rFonts w:ascii="Times New Roman"/>
          <w:b w:val="false"/>
          <w:i w:val="false"/>
          <w:color w:val="000000"/>
          <w:sz w:val="28"/>
        </w:rPr>
        <w:t>оралманов к субъектам здравоохранения, оказывающим первичную медико-санитарную</w:t>
      </w:r>
      <w:r>
        <w:br/>
      </w:r>
      <w:r>
        <w:rPr>
          <w:rFonts w:ascii="Times New Roman"/>
          <w:b w:val="false"/>
          <w:i w:val="false"/>
          <w:color w:val="000000"/>
          <w:sz w:val="28"/>
        </w:rPr>
        <w:t>помощь, на _____________ год путем открытого голосования РЕШИЛА:</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(наименование потенциального поставщика)</w:t>
      </w:r>
      <w:r>
        <w:br/>
      </w:r>
      <w:r>
        <w:rPr>
          <w:rFonts w:ascii="Times New Roman"/>
          <w:b w:val="false"/>
          <w:i w:val="false"/>
          <w:color w:val="000000"/>
          <w:sz w:val="28"/>
        </w:rPr>
        <w:t xml:space="preserve">соответствует (не соответствует) требованиям, предъявляемыми </w:t>
      </w:r>
      <w:r>
        <w:rPr>
          <w:rFonts w:ascii="Times New Roman"/>
          <w:b w:val="false"/>
          <w:i w:val="false"/>
          <w:color w:val="000000"/>
          <w:sz w:val="28"/>
        </w:rPr>
        <w:t>Правилами</w:t>
      </w:r>
      <w:r>
        <w:rPr>
          <w:rFonts w:ascii="Times New Roman"/>
          <w:b w:val="false"/>
          <w:i w:val="false"/>
          <w:color w:val="000000"/>
          <w:sz w:val="28"/>
        </w:rPr>
        <w:t xml:space="preserve"> выбора</w:t>
      </w:r>
      <w:r>
        <w:br/>
      </w:r>
      <w:r>
        <w:rPr>
          <w:rFonts w:ascii="Times New Roman"/>
          <w:b w:val="false"/>
          <w:i w:val="false"/>
          <w:color w:val="000000"/>
          <w:sz w:val="28"/>
        </w:rPr>
        <w:t>поставщика услуг по оказанию гарантированного объема бесплатной медицинской</w:t>
      </w:r>
      <w:r>
        <w:br/>
      </w:r>
      <w:r>
        <w:rPr>
          <w:rFonts w:ascii="Times New Roman"/>
          <w:b w:val="false"/>
          <w:i w:val="false"/>
          <w:color w:val="000000"/>
          <w:sz w:val="28"/>
        </w:rPr>
        <w:t>помощи и возмещения его затрат, утвержденных приказом исполняющего обязанности</w:t>
      </w:r>
      <w:r>
        <w:br/>
      </w:r>
      <w:r>
        <w:rPr>
          <w:rFonts w:ascii="Times New Roman"/>
          <w:b w:val="false"/>
          <w:i w:val="false"/>
          <w:color w:val="000000"/>
          <w:sz w:val="28"/>
        </w:rPr>
        <w:t>Министра здравоохранения и социального развития Республики Казахстан от 30 июля</w:t>
      </w:r>
      <w:r>
        <w:br/>
      </w:r>
      <w:r>
        <w:rPr>
          <w:rFonts w:ascii="Times New Roman"/>
          <w:b w:val="false"/>
          <w:i w:val="false"/>
          <w:color w:val="000000"/>
          <w:sz w:val="28"/>
        </w:rPr>
        <w:t>2015 года № 638 (зарегистрирован в Реестре государственной регистрации нормативных</w:t>
      </w:r>
      <w:r>
        <w:br/>
      </w:r>
      <w:r>
        <w:rPr>
          <w:rFonts w:ascii="Times New Roman"/>
          <w:b w:val="false"/>
          <w:i w:val="false"/>
          <w:color w:val="000000"/>
          <w:sz w:val="28"/>
        </w:rPr>
        <w:t>правовых актов Республики Казахстан за № 11960) и допущен (не допущен) к участию</w:t>
      </w:r>
      <w:r>
        <w:br/>
      </w:r>
      <w:r>
        <w:rPr>
          <w:rFonts w:ascii="Times New Roman"/>
          <w:b w:val="false"/>
          <w:i w:val="false"/>
          <w:color w:val="000000"/>
          <w:sz w:val="28"/>
        </w:rPr>
        <w:t>кампании прикрепления граждан Республики Казахстан и оралманов к субъектам</w:t>
      </w:r>
      <w:r>
        <w:br/>
      </w:r>
      <w:r>
        <w:rPr>
          <w:rFonts w:ascii="Times New Roman"/>
          <w:b w:val="false"/>
          <w:i w:val="false"/>
          <w:color w:val="000000"/>
          <w:sz w:val="28"/>
        </w:rPr>
        <w:t>здравоохранения, оказывающим ПМСП по следующим основаниям: __________________.</w:t>
      </w:r>
      <w:r>
        <w:br/>
      </w:r>
      <w:r>
        <w:rPr>
          <w:rFonts w:ascii="Times New Roman"/>
          <w:b w:val="false"/>
          <w:i w:val="false"/>
          <w:color w:val="000000"/>
          <w:sz w:val="28"/>
        </w:rPr>
        <w:t xml:space="preserve">                                                             (указать основание)</w:t>
      </w:r>
      <w:r>
        <w:br/>
      </w:r>
      <w:r>
        <w:rPr>
          <w:rFonts w:ascii="Times New Roman"/>
          <w:b w:val="false"/>
          <w:i w:val="false"/>
          <w:color w:val="000000"/>
          <w:sz w:val="28"/>
        </w:rPr>
        <w:t xml:space="preserve">       Руководитель УЗ ________________________________________________________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Правилам выбора поставщика услуг</w:t>
            </w:r>
            <w:r>
              <w:br/>
            </w:r>
            <w:r>
              <w:rPr>
                <w:rFonts w:ascii="Times New Roman"/>
                <w:b w:val="false"/>
                <w:i w:val="false"/>
                <w:color w:val="000000"/>
                <w:sz w:val="20"/>
              </w:rPr>
              <w:t>по оказанию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возмещения его затрат</w:t>
            </w:r>
          </w:p>
        </w:tc>
      </w:tr>
    </w:tbl>
    <w:p>
      <w:pPr>
        <w:spacing w:after="0"/>
        <w:ind w:left="0"/>
        <w:jc w:val="both"/>
      </w:pPr>
      <w:r>
        <w:rPr>
          <w:rFonts w:ascii="Times New Roman"/>
          <w:b w:val="false"/>
          <w:i w:val="false"/>
          <w:color w:val="ff0000"/>
          <w:sz w:val="28"/>
        </w:rPr>
        <w:t xml:space="preserve">
      Сноска. Правила дополнены Приложением 5-2 в соответствии с приказом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4" w:id="231"/>
    <w:p>
      <w:pPr>
        <w:spacing w:after="0"/>
        <w:ind w:left="0"/>
        <w:jc w:val="left"/>
      </w:pPr>
      <w:r>
        <w:rPr>
          <w:rFonts w:ascii="Times New Roman"/>
          <w:b/>
          <w:i w:val="false"/>
          <w:color w:val="000000"/>
        </w:rPr>
        <w:t xml:space="preserve">         Протокол об итогах проведения кампании прикрепления граждан Республики</w:t>
      </w:r>
      <w:r>
        <w:br/>
      </w:r>
      <w:r>
        <w:rPr>
          <w:rFonts w:ascii="Times New Roman"/>
          <w:b/>
          <w:i w:val="false"/>
          <w:color w:val="000000"/>
        </w:rPr>
        <w:t xml:space="preserve">      Казахстан и оралманов к субъектам здравоохранения, оказывающим первичную</w:t>
      </w:r>
      <w:r>
        <w:br/>
      </w:r>
      <w:r>
        <w:rPr>
          <w:rFonts w:ascii="Times New Roman"/>
          <w:b/>
          <w:i w:val="false"/>
          <w:color w:val="000000"/>
        </w:rPr>
        <w:t xml:space="preserve">                                медико-санитарную помощь</w:t>
      </w:r>
    </w:p>
    <w:bookmarkEnd w:id="231"/>
    <w:bookmarkStart w:name="z465" w:id="232"/>
    <w:p>
      <w:pPr>
        <w:spacing w:after="0"/>
        <w:ind w:left="0"/>
        <w:jc w:val="both"/>
      </w:pPr>
      <w:r>
        <w:rPr>
          <w:rFonts w:ascii="Times New Roman"/>
          <w:b w:val="false"/>
          <w:i w:val="false"/>
          <w:color w:val="000000"/>
          <w:sz w:val="28"/>
        </w:rPr>
        <w:t>
      ___________________                                      "__" _________ 20__ года</w:t>
      </w:r>
      <w:r>
        <w:br/>
      </w:r>
      <w:r>
        <w:rPr>
          <w:rFonts w:ascii="Times New Roman"/>
          <w:b w:val="false"/>
          <w:i w:val="false"/>
          <w:color w:val="000000"/>
          <w:sz w:val="28"/>
        </w:rPr>
        <w:t>(местонахождение)</w:t>
      </w:r>
      <w:r>
        <w:br/>
      </w:r>
      <w:r>
        <w:rPr>
          <w:rFonts w:ascii="Times New Roman"/>
          <w:b w:val="false"/>
          <w:i w:val="false"/>
          <w:color w:val="000000"/>
          <w:sz w:val="28"/>
        </w:rPr>
        <w:t xml:space="preserve">       1. Комиссия в составе: ____________________________________________________</w:t>
      </w:r>
      <w:r>
        <w:br/>
      </w:r>
      <w:r>
        <w:rPr>
          <w:rFonts w:ascii="Times New Roman"/>
          <w:b w:val="false"/>
          <w:i w:val="false"/>
          <w:color w:val="000000"/>
          <w:sz w:val="28"/>
        </w:rPr>
        <w:t xml:space="preserve">                               (фамилия, имя, отчество (при его наличии) и должность</w:t>
      </w:r>
      <w:r>
        <w:br/>
      </w:r>
      <w:r>
        <w:rPr>
          <w:rFonts w:ascii="Times New Roman"/>
          <w:b w:val="false"/>
          <w:i w:val="false"/>
          <w:color w:val="000000"/>
          <w:sz w:val="28"/>
        </w:rPr>
        <w:t xml:space="preserve">                                     председателя, его заместителя, членов комиссии)</w:t>
      </w:r>
      <w:r>
        <w:br/>
      </w:r>
      <w:r>
        <w:rPr>
          <w:rFonts w:ascii="Times New Roman"/>
          <w:b w:val="false"/>
          <w:i w:val="false"/>
          <w:color w:val="000000"/>
          <w:sz w:val="28"/>
        </w:rPr>
        <w:t>рассмотрела итоги кампании прикрепления граждан Республики Казахстан и оралманов к</w:t>
      </w:r>
      <w:r>
        <w:br/>
      </w:r>
      <w:r>
        <w:rPr>
          <w:rFonts w:ascii="Times New Roman"/>
          <w:b w:val="false"/>
          <w:i w:val="false"/>
          <w:color w:val="000000"/>
          <w:sz w:val="28"/>
        </w:rPr>
        <w:t>субъектам здравоохранения, оказывающим первичную медико-санитарную помощь.</w:t>
      </w:r>
      <w:r>
        <w:br/>
      </w:r>
      <w:r>
        <w:rPr>
          <w:rFonts w:ascii="Times New Roman"/>
          <w:b w:val="false"/>
          <w:i w:val="false"/>
          <w:color w:val="000000"/>
          <w:sz w:val="28"/>
        </w:rPr>
        <w:t xml:space="preserve">       2. Комиссия по результатам рассмотрения итогов кампании прикрепления путем</w:t>
      </w:r>
      <w:r>
        <w:br/>
      </w:r>
      <w:r>
        <w:rPr>
          <w:rFonts w:ascii="Times New Roman"/>
          <w:b w:val="false"/>
          <w:i w:val="false"/>
          <w:color w:val="000000"/>
          <w:sz w:val="28"/>
        </w:rPr>
        <w:t>открытого голосования РЕШИЛА: определить перечень потенциальных поставщиков</w:t>
      </w:r>
      <w:r>
        <w:br/>
      </w:r>
      <w:r>
        <w:rPr>
          <w:rFonts w:ascii="Times New Roman"/>
          <w:b w:val="false"/>
          <w:i w:val="false"/>
          <w:color w:val="000000"/>
          <w:sz w:val="28"/>
        </w:rPr>
        <w:t>ПМСП с указанием численности прикрепленного к ним населения, зарегистрированного в</w:t>
      </w:r>
      <w:r>
        <w:br/>
      </w:r>
      <w:r>
        <w:rPr>
          <w:rFonts w:ascii="Times New Roman"/>
          <w:b w:val="false"/>
          <w:i w:val="false"/>
          <w:color w:val="000000"/>
          <w:sz w:val="28"/>
        </w:rPr>
        <w:t>портале "РПН", которые допускаются к процедуре выбора поставщика:</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891"/>
        <w:gridCol w:w="1139"/>
        <w:gridCol w:w="891"/>
        <w:gridCol w:w="5518"/>
        <w:gridCol w:w="2940"/>
      </w:tblGrid>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33"/>
          <w:p>
            <w:pPr>
              <w:spacing w:after="20"/>
              <w:ind w:left="20"/>
              <w:jc w:val="both"/>
            </w:pPr>
            <w:r>
              <w:rPr>
                <w:rFonts w:ascii="Times New Roman"/>
                <w:b w:val="false"/>
                <w:i w:val="false"/>
                <w:color w:val="000000"/>
                <w:sz w:val="20"/>
              </w:rPr>
              <w:t>
№ п/п</w:t>
            </w:r>
          </w:p>
          <w:bookmarkEnd w:id="233"/>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ПМСП</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представителя, № удостоверения личности, кем выдан, дата выдачи</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 зарегистрированного в портале "РПН"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34"/>
          <w:p>
            <w:pPr>
              <w:spacing w:after="20"/>
              <w:ind w:left="20"/>
              <w:jc w:val="both"/>
            </w:pPr>
            <w:r>
              <w:rPr>
                <w:rFonts w:ascii="Times New Roman"/>
                <w:b w:val="false"/>
                <w:i w:val="false"/>
                <w:color w:val="000000"/>
                <w:sz w:val="20"/>
              </w:rPr>
              <w:t>
1</w:t>
            </w:r>
          </w:p>
          <w:bookmarkEnd w:id="234"/>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9" w:id="235"/>
    <w:p>
      <w:pPr>
        <w:spacing w:after="0"/>
        <w:ind w:left="0"/>
        <w:jc w:val="both"/>
      </w:pPr>
      <w:r>
        <w:rPr>
          <w:rFonts w:ascii="Times New Roman"/>
          <w:b w:val="false"/>
          <w:i w:val="false"/>
          <w:color w:val="000000"/>
          <w:sz w:val="28"/>
        </w:rPr>
        <w:t>
             3. Комиссия по результатам рассмотрения итогов кампании прикрепления путем</w:t>
      </w:r>
      <w:r>
        <w:br/>
      </w:r>
      <w:r>
        <w:rPr>
          <w:rFonts w:ascii="Times New Roman"/>
          <w:b w:val="false"/>
          <w:i w:val="false"/>
          <w:color w:val="000000"/>
          <w:sz w:val="28"/>
        </w:rPr>
        <w:t>открытого голосования РЕШИЛА: определить перечень потенциальных поставщиков</w:t>
      </w:r>
    </w:p>
    <w:bookmarkEnd w:id="235"/>
    <w:bookmarkStart w:name="z470" w:id="236"/>
    <w:p>
      <w:pPr>
        <w:spacing w:after="0"/>
        <w:ind w:left="0"/>
        <w:jc w:val="both"/>
      </w:pPr>
      <w:r>
        <w:rPr>
          <w:rFonts w:ascii="Times New Roman"/>
          <w:b w:val="false"/>
          <w:i w:val="false"/>
          <w:color w:val="000000"/>
          <w:sz w:val="28"/>
        </w:rPr>
        <w:t>
      ПМСП с указанием численности прикрепленного к ним населения, зарегистрированного в</w:t>
      </w:r>
      <w:r>
        <w:br/>
      </w:r>
      <w:r>
        <w:rPr>
          <w:rFonts w:ascii="Times New Roman"/>
          <w:b w:val="false"/>
          <w:i w:val="false"/>
          <w:color w:val="000000"/>
          <w:sz w:val="28"/>
        </w:rPr>
        <w:t>портале "РПН", которые не допускаются к процедуре выбора поставщика:</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891"/>
        <w:gridCol w:w="1139"/>
        <w:gridCol w:w="891"/>
        <w:gridCol w:w="5518"/>
        <w:gridCol w:w="2940"/>
      </w:tblGrid>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37"/>
          <w:p>
            <w:pPr>
              <w:spacing w:after="20"/>
              <w:ind w:left="20"/>
              <w:jc w:val="both"/>
            </w:pPr>
            <w:r>
              <w:rPr>
                <w:rFonts w:ascii="Times New Roman"/>
                <w:b w:val="false"/>
                <w:i w:val="false"/>
                <w:color w:val="000000"/>
                <w:sz w:val="20"/>
              </w:rPr>
              <w:t>
№ п/п</w:t>
            </w:r>
          </w:p>
          <w:bookmarkEnd w:id="237"/>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ПМСП</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представителя, № удостоверения личности, кем выдан, дата выдачи</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 зарегистрированного в портале "РПН"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38"/>
          <w:p>
            <w:pPr>
              <w:spacing w:after="20"/>
              <w:ind w:left="20"/>
              <w:jc w:val="both"/>
            </w:pPr>
            <w:r>
              <w:rPr>
                <w:rFonts w:ascii="Times New Roman"/>
                <w:b w:val="false"/>
                <w:i w:val="false"/>
                <w:color w:val="000000"/>
                <w:sz w:val="20"/>
              </w:rPr>
              <w:t>
1</w:t>
            </w:r>
          </w:p>
          <w:bookmarkEnd w:id="238"/>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 данное решение проголосовали: ЗА _________ голосов;</w:t>
      </w:r>
      <w:r>
        <w:br/>
      </w:r>
      <w:r>
        <w:rPr>
          <w:rFonts w:ascii="Times New Roman"/>
          <w:b w:val="false"/>
          <w:i w:val="false"/>
          <w:color w:val="000000"/>
          <w:sz w:val="28"/>
        </w:rPr>
        <w:t xml:space="preserve">                                       ПРОТИВ _________ голосов.</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             (фамилия, имя, отчество (при его наличии), подписи</w:t>
      </w:r>
      <w:r>
        <w:br/>
      </w:r>
      <w:r>
        <w:rPr>
          <w:rFonts w:ascii="Times New Roman"/>
          <w:b w:val="false"/>
          <w:i w:val="false"/>
          <w:color w:val="000000"/>
          <w:sz w:val="28"/>
        </w:rPr>
        <w:t xml:space="preserve">             председателя, его заместителя, членов и секретаря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выбора поставщика услуг</w:t>
            </w:r>
            <w:r>
              <w:br/>
            </w:r>
            <w:r>
              <w:rPr>
                <w:rFonts w:ascii="Times New Roman"/>
                <w:b w:val="false"/>
                <w:i w:val="false"/>
                <w:color w:val="000000"/>
                <w:sz w:val="20"/>
              </w:rPr>
              <w:t>по оказанию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возмещения его затрат</w:t>
            </w:r>
          </w:p>
        </w:tc>
      </w:tr>
    </w:tbl>
    <w:p>
      <w:pPr>
        <w:spacing w:after="0"/>
        <w:ind w:left="0"/>
        <w:jc w:val="both"/>
      </w:pPr>
      <w:r>
        <w:rPr>
          <w:rFonts w:ascii="Times New Roman"/>
          <w:b w:val="false"/>
          <w:i w:val="false"/>
          <w:color w:val="ff0000"/>
          <w:sz w:val="28"/>
        </w:rPr>
        <w:t xml:space="preserve">
      Сноска. Приложение 6 в редакции приказа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8" w:id="239"/>
    <w:p>
      <w:pPr>
        <w:spacing w:after="0"/>
        <w:ind w:left="0"/>
        <w:jc w:val="left"/>
      </w:pPr>
      <w:r>
        <w:rPr>
          <w:rFonts w:ascii="Times New Roman"/>
          <w:b/>
          <w:i w:val="false"/>
          <w:color w:val="000000"/>
        </w:rPr>
        <w:t xml:space="preserve">    Выписка из протокола по итогам кампании прикрепления граждан Республики</w:t>
      </w:r>
      <w:r>
        <w:br/>
      </w:r>
      <w:r>
        <w:rPr>
          <w:rFonts w:ascii="Times New Roman"/>
          <w:b/>
          <w:i w:val="false"/>
          <w:color w:val="000000"/>
        </w:rPr>
        <w:t xml:space="preserve">  Казахстан и оралманов к субъектам здравоохранения, оказывающим первичную</w:t>
      </w:r>
      <w:r>
        <w:br/>
      </w:r>
      <w:r>
        <w:rPr>
          <w:rFonts w:ascii="Times New Roman"/>
          <w:b/>
          <w:i w:val="false"/>
          <w:color w:val="000000"/>
        </w:rPr>
        <w:t xml:space="preserve">                              медико-санитарную помощь</w:t>
      </w:r>
    </w:p>
    <w:bookmarkEnd w:id="239"/>
    <w:bookmarkStart w:name="z479" w:id="240"/>
    <w:p>
      <w:pPr>
        <w:spacing w:after="0"/>
        <w:ind w:left="0"/>
        <w:jc w:val="both"/>
      </w:pPr>
      <w:r>
        <w:rPr>
          <w:rFonts w:ascii="Times New Roman"/>
          <w:b w:val="false"/>
          <w:i w:val="false"/>
          <w:color w:val="000000"/>
          <w:sz w:val="28"/>
        </w:rPr>
        <w:t>
      ___________________                                      "__" _________ 20__ года</w:t>
      </w:r>
      <w:r>
        <w:br/>
      </w:r>
      <w:r>
        <w:rPr>
          <w:rFonts w:ascii="Times New Roman"/>
          <w:b w:val="false"/>
          <w:i w:val="false"/>
          <w:color w:val="000000"/>
          <w:sz w:val="28"/>
        </w:rPr>
        <w:t>(местонахождение)</w:t>
      </w:r>
      <w:r>
        <w:br/>
      </w:r>
      <w:r>
        <w:rPr>
          <w:rFonts w:ascii="Times New Roman"/>
          <w:b w:val="false"/>
          <w:i w:val="false"/>
          <w:color w:val="000000"/>
          <w:sz w:val="28"/>
        </w:rPr>
        <w:t xml:space="preserve">       Комиссия, созданная приказом __________________________________</w:t>
      </w:r>
      <w:r>
        <w:br/>
      </w:r>
      <w:r>
        <w:rPr>
          <w:rFonts w:ascii="Times New Roman"/>
          <w:b w:val="false"/>
          <w:i w:val="false"/>
          <w:color w:val="000000"/>
          <w:sz w:val="28"/>
        </w:rPr>
        <w:t xml:space="preserve">                                           (наименование УЗ)</w:t>
      </w:r>
      <w:r>
        <w:br/>
      </w:r>
      <w:r>
        <w:rPr>
          <w:rFonts w:ascii="Times New Roman"/>
          <w:b w:val="false"/>
          <w:i w:val="false"/>
          <w:color w:val="000000"/>
          <w:sz w:val="28"/>
        </w:rPr>
        <w:t>от ______________________________20____года       №___________________________</w:t>
      </w:r>
      <w:r>
        <w:br/>
      </w:r>
      <w:r>
        <w:rPr>
          <w:rFonts w:ascii="Times New Roman"/>
          <w:b w:val="false"/>
          <w:i w:val="false"/>
          <w:color w:val="000000"/>
          <w:sz w:val="28"/>
        </w:rPr>
        <w:t xml:space="preserve">                                     (название приказа)</w:t>
      </w:r>
      <w:r>
        <w:br/>
      </w:r>
      <w:r>
        <w:rPr>
          <w:rFonts w:ascii="Times New Roman"/>
          <w:b w:val="false"/>
          <w:i w:val="false"/>
          <w:color w:val="000000"/>
          <w:sz w:val="28"/>
        </w:rPr>
        <w:t>по результатам рассмотрения итогов кампании прикрепления граждан Республики</w:t>
      </w:r>
      <w:r>
        <w:br/>
      </w:r>
      <w:r>
        <w:rPr>
          <w:rFonts w:ascii="Times New Roman"/>
          <w:b w:val="false"/>
          <w:i w:val="false"/>
          <w:color w:val="000000"/>
          <w:sz w:val="28"/>
        </w:rPr>
        <w:t>Казахстан и оралманов к субъектам здравоохранения, оказывающим первичную медико-</w:t>
      </w:r>
      <w:r>
        <w:br/>
      </w:r>
      <w:r>
        <w:rPr>
          <w:rFonts w:ascii="Times New Roman"/>
          <w:b w:val="false"/>
          <w:i w:val="false"/>
          <w:color w:val="000000"/>
          <w:sz w:val="28"/>
        </w:rPr>
        <w:t>санитарную помощь, на _______________ год путем открытого голосования РЕШИЛА:</w:t>
      </w:r>
      <w:r>
        <w:br/>
      </w:r>
      <w:r>
        <w:rPr>
          <w:rFonts w:ascii="Times New Roman"/>
          <w:b w:val="false"/>
          <w:i w:val="false"/>
          <w:color w:val="000000"/>
          <w:sz w:val="28"/>
        </w:rPr>
        <w:t>допустить (не допустить) к процедуре выбора поставщика в соответствии требованиями,</w:t>
      </w:r>
      <w:r>
        <w:br/>
      </w:r>
      <w:r>
        <w:rPr>
          <w:rFonts w:ascii="Times New Roman"/>
          <w:b w:val="false"/>
          <w:i w:val="false"/>
          <w:color w:val="000000"/>
          <w:sz w:val="28"/>
        </w:rPr>
        <w:t xml:space="preserve">предъявляемыми </w:t>
      </w:r>
      <w:r>
        <w:rPr>
          <w:rFonts w:ascii="Times New Roman"/>
          <w:b w:val="false"/>
          <w:i w:val="false"/>
          <w:color w:val="000000"/>
          <w:sz w:val="28"/>
        </w:rPr>
        <w:t>Правилами</w:t>
      </w:r>
      <w:r>
        <w:rPr>
          <w:rFonts w:ascii="Times New Roman"/>
          <w:b w:val="false"/>
          <w:i w:val="false"/>
          <w:color w:val="000000"/>
          <w:sz w:val="28"/>
        </w:rPr>
        <w:t xml:space="preserve"> выбора поставщика услуг по оказанию гарантированного</w:t>
      </w:r>
      <w:r>
        <w:br/>
      </w:r>
      <w:r>
        <w:rPr>
          <w:rFonts w:ascii="Times New Roman"/>
          <w:b w:val="false"/>
          <w:i w:val="false"/>
          <w:color w:val="000000"/>
          <w:sz w:val="28"/>
        </w:rPr>
        <w:t>объема бесплатной медицинской помощи и возмещения его затрат, утвержденных</w:t>
      </w:r>
      <w:r>
        <w:br/>
      </w:r>
      <w:r>
        <w:rPr>
          <w:rFonts w:ascii="Times New Roman"/>
          <w:b w:val="false"/>
          <w:i w:val="false"/>
          <w:color w:val="000000"/>
          <w:sz w:val="28"/>
        </w:rPr>
        <w:t>приказом исполняющего обязанности Министра здравоохранения и социального развития</w:t>
      </w:r>
      <w:r>
        <w:br/>
      </w:r>
      <w:r>
        <w:rPr>
          <w:rFonts w:ascii="Times New Roman"/>
          <w:b w:val="false"/>
          <w:i w:val="false"/>
          <w:color w:val="000000"/>
          <w:sz w:val="28"/>
        </w:rPr>
        <w:t>Республики Казахстан от 30 июля 2015 года № 638 (зарегистрирован в Реестре</w:t>
      </w:r>
      <w:r>
        <w:br/>
      </w:r>
      <w:r>
        <w:rPr>
          <w:rFonts w:ascii="Times New Roman"/>
          <w:b w:val="false"/>
          <w:i w:val="false"/>
          <w:color w:val="000000"/>
          <w:sz w:val="28"/>
        </w:rPr>
        <w:t>государственной регистрации нормативных правовых актов Республики Казахстан за №</w:t>
      </w:r>
      <w:r>
        <w:br/>
      </w:r>
      <w:r>
        <w:rPr>
          <w:rFonts w:ascii="Times New Roman"/>
          <w:b w:val="false"/>
          <w:i w:val="false"/>
          <w:color w:val="000000"/>
          <w:sz w:val="28"/>
        </w:rPr>
        <w:t>11960):</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891"/>
        <w:gridCol w:w="1139"/>
        <w:gridCol w:w="891"/>
        <w:gridCol w:w="5518"/>
        <w:gridCol w:w="2940"/>
      </w:tblGrid>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41"/>
          <w:p>
            <w:pPr>
              <w:spacing w:after="20"/>
              <w:ind w:left="20"/>
              <w:jc w:val="both"/>
            </w:pPr>
            <w:r>
              <w:rPr>
                <w:rFonts w:ascii="Times New Roman"/>
                <w:b w:val="false"/>
                <w:i w:val="false"/>
                <w:color w:val="000000"/>
                <w:sz w:val="20"/>
              </w:rPr>
              <w:t>
№ п/п</w:t>
            </w:r>
          </w:p>
          <w:bookmarkEnd w:id="241"/>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ПМСП</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представителя, № удостоверения личности, кем выдан, дата выдачи</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 зарегистрированного в портале "РПН"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42"/>
          <w:p>
            <w:pPr>
              <w:spacing w:after="20"/>
              <w:ind w:left="20"/>
              <w:jc w:val="both"/>
            </w:pPr>
            <w:r>
              <w:rPr>
                <w:rFonts w:ascii="Times New Roman"/>
                <w:b w:val="false"/>
                <w:i w:val="false"/>
                <w:color w:val="000000"/>
                <w:sz w:val="20"/>
              </w:rPr>
              <w:t>
1</w:t>
            </w:r>
          </w:p>
          <w:bookmarkEnd w:id="242"/>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УЗ________________________________________________________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Правилам выбора поставщика услуг</w:t>
            </w:r>
            <w:r>
              <w:br/>
            </w:r>
            <w:r>
              <w:rPr>
                <w:rFonts w:ascii="Times New Roman"/>
                <w:b w:val="false"/>
                <w:i w:val="false"/>
                <w:color w:val="000000"/>
                <w:sz w:val="20"/>
              </w:rPr>
              <w:t>по оказанию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возмещения его затрат</w:t>
            </w:r>
          </w:p>
        </w:tc>
      </w:tr>
    </w:tbl>
    <w:p>
      <w:pPr>
        <w:spacing w:after="0"/>
        <w:ind w:left="0"/>
        <w:jc w:val="both"/>
      </w:pPr>
      <w:r>
        <w:rPr>
          <w:rFonts w:ascii="Times New Roman"/>
          <w:b w:val="false"/>
          <w:i w:val="false"/>
          <w:color w:val="ff0000"/>
          <w:sz w:val="28"/>
        </w:rPr>
        <w:t xml:space="preserve">
      Сноска. Правила дополнены Приложением 6-1 в соответствии с приказом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7" w:id="243"/>
    <w:p>
      <w:pPr>
        <w:spacing w:after="0"/>
        <w:ind w:left="0"/>
        <w:jc w:val="left"/>
      </w:pPr>
      <w:r>
        <w:rPr>
          <w:rFonts w:ascii="Times New Roman"/>
          <w:b/>
          <w:i w:val="false"/>
          <w:color w:val="000000"/>
        </w:rPr>
        <w:t xml:space="preserve">  Сведения о численности прикрепленного населения к потенциальным поставщикам</w:t>
      </w:r>
      <w:r>
        <w:br/>
      </w:r>
      <w:r>
        <w:rPr>
          <w:rFonts w:ascii="Times New Roman"/>
          <w:b/>
          <w:i w:val="false"/>
          <w:color w:val="000000"/>
        </w:rPr>
        <w:t xml:space="preserve">       ПМСП, не участвовавших в кампании прикрепления граждан Республики</w:t>
      </w:r>
      <w:r>
        <w:br/>
      </w:r>
      <w:r>
        <w:rPr>
          <w:rFonts w:ascii="Times New Roman"/>
          <w:b/>
          <w:i w:val="false"/>
          <w:color w:val="000000"/>
        </w:rPr>
        <w:t xml:space="preserve">       Казахстан и оралманов к субъектам здравоохранения, оказывающим ПМСП на</w:t>
      </w:r>
      <w:r>
        <w:br/>
      </w:r>
      <w:r>
        <w:rPr>
          <w:rFonts w:ascii="Times New Roman"/>
          <w:b/>
          <w:i w:val="false"/>
          <w:color w:val="000000"/>
        </w:rPr>
        <w:t xml:space="preserve">                                         _____год</w:t>
      </w:r>
    </w:p>
    <w:bookmarkEnd w:id="243"/>
    <w:bookmarkStart w:name="z488" w:id="244"/>
    <w:p>
      <w:pPr>
        <w:spacing w:after="0"/>
        <w:ind w:left="0"/>
        <w:jc w:val="both"/>
      </w:pPr>
      <w:r>
        <w:rPr>
          <w:rFonts w:ascii="Times New Roman"/>
          <w:b w:val="false"/>
          <w:i w:val="false"/>
          <w:color w:val="000000"/>
          <w:sz w:val="28"/>
        </w:rPr>
        <w:t>
      ___________________                                      "__" _________ 20__ года</w:t>
      </w:r>
      <w:r>
        <w:br/>
      </w:r>
      <w:r>
        <w:rPr>
          <w:rFonts w:ascii="Times New Roman"/>
          <w:b w:val="false"/>
          <w:i w:val="false"/>
          <w:color w:val="000000"/>
          <w:sz w:val="28"/>
        </w:rPr>
        <w:t>(местонахождение)</w:t>
      </w:r>
      <w:r>
        <w:br/>
      </w:r>
      <w:r>
        <w:rPr>
          <w:rFonts w:ascii="Times New Roman"/>
          <w:b w:val="false"/>
          <w:i w:val="false"/>
          <w:color w:val="000000"/>
          <w:sz w:val="28"/>
        </w:rPr>
        <w:t xml:space="preserve">       Комиссия, созданная приказом ____________________________________________</w:t>
      </w:r>
      <w:r>
        <w:br/>
      </w:r>
      <w:r>
        <w:rPr>
          <w:rFonts w:ascii="Times New Roman"/>
          <w:b w:val="false"/>
          <w:i w:val="false"/>
          <w:color w:val="000000"/>
          <w:sz w:val="28"/>
        </w:rPr>
        <w:t xml:space="preserve">                                                 (наименование УЗ)</w:t>
      </w:r>
      <w:r>
        <w:br/>
      </w:r>
      <w:r>
        <w:rPr>
          <w:rFonts w:ascii="Times New Roman"/>
          <w:b w:val="false"/>
          <w:i w:val="false"/>
          <w:color w:val="000000"/>
          <w:sz w:val="28"/>
        </w:rPr>
        <w:t>от __________________________20____года №___________________________________</w:t>
      </w:r>
      <w:r>
        <w:br/>
      </w:r>
      <w:r>
        <w:rPr>
          <w:rFonts w:ascii="Times New Roman"/>
          <w:b w:val="false"/>
          <w:i w:val="false"/>
          <w:color w:val="000000"/>
          <w:sz w:val="28"/>
        </w:rPr>
        <w:t xml:space="preserve">                               (название приказа)</w:t>
      </w:r>
      <w:r>
        <w:br/>
      </w:r>
      <w:r>
        <w:rPr>
          <w:rFonts w:ascii="Times New Roman"/>
          <w:b w:val="false"/>
          <w:i w:val="false"/>
          <w:color w:val="000000"/>
          <w:sz w:val="28"/>
        </w:rPr>
        <w:t>по результатам кампании прикрепления граждан Республики Казахстан и оралманов к</w:t>
      </w:r>
      <w:r>
        <w:br/>
      </w:r>
      <w:r>
        <w:rPr>
          <w:rFonts w:ascii="Times New Roman"/>
          <w:b w:val="false"/>
          <w:i w:val="false"/>
          <w:color w:val="000000"/>
          <w:sz w:val="28"/>
        </w:rPr>
        <w:t>субъектам здравоохранения, оказывающим первичную медико-санитарную помощь, на</w:t>
      </w:r>
      <w:r>
        <w:br/>
      </w:r>
      <w:r>
        <w:rPr>
          <w:rFonts w:ascii="Times New Roman"/>
          <w:b w:val="false"/>
          <w:i w:val="false"/>
          <w:color w:val="000000"/>
          <w:sz w:val="28"/>
        </w:rPr>
        <w:t>_______________ год численность прикрепленного населения, зарегистрированного в</w:t>
      </w:r>
      <w:r>
        <w:br/>
      </w:r>
      <w:r>
        <w:rPr>
          <w:rFonts w:ascii="Times New Roman"/>
          <w:b w:val="false"/>
          <w:i w:val="false"/>
          <w:color w:val="000000"/>
          <w:sz w:val="28"/>
        </w:rPr>
        <w:t>портале "РПН" составляет:</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891"/>
        <w:gridCol w:w="1139"/>
        <w:gridCol w:w="891"/>
        <w:gridCol w:w="5518"/>
        <w:gridCol w:w="2940"/>
      </w:tblGrid>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45"/>
          <w:p>
            <w:pPr>
              <w:spacing w:after="20"/>
              <w:ind w:left="20"/>
              <w:jc w:val="both"/>
            </w:pPr>
            <w:r>
              <w:rPr>
                <w:rFonts w:ascii="Times New Roman"/>
                <w:b w:val="false"/>
                <w:i w:val="false"/>
                <w:color w:val="000000"/>
                <w:sz w:val="20"/>
              </w:rPr>
              <w:t>
№ п/п</w:t>
            </w:r>
          </w:p>
          <w:bookmarkEnd w:id="245"/>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ПМСП</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представителя, № удостоверения личности, кем выдан, дата выдачи</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прикрепленного населения, зарегистрированного в портале "РПН"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46"/>
          <w:p>
            <w:pPr>
              <w:spacing w:after="20"/>
              <w:ind w:left="20"/>
              <w:jc w:val="both"/>
            </w:pPr>
            <w:r>
              <w:rPr>
                <w:rFonts w:ascii="Times New Roman"/>
                <w:b w:val="false"/>
                <w:i w:val="false"/>
                <w:color w:val="000000"/>
                <w:sz w:val="20"/>
              </w:rPr>
              <w:t>
1</w:t>
            </w:r>
          </w:p>
          <w:bookmarkEnd w:id="246"/>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субъекта информатизации_____________________________________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выбора поставщика услуг</w:t>
            </w:r>
            <w:r>
              <w:br/>
            </w:r>
            <w:r>
              <w:rPr>
                <w:rFonts w:ascii="Times New Roman"/>
                <w:b w:val="false"/>
                <w:i w:val="false"/>
                <w:color w:val="000000"/>
                <w:sz w:val="20"/>
              </w:rPr>
              <w:t>по оказанию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возмещения его затрат</w:t>
            </w:r>
          </w:p>
        </w:tc>
      </w:tr>
    </w:tbl>
    <w:p>
      <w:pPr>
        <w:spacing w:after="0"/>
        <w:ind w:left="0"/>
        <w:jc w:val="both"/>
      </w:pPr>
      <w:r>
        <w:rPr>
          <w:rFonts w:ascii="Times New Roman"/>
          <w:b w:val="false"/>
          <w:i w:val="false"/>
          <w:color w:val="ff0000"/>
          <w:sz w:val="28"/>
        </w:rPr>
        <w:t xml:space="preserve">
      Сноска. Приложение 7 в редакции приказа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6" w:id="247"/>
    <w:p>
      <w:pPr>
        <w:spacing w:after="0"/>
        <w:ind w:left="0"/>
        <w:jc w:val="left"/>
      </w:pPr>
      <w:r>
        <w:rPr>
          <w:rFonts w:ascii="Times New Roman"/>
          <w:b/>
          <w:i w:val="false"/>
          <w:color w:val="000000"/>
        </w:rPr>
        <w:t xml:space="preserve">    Протокол о признании процедуры определения потенциальных поставщиков для</w:t>
      </w:r>
      <w:r>
        <w:br/>
      </w:r>
      <w:r>
        <w:rPr>
          <w:rFonts w:ascii="Times New Roman"/>
          <w:b/>
          <w:i w:val="false"/>
          <w:color w:val="000000"/>
        </w:rPr>
        <w:t xml:space="preserve">    участия в кампании прикрепления граждан Республики Казахстан и оралманов к</w:t>
      </w:r>
      <w:r>
        <w:br/>
      </w:r>
      <w:r>
        <w:rPr>
          <w:rFonts w:ascii="Times New Roman"/>
          <w:b/>
          <w:i w:val="false"/>
          <w:color w:val="000000"/>
        </w:rPr>
        <w:t>субъектам здравоохранения, оказывающим первичную медико-санитарную помощь,</w:t>
      </w:r>
      <w:r>
        <w:br/>
      </w:r>
      <w:r>
        <w:rPr>
          <w:rFonts w:ascii="Times New Roman"/>
          <w:b/>
          <w:i w:val="false"/>
          <w:color w:val="000000"/>
        </w:rPr>
        <w:t xml:space="preserve">                   несостоявшейся и повторном ее проведении</w:t>
      </w:r>
    </w:p>
    <w:bookmarkEnd w:id="247"/>
    <w:p>
      <w:pPr>
        <w:spacing w:after="0"/>
        <w:ind w:left="0"/>
        <w:jc w:val="both"/>
      </w:pPr>
      <w:r>
        <w:rPr>
          <w:rFonts w:ascii="Times New Roman"/>
          <w:b w:val="false"/>
          <w:i w:val="false"/>
          <w:color w:val="000000"/>
          <w:sz w:val="28"/>
        </w:rPr>
        <w:t>
      ___________________                                      "__" _________ 20__ года</w:t>
      </w:r>
      <w:r>
        <w:br/>
      </w:r>
      <w:r>
        <w:rPr>
          <w:rFonts w:ascii="Times New Roman"/>
          <w:b w:val="false"/>
          <w:i w:val="false"/>
          <w:color w:val="000000"/>
          <w:sz w:val="28"/>
        </w:rPr>
        <w:t>(местонахождение)</w:t>
      </w:r>
      <w:r>
        <w:br/>
      </w:r>
      <w:r>
        <w:rPr>
          <w:rFonts w:ascii="Times New Roman"/>
          <w:b w:val="false"/>
          <w:i w:val="false"/>
          <w:color w:val="000000"/>
          <w:sz w:val="28"/>
        </w:rPr>
        <w:t xml:space="preserve">       Комиссия в составе: ___________________________________________________</w:t>
      </w:r>
      <w:r>
        <w:br/>
      </w:r>
      <w:r>
        <w:rPr>
          <w:rFonts w:ascii="Times New Roman"/>
          <w:b w:val="false"/>
          <w:i w:val="false"/>
          <w:color w:val="000000"/>
          <w:sz w:val="28"/>
        </w:rPr>
        <w:t xml:space="preserve">                         (фамилия, имя, отчество (при его наличии) и должность</w:t>
      </w:r>
      <w:r>
        <w:br/>
      </w:r>
      <w:r>
        <w:rPr>
          <w:rFonts w:ascii="Times New Roman"/>
          <w:b w:val="false"/>
          <w:i w:val="false"/>
          <w:color w:val="000000"/>
          <w:sz w:val="28"/>
        </w:rPr>
        <w:t xml:space="preserve">                               председателя, его заместителя, членов комиссии)</w:t>
      </w:r>
      <w:r>
        <w:br/>
      </w:r>
      <w:r>
        <w:rPr>
          <w:rFonts w:ascii="Times New Roman"/>
          <w:b w:val="false"/>
          <w:i w:val="false"/>
          <w:color w:val="000000"/>
          <w:sz w:val="28"/>
        </w:rPr>
        <w:t>в связи _______________________________________________________________________</w:t>
      </w:r>
      <w:r>
        <w:br/>
      </w:r>
      <w:r>
        <w:rPr>
          <w:rFonts w:ascii="Times New Roman"/>
          <w:b w:val="false"/>
          <w:i w:val="false"/>
          <w:color w:val="000000"/>
          <w:sz w:val="28"/>
        </w:rPr>
        <w:t xml:space="preserve">       (указать соответствующую причину: отсутствие заявок на участие в процедуре</w:t>
      </w:r>
      <w:r>
        <w:br/>
      </w:r>
      <w:r>
        <w:rPr>
          <w:rFonts w:ascii="Times New Roman"/>
          <w:b w:val="false"/>
          <w:i w:val="false"/>
          <w:color w:val="000000"/>
          <w:sz w:val="28"/>
        </w:rPr>
        <w:t>определения потенциальных поставщиков для участия в кампании прикрепления граждан</w:t>
      </w:r>
      <w:r>
        <w:br/>
      </w:r>
      <w:r>
        <w:rPr>
          <w:rFonts w:ascii="Times New Roman"/>
          <w:b w:val="false"/>
          <w:i w:val="false"/>
          <w:color w:val="000000"/>
          <w:sz w:val="28"/>
        </w:rPr>
        <w:t>Республики Казахстан и оралманов к субъектам здравоохранения, оказывающим</w:t>
      </w:r>
      <w:r>
        <w:br/>
      </w:r>
      <w:r>
        <w:rPr>
          <w:rFonts w:ascii="Times New Roman"/>
          <w:b w:val="false"/>
          <w:i w:val="false"/>
          <w:color w:val="000000"/>
          <w:sz w:val="28"/>
        </w:rPr>
        <w:t>первичную медико-санитарную помощь (далее – заявка на участие); несоответствие ни</w:t>
      </w:r>
      <w:r>
        <w:br/>
      </w:r>
      <w:r>
        <w:rPr>
          <w:rFonts w:ascii="Times New Roman"/>
          <w:b w:val="false"/>
          <w:i w:val="false"/>
          <w:color w:val="000000"/>
          <w:sz w:val="28"/>
        </w:rPr>
        <w:t>одного из потенциальных поставщиков, подавших заявки на участие, требованиям,</w:t>
      </w:r>
      <w:r>
        <w:br/>
      </w:r>
      <w:r>
        <w:rPr>
          <w:rFonts w:ascii="Times New Roman"/>
          <w:b w:val="false"/>
          <w:i w:val="false"/>
          <w:color w:val="000000"/>
          <w:sz w:val="28"/>
        </w:rPr>
        <w:t xml:space="preserve">предъявляемыми </w:t>
      </w:r>
      <w:r>
        <w:rPr>
          <w:rFonts w:ascii="Times New Roman"/>
          <w:b w:val="false"/>
          <w:i w:val="false"/>
          <w:color w:val="000000"/>
          <w:sz w:val="28"/>
        </w:rPr>
        <w:t>Правилами</w:t>
      </w:r>
      <w:r>
        <w:rPr>
          <w:rFonts w:ascii="Times New Roman"/>
          <w:b w:val="false"/>
          <w:i w:val="false"/>
          <w:color w:val="000000"/>
          <w:sz w:val="28"/>
        </w:rPr>
        <w:t xml:space="preserve"> выбора поставщика услуг по оказанию гарантированного</w:t>
      </w:r>
      <w:r>
        <w:br/>
      </w:r>
      <w:r>
        <w:rPr>
          <w:rFonts w:ascii="Times New Roman"/>
          <w:b w:val="false"/>
          <w:i w:val="false"/>
          <w:color w:val="000000"/>
          <w:sz w:val="28"/>
        </w:rPr>
        <w:t>объема бесплатной медицинской помощи и возмещения его затрат, утвержденных</w:t>
      </w:r>
      <w:r>
        <w:br/>
      </w:r>
      <w:r>
        <w:rPr>
          <w:rFonts w:ascii="Times New Roman"/>
          <w:b w:val="false"/>
          <w:i w:val="false"/>
          <w:color w:val="000000"/>
          <w:sz w:val="28"/>
        </w:rPr>
        <w:t>приказом исполняющего обязанности Министра здравоохранения и социального развития</w:t>
      </w:r>
      <w:r>
        <w:br/>
      </w:r>
      <w:r>
        <w:rPr>
          <w:rFonts w:ascii="Times New Roman"/>
          <w:b w:val="false"/>
          <w:i w:val="false"/>
          <w:color w:val="000000"/>
          <w:sz w:val="28"/>
        </w:rPr>
        <w:t>Республики Казахстан от 30 июля 2015 года № 638 (зарегистрирован в Реестре</w:t>
      </w:r>
      <w:r>
        <w:br/>
      </w:r>
      <w:r>
        <w:rPr>
          <w:rFonts w:ascii="Times New Roman"/>
          <w:b w:val="false"/>
          <w:i w:val="false"/>
          <w:color w:val="000000"/>
          <w:sz w:val="28"/>
        </w:rPr>
        <w:t>государственной регистрации нормативных правовых актов Республики Казахстан за №</w:t>
      </w:r>
      <w:r>
        <w:br/>
      </w:r>
      <w:r>
        <w:rPr>
          <w:rFonts w:ascii="Times New Roman"/>
          <w:b w:val="false"/>
          <w:i w:val="false"/>
          <w:color w:val="000000"/>
          <w:sz w:val="28"/>
        </w:rPr>
        <w:t>11960) (далее – Правила); представленные документы ни одного из потенциальных</w:t>
      </w:r>
      <w:r>
        <w:br/>
      </w:r>
      <w:r>
        <w:rPr>
          <w:rFonts w:ascii="Times New Roman"/>
          <w:b w:val="false"/>
          <w:i w:val="false"/>
          <w:color w:val="000000"/>
          <w:sz w:val="28"/>
        </w:rPr>
        <w:t>поставщиков ПМСП не соответствуют требованиям, предъявляемым Правилами)</w:t>
      </w:r>
      <w:r>
        <w:br/>
      </w:r>
      <w:r>
        <w:rPr>
          <w:rFonts w:ascii="Times New Roman"/>
          <w:b w:val="false"/>
          <w:i w:val="false"/>
          <w:color w:val="000000"/>
          <w:sz w:val="28"/>
        </w:rPr>
        <w:t>путем открытого голосования РЕШИЛА:</w:t>
      </w:r>
      <w:r>
        <w:br/>
      </w:r>
      <w:r>
        <w:rPr>
          <w:rFonts w:ascii="Times New Roman"/>
          <w:b w:val="false"/>
          <w:i w:val="false"/>
          <w:color w:val="000000"/>
          <w:sz w:val="28"/>
        </w:rPr>
        <w:t xml:space="preserve">       1) процедуру определения потенциальных поставщиков для участия в кампании</w:t>
      </w:r>
      <w:r>
        <w:br/>
      </w:r>
      <w:r>
        <w:rPr>
          <w:rFonts w:ascii="Times New Roman"/>
          <w:b w:val="false"/>
          <w:i w:val="false"/>
          <w:color w:val="000000"/>
          <w:sz w:val="28"/>
        </w:rPr>
        <w:t>прикрепления граждан Республики Казахстан и оралманов к субъектам здравоохранения,</w:t>
      </w:r>
      <w:r>
        <w:br/>
      </w:r>
      <w:r>
        <w:rPr>
          <w:rFonts w:ascii="Times New Roman"/>
          <w:b w:val="false"/>
          <w:i w:val="false"/>
          <w:color w:val="000000"/>
          <w:sz w:val="28"/>
        </w:rPr>
        <w:t>оказывающим первичную медико-санитарную помощь, от "__" _______ 20__ года</w:t>
      </w:r>
      <w:r>
        <w:br/>
      </w:r>
      <w:r>
        <w:rPr>
          <w:rFonts w:ascii="Times New Roman"/>
          <w:b w:val="false"/>
          <w:i w:val="false"/>
          <w:color w:val="000000"/>
          <w:sz w:val="28"/>
        </w:rPr>
        <w:t>признать несостоявшейся и провести ее повторно в срок до "__" ______ 20__года;</w:t>
      </w:r>
      <w:r>
        <w:br/>
      </w:r>
      <w:r>
        <w:rPr>
          <w:rFonts w:ascii="Times New Roman"/>
          <w:b w:val="false"/>
          <w:i w:val="false"/>
          <w:color w:val="000000"/>
          <w:sz w:val="28"/>
        </w:rPr>
        <w:t xml:space="preserve">       2) УЗ _________________________________________________</w:t>
      </w:r>
      <w:r>
        <w:br/>
      </w:r>
      <w:r>
        <w:rPr>
          <w:rFonts w:ascii="Times New Roman"/>
          <w:b w:val="false"/>
          <w:i w:val="false"/>
          <w:color w:val="000000"/>
          <w:sz w:val="28"/>
        </w:rPr>
        <w:t xml:space="preserve">                         (наименование УЗ)</w:t>
      </w:r>
      <w:r>
        <w:br/>
      </w:r>
      <w:r>
        <w:rPr>
          <w:rFonts w:ascii="Times New Roman"/>
          <w:b w:val="false"/>
          <w:i w:val="false"/>
          <w:color w:val="000000"/>
          <w:sz w:val="28"/>
        </w:rPr>
        <w:t>в срок до "___" ________ 20___года направить текст объявления о признании процедуры</w:t>
      </w:r>
      <w:r>
        <w:br/>
      </w:r>
      <w:r>
        <w:rPr>
          <w:rFonts w:ascii="Times New Roman"/>
          <w:b w:val="false"/>
          <w:i w:val="false"/>
          <w:color w:val="000000"/>
          <w:sz w:val="28"/>
        </w:rPr>
        <w:t>определения потенциальных поставщиков для участия в кампании прикрепления граждан</w:t>
      </w:r>
      <w:r>
        <w:br/>
      </w:r>
      <w:r>
        <w:rPr>
          <w:rFonts w:ascii="Times New Roman"/>
          <w:b w:val="false"/>
          <w:i w:val="false"/>
          <w:color w:val="000000"/>
          <w:sz w:val="28"/>
        </w:rPr>
        <w:t>Республики Казахстан и оралманов к субъектам здравоохранения, оказывающим</w:t>
      </w:r>
      <w:r>
        <w:br/>
      </w:r>
      <w:r>
        <w:rPr>
          <w:rFonts w:ascii="Times New Roman"/>
          <w:b w:val="false"/>
          <w:i w:val="false"/>
          <w:color w:val="000000"/>
          <w:sz w:val="28"/>
        </w:rPr>
        <w:t>первичную медико-санитарную помощь, от "___"_________ 20__ года несостоявшейся и</w:t>
      </w:r>
      <w:r>
        <w:br/>
      </w:r>
      <w:r>
        <w:rPr>
          <w:rFonts w:ascii="Times New Roman"/>
          <w:b w:val="false"/>
          <w:i w:val="false"/>
          <w:color w:val="000000"/>
          <w:sz w:val="28"/>
        </w:rPr>
        <w:t>повторном ее проведении для опубликования.</w:t>
      </w:r>
      <w:r>
        <w:br/>
      </w:r>
      <w:r>
        <w:rPr>
          <w:rFonts w:ascii="Times New Roman"/>
          <w:b w:val="false"/>
          <w:i w:val="false"/>
          <w:color w:val="000000"/>
          <w:sz w:val="28"/>
        </w:rPr>
        <w:t xml:space="preserve">       За данное решение проголосовали: ЗА _________ голосов;</w:t>
      </w:r>
      <w:r>
        <w:br/>
      </w:r>
      <w:r>
        <w:rPr>
          <w:rFonts w:ascii="Times New Roman"/>
          <w:b w:val="false"/>
          <w:i w:val="false"/>
          <w:color w:val="000000"/>
          <w:sz w:val="28"/>
        </w:rPr>
        <w:t xml:space="preserve">                                       ПРОТИВ _________ голосов.</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xml:space="preserve">       (фамилия, имя, отчество (при его наличии), подписи</w:t>
      </w:r>
      <w:r>
        <w:br/>
      </w:r>
      <w:r>
        <w:rPr>
          <w:rFonts w:ascii="Times New Roman"/>
          <w:b w:val="false"/>
          <w:i w:val="false"/>
          <w:color w:val="000000"/>
          <w:sz w:val="28"/>
        </w:rPr>
        <w:t xml:space="preserve">    председателя, его заместителя, членов и секретаря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выбора поставщика услуг</w:t>
            </w:r>
            <w:r>
              <w:br/>
            </w:r>
            <w:r>
              <w:rPr>
                <w:rFonts w:ascii="Times New Roman"/>
                <w:b w:val="false"/>
                <w:i w:val="false"/>
                <w:color w:val="000000"/>
                <w:sz w:val="20"/>
              </w:rPr>
              <w:t>по оказанию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возмещения его затрат</w:t>
            </w:r>
          </w:p>
        </w:tc>
      </w:tr>
    </w:tbl>
    <w:bookmarkStart w:name="z138" w:id="248"/>
    <w:p>
      <w:pPr>
        <w:spacing w:after="0"/>
        <w:ind w:left="0"/>
        <w:jc w:val="both"/>
      </w:pPr>
      <w:r>
        <w:rPr>
          <w:rFonts w:ascii="Times New Roman"/>
          <w:b w:val="false"/>
          <w:i w:val="false"/>
          <w:color w:val="000000"/>
          <w:sz w:val="28"/>
        </w:rPr>
        <w:t xml:space="preserve">
      Форма </w:t>
      </w:r>
    </w:p>
    <w:bookmarkEnd w:id="248"/>
    <w:p>
      <w:pPr>
        <w:spacing w:after="0"/>
        <w:ind w:left="0"/>
        <w:jc w:val="both"/>
      </w:pPr>
      <w:r>
        <w:rPr>
          <w:rFonts w:ascii="Times New Roman"/>
          <w:b w:val="false"/>
          <w:i w:val="false"/>
          <w:color w:val="000000"/>
          <w:sz w:val="28"/>
        </w:rPr>
        <w:t>
      Объявление</w:t>
      </w:r>
    </w:p>
    <w:p>
      <w:pPr>
        <w:spacing w:after="0"/>
        <w:ind w:left="0"/>
        <w:jc w:val="both"/>
      </w:pPr>
      <w:r>
        <w:rPr>
          <w:rFonts w:ascii="Times New Roman"/>
          <w:b w:val="false"/>
          <w:i w:val="false"/>
          <w:color w:val="000000"/>
          <w:sz w:val="28"/>
        </w:rPr>
        <w:t>
      об осуществлении процедуры</w:t>
      </w:r>
    </w:p>
    <w:p>
      <w:pPr>
        <w:spacing w:after="0"/>
        <w:ind w:left="0"/>
        <w:jc w:val="both"/>
      </w:pPr>
      <w:r>
        <w:rPr>
          <w:rFonts w:ascii="Times New Roman"/>
          <w:b w:val="false"/>
          <w:i w:val="false"/>
          <w:color w:val="000000"/>
          <w:sz w:val="28"/>
        </w:rPr>
        <w:t>
      выбора потенциальных субподрядчиков</w:t>
      </w:r>
    </w:p>
    <w:p>
      <w:pPr>
        <w:spacing w:after="0"/>
        <w:ind w:left="0"/>
        <w:jc w:val="both"/>
      </w:pPr>
      <w:r>
        <w:rPr>
          <w:rFonts w:ascii="Times New Roman"/>
          <w:b w:val="false"/>
          <w:i w:val="false"/>
          <w:color w:val="000000"/>
          <w:sz w:val="28"/>
        </w:rPr>
        <w:t>
      для включения в электронный реестр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почтовый и электронный адреса заказчика)</w:t>
      </w:r>
    </w:p>
    <w:p>
      <w:pPr>
        <w:spacing w:after="0"/>
        <w:ind w:left="0"/>
        <w:jc w:val="both"/>
      </w:pPr>
      <w:r>
        <w:rPr>
          <w:rFonts w:ascii="Times New Roman"/>
          <w:b w:val="false"/>
          <w:i w:val="false"/>
          <w:color w:val="000000"/>
          <w:sz w:val="28"/>
        </w:rPr>
        <w:t>
      объявляет о формировании электронного реестра потенциальных</w:t>
      </w:r>
    </w:p>
    <w:p>
      <w:pPr>
        <w:spacing w:after="0"/>
        <w:ind w:left="0"/>
        <w:jc w:val="both"/>
      </w:pPr>
      <w:r>
        <w:rPr>
          <w:rFonts w:ascii="Times New Roman"/>
          <w:b w:val="false"/>
          <w:i w:val="false"/>
          <w:color w:val="000000"/>
          <w:sz w:val="28"/>
        </w:rPr>
        <w:t>
      субподрядчиков, оказывающих консультативно-диагностические услуги</w:t>
      </w:r>
    </w:p>
    <w:p>
      <w:pPr>
        <w:spacing w:after="0"/>
        <w:ind w:left="0"/>
        <w:jc w:val="both"/>
      </w:pPr>
      <w:r>
        <w:rPr>
          <w:rFonts w:ascii="Times New Roman"/>
          <w:b w:val="false"/>
          <w:i w:val="false"/>
          <w:color w:val="000000"/>
          <w:sz w:val="28"/>
        </w:rPr>
        <w:t>
      гарантированного объема бесплатной медицинской помощи, для оказания</w:t>
      </w:r>
    </w:p>
    <w:p>
      <w:pPr>
        <w:spacing w:after="0"/>
        <w:ind w:left="0"/>
        <w:jc w:val="both"/>
      </w:pPr>
      <w:r>
        <w:rPr>
          <w:rFonts w:ascii="Times New Roman"/>
          <w:b w:val="false"/>
          <w:i w:val="false"/>
          <w:color w:val="000000"/>
          <w:sz w:val="28"/>
        </w:rPr>
        <w:t>
      части обязательств по договору на оказание гарантированного</w:t>
      </w:r>
    </w:p>
    <w:p>
      <w:pPr>
        <w:spacing w:after="0"/>
        <w:ind w:left="0"/>
        <w:jc w:val="both"/>
      </w:pPr>
      <w:r>
        <w:rPr>
          <w:rFonts w:ascii="Times New Roman"/>
          <w:b w:val="false"/>
          <w:i w:val="false"/>
          <w:color w:val="000000"/>
          <w:sz w:val="28"/>
        </w:rPr>
        <w:t>
      объема бесплатной медицинской помощи (далее – электронный реестр</w:t>
      </w:r>
    </w:p>
    <w:p>
      <w:pPr>
        <w:spacing w:after="0"/>
        <w:ind w:left="0"/>
        <w:jc w:val="both"/>
      </w:pPr>
      <w:r>
        <w:rPr>
          <w:rFonts w:ascii="Times New Roman"/>
          <w:b w:val="false"/>
          <w:i w:val="false"/>
          <w:color w:val="000000"/>
          <w:sz w:val="28"/>
        </w:rPr>
        <w:t>
      потенциальных субподрядчиков) на___________год, на территории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области, города республиканского значения или столицы)</w:t>
      </w:r>
    </w:p>
    <w:p>
      <w:pPr>
        <w:spacing w:after="0"/>
        <w:ind w:left="0"/>
        <w:jc w:val="both"/>
      </w:pPr>
      <w:r>
        <w:rPr>
          <w:rFonts w:ascii="Times New Roman"/>
          <w:b w:val="false"/>
          <w:i w:val="false"/>
          <w:color w:val="000000"/>
          <w:sz w:val="28"/>
        </w:rPr>
        <w:t>
      Заявки на участие для включения в электронный реестр</w:t>
      </w:r>
    </w:p>
    <w:p>
      <w:pPr>
        <w:spacing w:after="0"/>
        <w:ind w:left="0"/>
        <w:jc w:val="both"/>
      </w:pPr>
      <w:r>
        <w:rPr>
          <w:rFonts w:ascii="Times New Roman"/>
          <w:b w:val="false"/>
          <w:i w:val="false"/>
          <w:color w:val="000000"/>
          <w:sz w:val="28"/>
        </w:rPr>
        <w:t>
      потенциальных субподрядчиков и перечень прилагаемых к нему</w:t>
      </w:r>
    </w:p>
    <w:p>
      <w:pPr>
        <w:spacing w:after="0"/>
        <w:ind w:left="0"/>
        <w:jc w:val="both"/>
      </w:pPr>
      <w:r>
        <w:rPr>
          <w:rFonts w:ascii="Times New Roman"/>
          <w:b w:val="false"/>
          <w:i w:val="false"/>
          <w:color w:val="000000"/>
          <w:sz w:val="28"/>
        </w:rPr>
        <w:t>
      документов, формы которых размещены на</w:t>
      </w:r>
    </w:p>
    <w:p>
      <w:pPr>
        <w:spacing w:after="0"/>
        <w:ind w:left="0"/>
        <w:jc w:val="both"/>
      </w:pPr>
      <w:r>
        <w:rPr>
          <w:rFonts w:ascii="Times New Roman"/>
          <w:b w:val="false"/>
          <w:i w:val="false"/>
          <w:color w:val="000000"/>
          <w:sz w:val="28"/>
        </w:rPr>
        <w:t xml:space="preserve">
      интернет-ресурсе________________________________________, </w:t>
      </w:r>
    </w:p>
    <w:p>
      <w:pPr>
        <w:spacing w:after="0"/>
        <w:ind w:left="0"/>
        <w:jc w:val="both"/>
      </w:pPr>
      <w:r>
        <w:rPr>
          <w:rFonts w:ascii="Times New Roman"/>
          <w:b w:val="false"/>
          <w:i w:val="false"/>
          <w:color w:val="000000"/>
          <w:sz w:val="28"/>
        </w:rPr>
        <w:t xml:space="preserve">
      (интернет-ресурс) </w:t>
      </w:r>
    </w:p>
    <w:p>
      <w:pPr>
        <w:spacing w:after="0"/>
        <w:ind w:left="0"/>
        <w:jc w:val="both"/>
      </w:pPr>
      <w:r>
        <w:rPr>
          <w:rFonts w:ascii="Times New Roman"/>
          <w:b w:val="false"/>
          <w:i w:val="false"/>
          <w:color w:val="000000"/>
          <w:sz w:val="28"/>
        </w:rPr>
        <w:t>
      представляются потенциальными поставщиками в ________________________</w:t>
      </w:r>
    </w:p>
    <w:p>
      <w:pPr>
        <w:spacing w:after="0"/>
        <w:ind w:left="0"/>
        <w:jc w:val="both"/>
      </w:pPr>
      <w:r>
        <w:rPr>
          <w:rFonts w:ascii="Times New Roman"/>
          <w:b w:val="false"/>
          <w:i w:val="false"/>
          <w:color w:val="000000"/>
          <w:sz w:val="28"/>
        </w:rPr>
        <w:t>
       (наименование заказчика)</w:t>
      </w:r>
    </w:p>
    <w:p>
      <w:pPr>
        <w:spacing w:after="0"/>
        <w:ind w:left="0"/>
        <w:jc w:val="both"/>
      </w:pPr>
      <w:r>
        <w:rPr>
          <w:rFonts w:ascii="Times New Roman"/>
          <w:b w:val="false"/>
          <w:i w:val="false"/>
          <w:color w:val="000000"/>
          <w:sz w:val="28"/>
        </w:rPr>
        <w:t>
      по адресу: ______________________, кабинет № ______.</w:t>
      </w:r>
    </w:p>
    <w:p>
      <w:pPr>
        <w:spacing w:after="0"/>
        <w:ind w:left="0"/>
        <w:jc w:val="both"/>
      </w:pPr>
      <w:r>
        <w:rPr>
          <w:rFonts w:ascii="Times New Roman"/>
          <w:b w:val="false"/>
          <w:i w:val="false"/>
          <w:color w:val="000000"/>
          <w:sz w:val="28"/>
        </w:rPr>
        <w:t>
      Окончательный срок представления заявок на участие и</w:t>
      </w:r>
    </w:p>
    <w:p>
      <w:pPr>
        <w:spacing w:after="0"/>
        <w:ind w:left="0"/>
        <w:jc w:val="both"/>
      </w:pPr>
      <w:r>
        <w:rPr>
          <w:rFonts w:ascii="Times New Roman"/>
          <w:b w:val="false"/>
          <w:i w:val="false"/>
          <w:color w:val="000000"/>
          <w:sz w:val="28"/>
        </w:rPr>
        <w:t>
      прилагаемых к нему документов до _______ часов "___" ____________.</w:t>
      </w:r>
    </w:p>
    <w:p>
      <w:pPr>
        <w:spacing w:after="0"/>
        <w:ind w:left="0"/>
        <w:jc w:val="both"/>
      </w:pPr>
      <w:r>
        <w:rPr>
          <w:rFonts w:ascii="Times New Roman"/>
          <w:b w:val="false"/>
          <w:i w:val="false"/>
          <w:color w:val="000000"/>
          <w:sz w:val="28"/>
        </w:rPr>
        <w:t>
      Заявки на участие для включения в реестр потенциальных</w:t>
      </w:r>
    </w:p>
    <w:p>
      <w:pPr>
        <w:spacing w:after="0"/>
        <w:ind w:left="0"/>
        <w:jc w:val="both"/>
      </w:pPr>
      <w:r>
        <w:rPr>
          <w:rFonts w:ascii="Times New Roman"/>
          <w:b w:val="false"/>
          <w:i w:val="false"/>
          <w:color w:val="000000"/>
          <w:sz w:val="28"/>
        </w:rPr>
        <w:t>
      субподрядчиков будут рассмотрены в ____ часов "___" _______ 20___</w:t>
      </w:r>
    </w:p>
    <w:p>
      <w:pPr>
        <w:spacing w:after="0"/>
        <w:ind w:left="0"/>
        <w:jc w:val="both"/>
      </w:pPr>
      <w:r>
        <w:rPr>
          <w:rFonts w:ascii="Times New Roman"/>
          <w:b w:val="false"/>
          <w:i w:val="false"/>
          <w:color w:val="000000"/>
          <w:sz w:val="28"/>
        </w:rPr>
        <w:t>
      года по следующему адресу: ___________, кабинет № ______</w:t>
      </w:r>
    </w:p>
    <w:p>
      <w:pPr>
        <w:spacing w:after="0"/>
        <w:ind w:left="0"/>
        <w:jc w:val="both"/>
      </w:pPr>
      <w:r>
        <w:rPr>
          <w:rFonts w:ascii="Times New Roman"/>
          <w:b w:val="false"/>
          <w:i w:val="false"/>
          <w:color w:val="000000"/>
          <w:sz w:val="28"/>
        </w:rPr>
        <w:t>
      Дополнительную информацию и справку можно получить по телефону (ам):</w:t>
      </w:r>
    </w:p>
    <w:p>
      <w:pPr>
        <w:spacing w:after="0"/>
        <w:ind w:left="0"/>
        <w:jc w:val="both"/>
      </w:pPr>
      <w:r>
        <w:rPr>
          <w:rFonts w:ascii="Times New Roman"/>
          <w:b w:val="false"/>
          <w:i w:val="false"/>
          <w:color w:val="000000"/>
          <w:sz w:val="28"/>
        </w:rPr>
        <w:t xml:space="preserve">
      _____________________________________. </w:t>
      </w:r>
    </w:p>
    <w:p>
      <w:pPr>
        <w:spacing w:after="0"/>
        <w:ind w:left="0"/>
        <w:jc w:val="both"/>
      </w:pPr>
      <w:r>
        <w:rPr>
          <w:rFonts w:ascii="Times New Roman"/>
          <w:b w:val="false"/>
          <w:i w:val="false"/>
          <w:color w:val="000000"/>
          <w:sz w:val="28"/>
        </w:rPr>
        <w:t>
      (код города и номер (а) телефона (ов)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выбора поставщика услуг</w:t>
            </w:r>
            <w:r>
              <w:br/>
            </w:r>
            <w:r>
              <w:rPr>
                <w:rFonts w:ascii="Times New Roman"/>
                <w:b w:val="false"/>
                <w:i w:val="false"/>
                <w:color w:val="000000"/>
                <w:sz w:val="20"/>
              </w:rPr>
              <w:t>по оказанию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возмещения его затрат</w:t>
            </w:r>
          </w:p>
        </w:tc>
      </w:tr>
    </w:tbl>
    <w:bookmarkStart w:name="z140" w:id="249"/>
    <w:p>
      <w:pPr>
        <w:spacing w:after="0"/>
        <w:ind w:left="0"/>
        <w:jc w:val="both"/>
      </w:pPr>
      <w:r>
        <w:rPr>
          <w:rFonts w:ascii="Times New Roman"/>
          <w:b w:val="false"/>
          <w:i w:val="false"/>
          <w:color w:val="000000"/>
          <w:sz w:val="28"/>
        </w:rPr>
        <w:t xml:space="preserve">
      Форма </w:t>
      </w:r>
    </w:p>
    <w:bookmarkEnd w:id="249"/>
    <w:p>
      <w:pPr>
        <w:spacing w:after="0"/>
        <w:ind w:left="0"/>
        <w:jc w:val="both"/>
      </w:pPr>
      <w:r>
        <w:rPr>
          <w:rFonts w:ascii="Times New Roman"/>
          <w:b w:val="false"/>
          <w:i w:val="false"/>
          <w:color w:val="000000"/>
          <w:sz w:val="28"/>
        </w:rPr>
        <w:t>
      Заказчику ____________________________________</w:t>
      </w:r>
    </w:p>
    <w:p>
      <w:pPr>
        <w:spacing w:after="0"/>
        <w:ind w:left="0"/>
        <w:jc w:val="both"/>
      </w:pPr>
      <w:r>
        <w:rPr>
          <w:rFonts w:ascii="Times New Roman"/>
          <w:b w:val="false"/>
          <w:i w:val="false"/>
          <w:color w:val="000000"/>
          <w:sz w:val="28"/>
        </w:rPr>
        <w:t>
      (наименование заказчика)</w:t>
      </w:r>
    </w:p>
    <w:p>
      <w:pPr>
        <w:spacing w:after="0"/>
        <w:ind w:left="0"/>
        <w:jc w:val="both"/>
      </w:pPr>
      <w:r>
        <w:rPr>
          <w:rFonts w:ascii="Times New Roman"/>
          <w:b w:val="false"/>
          <w:i w:val="false"/>
          <w:color w:val="000000"/>
          <w:sz w:val="28"/>
        </w:rPr>
        <w:t>
      от ___________________________________________</w:t>
      </w:r>
    </w:p>
    <w:p>
      <w:pPr>
        <w:spacing w:after="0"/>
        <w:ind w:left="0"/>
        <w:jc w:val="both"/>
      </w:pPr>
      <w:r>
        <w:rPr>
          <w:rFonts w:ascii="Times New Roman"/>
          <w:b w:val="false"/>
          <w:i w:val="false"/>
          <w:color w:val="000000"/>
          <w:sz w:val="28"/>
        </w:rPr>
        <w:t>
      (наименование потенциального субподрядчика)</w:t>
      </w:r>
    </w:p>
    <w:p>
      <w:pPr>
        <w:spacing w:after="0"/>
        <w:ind w:left="0"/>
        <w:jc w:val="both"/>
      </w:pPr>
      <w:r>
        <w:rPr>
          <w:rFonts w:ascii="Times New Roman"/>
          <w:b w:val="false"/>
          <w:i w:val="false"/>
          <w:color w:val="000000"/>
          <w:sz w:val="28"/>
        </w:rPr>
        <w:t>
      Заявка</w:t>
      </w:r>
    </w:p>
    <w:p>
      <w:pPr>
        <w:spacing w:after="0"/>
        <w:ind w:left="0"/>
        <w:jc w:val="both"/>
      </w:pPr>
      <w:r>
        <w:rPr>
          <w:rFonts w:ascii="Times New Roman"/>
          <w:b w:val="false"/>
          <w:i w:val="false"/>
          <w:color w:val="000000"/>
          <w:sz w:val="28"/>
        </w:rPr>
        <w:t>
       на участие в процедуре выбора потенциальных субподрядчиков</w:t>
      </w:r>
    </w:p>
    <w:p>
      <w:pPr>
        <w:spacing w:after="0"/>
        <w:ind w:left="0"/>
        <w:jc w:val="both"/>
      </w:pPr>
      <w:r>
        <w:rPr>
          <w:rFonts w:ascii="Times New Roman"/>
          <w:b w:val="false"/>
          <w:i w:val="false"/>
          <w:color w:val="000000"/>
          <w:sz w:val="28"/>
        </w:rPr>
        <w:t>
      для включения в электронный реестр</w:t>
      </w:r>
    </w:p>
    <w:p>
      <w:pPr>
        <w:spacing w:after="0"/>
        <w:ind w:left="0"/>
        <w:jc w:val="both"/>
      </w:pPr>
      <w:r>
        <w:rPr>
          <w:rFonts w:ascii="Times New Roman"/>
          <w:b w:val="false"/>
          <w:i w:val="false"/>
          <w:color w:val="000000"/>
          <w:sz w:val="28"/>
        </w:rPr>
        <w:t>
      1. Сведения о юридическом (физическом) лице, претендующем на</w:t>
      </w:r>
    </w:p>
    <w:p>
      <w:pPr>
        <w:spacing w:after="0"/>
        <w:ind w:left="0"/>
        <w:jc w:val="both"/>
      </w:pPr>
      <w:r>
        <w:rPr>
          <w:rFonts w:ascii="Times New Roman"/>
          <w:b w:val="false"/>
          <w:i w:val="false"/>
          <w:color w:val="000000"/>
          <w:sz w:val="28"/>
        </w:rPr>
        <w:t>
      включение в электронный реестр субподрядчиков гарантированного объема</w:t>
      </w:r>
    </w:p>
    <w:p>
      <w:pPr>
        <w:spacing w:after="0"/>
        <w:ind w:left="0"/>
        <w:jc w:val="both"/>
      </w:pPr>
      <w:r>
        <w:rPr>
          <w:rFonts w:ascii="Times New Roman"/>
          <w:b w:val="false"/>
          <w:i w:val="false"/>
          <w:color w:val="000000"/>
          <w:sz w:val="28"/>
        </w:rPr>
        <w:t>
      бесплатной медицинской помощи (далее – реестр):</w:t>
      </w:r>
    </w:p>
    <w:p>
      <w:pPr>
        <w:spacing w:after="0"/>
        <w:ind w:left="0"/>
        <w:jc w:val="both"/>
      </w:pPr>
      <w:r>
        <w:rPr>
          <w:rFonts w:ascii="Times New Roman"/>
          <w:b w:val="false"/>
          <w:i w:val="false"/>
          <w:color w:val="000000"/>
          <w:sz w:val="28"/>
        </w:rPr>
        <w:t>
      юридический, почтовый адрес и контактные телефоны</w:t>
      </w:r>
    </w:p>
    <w:p>
      <w:pPr>
        <w:spacing w:after="0"/>
        <w:ind w:left="0"/>
        <w:jc w:val="both"/>
      </w:pPr>
      <w:r>
        <w:rPr>
          <w:rFonts w:ascii="Times New Roman"/>
          <w:b w:val="false"/>
          <w:i w:val="false"/>
          <w:color w:val="000000"/>
          <w:sz w:val="28"/>
        </w:rPr>
        <w:t>
      потенциального субподрядчика гарантированного объема бесплатной</w:t>
      </w:r>
    </w:p>
    <w:p>
      <w:pPr>
        <w:spacing w:after="0"/>
        <w:ind w:left="0"/>
        <w:jc w:val="both"/>
      </w:pPr>
      <w:r>
        <w:rPr>
          <w:rFonts w:ascii="Times New Roman"/>
          <w:b w:val="false"/>
          <w:i w:val="false"/>
          <w:color w:val="000000"/>
          <w:sz w:val="28"/>
        </w:rPr>
        <w:t>
      медицинской помощи (далее – потенциальный субподрядчик);</w:t>
      </w:r>
    </w:p>
    <w:p>
      <w:pPr>
        <w:spacing w:after="0"/>
        <w:ind w:left="0"/>
        <w:jc w:val="both"/>
      </w:pPr>
      <w:r>
        <w:rPr>
          <w:rFonts w:ascii="Times New Roman"/>
          <w:b w:val="false"/>
          <w:i w:val="false"/>
          <w:color w:val="000000"/>
          <w:sz w:val="28"/>
        </w:rPr>
        <w:t>
      банковские реквизиты потенциального субподрядчика (ИИН, БИН,</w:t>
      </w:r>
    </w:p>
    <w:p>
      <w:pPr>
        <w:spacing w:after="0"/>
        <w:ind w:left="0"/>
        <w:jc w:val="both"/>
      </w:pPr>
      <w:r>
        <w:rPr>
          <w:rFonts w:ascii="Times New Roman"/>
          <w:b w:val="false"/>
          <w:i w:val="false"/>
          <w:color w:val="000000"/>
          <w:sz w:val="28"/>
        </w:rPr>
        <w:t>
      ИИК), а также полное наименование и адрес банка или его филиала, в</w:t>
      </w:r>
    </w:p>
    <w:p>
      <w:pPr>
        <w:spacing w:after="0"/>
        <w:ind w:left="0"/>
        <w:jc w:val="both"/>
      </w:pPr>
      <w:r>
        <w:rPr>
          <w:rFonts w:ascii="Times New Roman"/>
          <w:b w:val="false"/>
          <w:i w:val="false"/>
          <w:color w:val="000000"/>
          <w:sz w:val="28"/>
        </w:rPr>
        <w:t>
      котором потенциальный субподрядчик обслуживается;</w:t>
      </w:r>
    </w:p>
    <w:p>
      <w:pPr>
        <w:spacing w:after="0"/>
        <w:ind w:left="0"/>
        <w:jc w:val="both"/>
      </w:pPr>
      <w:r>
        <w:rPr>
          <w:rFonts w:ascii="Times New Roman"/>
          <w:b w:val="false"/>
          <w:i w:val="false"/>
          <w:color w:val="000000"/>
          <w:sz w:val="28"/>
        </w:rPr>
        <w:t>
      фамилия, имя, отчество (при его наличии) первого руководителя</w:t>
      </w:r>
    </w:p>
    <w:p>
      <w:pPr>
        <w:spacing w:after="0"/>
        <w:ind w:left="0"/>
        <w:jc w:val="both"/>
      </w:pPr>
      <w:r>
        <w:rPr>
          <w:rFonts w:ascii="Times New Roman"/>
          <w:b w:val="false"/>
          <w:i w:val="false"/>
          <w:color w:val="000000"/>
          <w:sz w:val="28"/>
        </w:rPr>
        <w:t>
      потенциального субподрядчика.</w:t>
      </w:r>
    </w:p>
    <w:p>
      <w:pPr>
        <w:spacing w:after="0"/>
        <w:ind w:left="0"/>
        <w:jc w:val="both"/>
      </w:pPr>
      <w:r>
        <w:rPr>
          <w:rFonts w:ascii="Times New Roman"/>
          <w:b w:val="false"/>
          <w:i w:val="false"/>
          <w:color w:val="000000"/>
          <w:sz w:val="28"/>
        </w:rPr>
        <w:t>
      2. Заявляет на следующие услуги (виды и формы медицинской помощи):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(услуги, на оказание которых претендует потенциальный субподрядчик).</w:t>
      </w:r>
    </w:p>
    <w:p>
      <w:pPr>
        <w:spacing w:after="0"/>
        <w:ind w:left="0"/>
        <w:jc w:val="both"/>
      </w:pPr>
      <w:r>
        <w:rPr>
          <w:rFonts w:ascii="Times New Roman"/>
          <w:b w:val="false"/>
          <w:i w:val="false"/>
          <w:color w:val="000000"/>
          <w:sz w:val="28"/>
        </w:rPr>
        <w:t xml:space="preserve">
      3. ___________________________________________________________ </w:t>
      </w:r>
    </w:p>
    <w:p>
      <w:pPr>
        <w:spacing w:after="0"/>
        <w:ind w:left="0"/>
        <w:jc w:val="both"/>
      </w:pPr>
      <w:r>
        <w:rPr>
          <w:rFonts w:ascii="Times New Roman"/>
          <w:b w:val="false"/>
          <w:i w:val="false"/>
          <w:color w:val="000000"/>
          <w:sz w:val="28"/>
        </w:rPr>
        <w:t>
      (наименование потенциального поставщика)</w:t>
      </w:r>
    </w:p>
    <w:p>
      <w:pPr>
        <w:spacing w:after="0"/>
        <w:ind w:left="0"/>
        <w:jc w:val="both"/>
      </w:pPr>
      <w:r>
        <w:rPr>
          <w:rFonts w:ascii="Times New Roman"/>
          <w:b w:val="false"/>
          <w:i w:val="false"/>
          <w:color w:val="000000"/>
          <w:sz w:val="28"/>
        </w:rPr>
        <w:t>
      настоящей заявкой выражает желание о включении в реестр для оказания</w:t>
      </w:r>
    </w:p>
    <w:p>
      <w:pPr>
        <w:spacing w:after="0"/>
        <w:ind w:left="0"/>
        <w:jc w:val="both"/>
      </w:pPr>
      <w:r>
        <w:rPr>
          <w:rFonts w:ascii="Times New Roman"/>
          <w:b w:val="false"/>
          <w:i w:val="false"/>
          <w:color w:val="000000"/>
          <w:sz w:val="28"/>
        </w:rPr>
        <w:t>
      ГОБМП в соответствии с требованиями и условиями, предусмотренными</w:t>
      </w:r>
    </w:p>
    <w:p>
      <w:pPr>
        <w:spacing w:after="0"/>
        <w:ind w:left="0"/>
        <w:jc w:val="both"/>
      </w:pPr>
      <w:r>
        <w:rPr>
          <w:rFonts w:ascii="Times New Roman"/>
          <w:b w:val="false"/>
          <w:i w:val="false"/>
          <w:color w:val="000000"/>
          <w:sz w:val="28"/>
        </w:rPr>
        <w:t>
      Правилами выбора поставщика услуг по оказанию гарантированного объема</w:t>
      </w:r>
    </w:p>
    <w:p>
      <w:pPr>
        <w:spacing w:after="0"/>
        <w:ind w:left="0"/>
        <w:jc w:val="both"/>
      </w:pPr>
      <w:r>
        <w:rPr>
          <w:rFonts w:ascii="Times New Roman"/>
          <w:b w:val="false"/>
          <w:i w:val="false"/>
          <w:color w:val="000000"/>
          <w:sz w:val="28"/>
        </w:rPr>
        <w:t>
      бесплатной медицинской помощи и возмещения его затрат, утвержденными</w:t>
      </w:r>
    </w:p>
    <w:p>
      <w:pPr>
        <w:spacing w:after="0"/>
        <w:ind w:left="0"/>
        <w:jc w:val="both"/>
      </w:pPr>
      <w:r>
        <w:rPr>
          <w:rFonts w:ascii="Times New Roman"/>
          <w:b w:val="false"/>
          <w:i w:val="false"/>
          <w:color w:val="000000"/>
          <w:sz w:val="28"/>
        </w:rPr>
        <w:t xml:space="preserve">
      в порядке, определенном на основании </w:t>
      </w:r>
      <w:r>
        <w:rPr>
          <w:rFonts w:ascii="Times New Roman"/>
          <w:b w:val="false"/>
          <w:i w:val="false"/>
          <w:color w:val="000000"/>
          <w:sz w:val="28"/>
        </w:rPr>
        <w:t>пункта 4</w:t>
      </w:r>
      <w:r>
        <w:rPr>
          <w:rFonts w:ascii="Times New Roman"/>
          <w:b w:val="false"/>
          <w:i w:val="false"/>
          <w:color w:val="000000"/>
          <w:sz w:val="28"/>
        </w:rPr>
        <w:t xml:space="preserve"> статьи 34 Кодекса о</w:t>
      </w:r>
    </w:p>
    <w:p>
      <w:pPr>
        <w:spacing w:after="0"/>
        <w:ind w:left="0"/>
        <w:jc w:val="both"/>
      </w:pPr>
      <w:r>
        <w:rPr>
          <w:rFonts w:ascii="Times New Roman"/>
          <w:b w:val="false"/>
          <w:i w:val="false"/>
          <w:color w:val="000000"/>
          <w:sz w:val="28"/>
        </w:rPr>
        <w:t>
      здоровье.</w:t>
      </w:r>
    </w:p>
    <w:p>
      <w:pPr>
        <w:spacing w:after="0"/>
        <w:ind w:left="0"/>
        <w:jc w:val="both"/>
      </w:pPr>
      <w:r>
        <w:rPr>
          <w:rFonts w:ascii="Times New Roman"/>
          <w:b w:val="false"/>
          <w:i w:val="false"/>
          <w:color w:val="000000"/>
          <w:sz w:val="28"/>
        </w:rPr>
        <w:t>
      4. Настоящей заявкой подтверждаем отсутствие нарушений</w:t>
      </w:r>
    </w:p>
    <w:p>
      <w:pPr>
        <w:spacing w:after="0"/>
        <w:ind w:left="0"/>
        <w:jc w:val="both"/>
      </w:pPr>
      <w:r>
        <w:rPr>
          <w:rFonts w:ascii="Times New Roman"/>
          <w:b w:val="false"/>
          <w:i w:val="false"/>
          <w:color w:val="000000"/>
          <w:sz w:val="28"/>
        </w:rPr>
        <w:t>
      требований, предъявляемых к потенциальному субподрядчику, и</w:t>
      </w:r>
    </w:p>
    <w:p>
      <w:pPr>
        <w:spacing w:after="0"/>
        <w:ind w:left="0"/>
        <w:jc w:val="both"/>
      </w:pPr>
      <w:r>
        <w:rPr>
          <w:rFonts w:ascii="Times New Roman"/>
          <w:b w:val="false"/>
          <w:i w:val="false"/>
          <w:color w:val="000000"/>
          <w:sz w:val="28"/>
        </w:rPr>
        <w:t>
      достоверность представленных сведений.</w:t>
      </w:r>
    </w:p>
    <w:p>
      <w:pPr>
        <w:spacing w:after="0"/>
        <w:ind w:left="0"/>
        <w:jc w:val="both"/>
      </w:pPr>
      <w:r>
        <w:rPr>
          <w:rFonts w:ascii="Times New Roman"/>
          <w:b w:val="false"/>
          <w:i w:val="false"/>
          <w:color w:val="000000"/>
          <w:sz w:val="28"/>
        </w:rPr>
        <w:t>
      Приложение: __________________________________________________.</w:t>
      </w:r>
    </w:p>
    <w:p>
      <w:pPr>
        <w:spacing w:after="0"/>
        <w:ind w:left="0"/>
        <w:jc w:val="both"/>
      </w:pPr>
      <w:r>
        <w:rPr>
          <w:rFonts w:ascii="Times New Roman"/>
          <w:b w:val="false"/>
          <w:i w:val="false"/>
          <w:color w:val="000000"/>
          <w:sz w:val="28"/>
        </w:rPr>
        <w:t>
       (наименование документа с указанием количества листов)</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(должность, фамилия, имя, отчество (при его наличии) первого</w:t>
      </w:r>
    </w:p>
    <w:p>
      <w:pPr>
        <w:spacing w:after="0"/>
        <w:ind w:left="0"/>
        <w:jc w:val="both"/>
      </w:pPr>
      <w:r>
        <w:rPr>
          <w:rFonts w:ascii="Times New Roman"/>
          <w:b w:val="false"/>
          <w:i w:val="false"/>
          <w:color w:val="000000"/>
          <w:sz w:val="28"/>
        </w:rPr>
        <w:t>
      руководителя потенциального субподрядчика и его подпись)</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xml:space="preserve">
      Дата заполнения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выбора поставщика услуг</w:t>
            </w:r>
            <w:r>
              <w:br/>
            </w:r>
            <w:r>
              <w:rPr>
                <w:rFonts w:ascii="Times New Roman"/>
                <w:b w:val="false"/>
                <w:i w:val="false"/>
                <w:color w:val="000000"/>
                <w:sz w:val="20"/>
              </w:rPr>
              <w:t>по оказанию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возмещения его затрат</w:t>
            </w:r>
          </w:p>
        </w:tc>
      </w:tr>
    </w:tbl>
    <w:bookmarkStart w:name="z142" w:id="250"/>
    <w:p>
      <w:pPr>
        <w:spacing w:after="0"/>
        <w:ind w:left="0"/>
        <w:jc w:val="both"/>
      </w:pPr>
      <w:r>
        <w:rPr>
          <w:rFonts w:ascii="Times New Roman"/>
          <w:b w:val="false"/>
          <w:i w:val="false"/>
          <w:color w:val="000000"/>
          <w:sz w:val="28"/>
        </w:rPr>
        <w:t xml:space="preserve">
      Форма </w:t>
      </w:r>
    </w:p>
    <w:bookmarkEnd w:id="250"/>
    <w:p>
      <w:pPr>
        <w:spacing w:after="0"/>
        <w:ind w:left="0"/>
        <w:jc w:val="both"/>
      </w:pPr>
      <w:r>
        <w:rPr>
          <w:rFonts w:ascii="Times New Roman"/>
          <w:b w:val="false"/>
          <w:i w:val="false"/>
          <w:color w:val="000000"/>
          <w:sz w:val="28"/>
        </w:rPr>
        <w:t>
      Журнал регистрации заявок</w:t>
      </w:r>
    </w:p>
    <w:p>
      <w:pPr>
        <w:spacing w:after="0"/>
        <w:ind w:left="0"/>
        <w:jc w:val="both"/>
      </w:pPr>
      <w:r>
        <w:rPr>
          <w:rFonts w:ascii="Times New Roman"/>
          <w:b w:val="false"/>
          <w:i w:val="false"/>
          <w:color w:val="000000"/>
          <w:sz w:val="28"/>
        </w:rPr>
        <w:t>
       на участие в процедуре определения потенциальных субподрядчиков</w:t>
      </w:r>
    </w:p>
    <w:p>
      <w:pPr>
        <w:spacing w:after="0"/>
        <w:ind w:left="0"/>
        <w:jc w:val="both"/>
      </w:pPr>
      <w:r>
        <w:rPr>
          <w:rFonts w:ascii="Times New Roman"/>
          <w:b w:val="false"/>
          <w:i w:val="false"/>
          <w:color w:val="000000"/>
          <w:sz w:val="28"/>
        </w:rPr>
        <w:t xml:space="preserve">
       для формирования электронного реестра субподрядчиков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1381"/>
        <w:gridCol w:w="537"/>
        <w:gridCol w:w="1283"/>
        <w:gridCol w:w="2427"/>
        <w:gridCol w:w="1283"/>
        <w:gridCol w:w="1881"/>
        <w:gridCol w:w="1582"/>
        <w:gridCol w:w="537"/>
        <w:gridCol w:w="835"/>
      </w:tblGrid>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 (часов, минут)</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заявки и прилагаемых к ним документов</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 или представителя потенциального поставщика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доверенности и срок ее действия*</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удостоверения личности представителя потенциального поставщика, кем выдано, дата выдачи</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первого руководителя или представителя потенциального поставщика о получении расписки</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секретаря комиссии</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*доверенность действительна при наличии удостоверения личности</w:t>
      </w:r>
    </w:p>
    <w:p>
      <w:pPr>
        <w:spacing w:after="0"/>
        <w:ind w:left="0"/>
        <w:jc w:val="both"/>
      </w:pPr>
      <w:r>
        <w:rPr>
          <w:rFonts w:ascii="Times New Roman"/>
          <w:b w:val="false"/>
          <w:i w:val="false"/>
          <w:color w:val="000000"/>
          <w:sz w:val="28"/>
        </w:rPr>
        <w:t xml:space="preserve">
      представителя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выбора поставщика услуг</w:t>
            </w:r>
            <w:r>
              <w:br/>
            </w:r>
            <w:r>
              <w:rPr>
                <w:rFonts w:ascii="Times New Roman"/>
                <w:b w:val="false"/>
                <w:i w:val="false"/>
                <w:color w:val="000000"/>
                <w:sz w:val="20"/>
              </w:rPr>
              <w:t>по оказанию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возмещения его затрат</w:t>
            </w:r>
          </w:p>
        </w:tc>
      </w:tr>
    </w:tbl>
    <w:bookmarkStart w:name="z144" w:id="251"/>
    <w:p>
      <w:pPr>
        <w:spacing w:after="0"/>
        <w:ind w:left="0"/>
        <w:jc w:val="both"/>
      </w:pPr>
      <w:r>
        <w:rPr>
          <w:rFonts w:ascii="Times New Roman"/>
          <w:b w:val="false"/>
          <w:i w:val="false"/>
          <w:color w:val="000000"/>
          <w:sz w:val="28"/>
        </w:rPr>
        <w:t xml:space="preserve">
      Форма </w:t>
      </w:r>
    </w:p>
    <w:bookmarkEnd w:id="251"/>
    <w:p>
      <w:pPr>
        <w:spacing w:after="0"/>
        <w:ind w:left="0"/>
        <w:jc w:val="both"/>
      </w:pPr>
      <w:r>
        <w:rPr>
          <w:rFonts w:ascii="Times New Roman"/>
          <w:b w:val="false"/>
          <w:i w:val="false"/>
          <w:color w:val="000000"/>
          <w:sz w:val="28"/>
        </w:rPr>
        <w:t>
      Протокол</w:t>
      </w:r>
    </w:p>
    <w:p>
      <w:pPr>
        <w:spacing w:after="0"/>
        <w:ind w:left="0"/>
        <w:jc w:val="both"/>
      </w:pPr>
      <w:r>
        <w:rPr>
          <w:rFonts w:ascii="Times New Roman"/>
          <w:b w:val="false"/>
          <w:i w:val="false"/>
          <w:color w:val="000000"/>
          <w:sz w:val="28"/>
        </w:rPr>
        <w:t>
       о соответствии (несоответствии) потенциального субподрядчика</w:t>
      </w:r>
    </w:p>
    <w:p>
      <w:pPr>
        <w:spacing w:after="0"/>
        <w:ind w:left="0"/>
        <w:jc w:val="both"/>
      </w:pPr>
      <w:r>
        <w:rPr>
          <w:rFonts w:ascii="Times New Roman"/>
          <w:b w:val="false"/>
          <w:i w:val="false"/>
          <w:color w:val="000000"/>
          <w:sz w:val="28"/>
        </w:rPr>
        <w:t>
       предъявляемым требованиям для включения в электронный реестр</w:t>
      </w:r>
    </w:p>
    <w:p>
      <w:pPr>
        <w:spacing w:after="0"/>
        <w:ind w:left="0"/>
        <w:jc w:val="both"/>
      </w:pPr>
      <w:r>
        <w:rPr>
          <w:rFonts w:ascii="Times New Roman"/>
          <w:b w:val="false"/>
          <w:i w:val="false"/>
          <w:color w:val="000000"/>
          <w:sz w:val="28"/>
        </w:rPr>
        <w:t xml:space="preserve">
      субподрядчиков </w:t>
      </w:r>
    </w:p>
    <w:p>
      <w:pPr>
        <w:spacing w:after="0"/>
        <w:ind w:left="0"/>
        <w:jc w:val="both"/>
      </w:pPr>
      <w:r>
        <w:rPr>
          <w:rFonts w:ascii="Times New Roman"/>
          <w:b w:val="false"/>
          <w:i w:val="false"/>
          <w:color w:val="000000"/>
          <w:sz w:val="28"/>
        </w:rPr>
        <w:t>
      __________________ "__" _________ 20 __ года</w:t>
      </w:r>
    </w:p>
    <w:p>
      <w:pPr>
        <w:spacing w:after="0"/>
        <w:ind w:left="0"/>
        <w:jc w:val="both"/>
      </w:pPr>
      <w:r>
        <w:rPr>
          <w:rFonts w:ascii="Times New Roman"/>
          <w:b w:val="false"/>
          <w:i w:val="false"/>
          <w:color w:val="000000"/>
          <w:sz w:val="28"/>
        </w:rPr>
        <w:t>
      (местонахождение)</w:t>
      </w:r>
    </w:p>
    <w:p>
      <w:pPr>
        <w:spacing w:after="0"/>
        <w:ind w:left="0"/>
        <w:jc w:val="both"/>
      </w:pPr>
      <w:r>
        <w:rPr>
          <w:rFonts w:ascii="Times New Roman"/>
          <w:b w:val="false"/>
          <w:i w:val="false"/>
          <w:color w:val="000000"/>
          <w:sz w:val="28"/>
        </w:rPr>
        <w:t>
      1. Комиссия в составе: ________________________________________</w:t>
      </w:r>
    </w:p>
    <w:p>
      <w:pPr>
        <w:spacing w:after="0"/>
        <w:ind w:left="0"/>
        <w:jc w:val="both"/>
      </w:pPr>
      <w:r>
        <w:rPr>
          <w:rFonts w:ascii="Times New Roman"/>
          <w:b w:val="false"/>
          <w:i w:val="false"/>
          <w:color w:val="000000"/>
          <w:sz w:val="28"/>
        </w:rPr>
        <w:t>
       фамилия, имя, отчество (при его наличии) и должность</w:t>
      </w:r>
    </w:p>
    <w:p>
      <w:pPr>
        <w:spacing w:after="0"/>
        <w:ind w:left="0"/>
        <w:jc w:val="both"/>
      </w:pPr>
      <w:r>
        <w:rPr>
          <w:rFonts w:ascii="Times New Roman"/>
          <w:b w:val="false"/>
          <w:i w:val="false"/>
          <w:color w:val="000000"/>
          <w:sz w:val="28"/>
        </w:rPr>
        <w:t>
       председателя, его заместителя, членов комиссии)</w:t>
      </w:r>
    </w:p>
    <w:p>
      <w:pPr>
        <w:spacing w:after="0"/>
        <w:ind w:left="0"/>
        <w:jc w:val="both"/>
      </w:pPr>
      <w:r>
        <w:rPr>
          <w:rFonts w:ascii="Times New Roman"/>
          <w:b w:val="false"/>
          <w:i w:val="false"/>
          <w:color w:val="000000"/>
          <w:sz w:val="28"/>
        </w:rPr>
        <w:t>
      рассмотрела заявку на включение в электронный реестр потенциальных</w:t>
      </w:r>
    </w:p>
    <w:p>
      <w:pPr>
        <w:spacing w:after="0"/>
        <w:ind w:left="0"/>
        <w:jc w:val="both"/>
      </w:pPr>
      <w:r>
        <w:rPr>
          <w:rFonts w:ascii="Times New Roman"/>
          <w:b w:val="false"/>
          <w:i w:val="false"/>
          <w:color w:val="000000"/>
          <w:sz w:val="28"/>
        </w:rPr>
        <w:t>
      субподрядчиков (далее – заявка для включения в реестр) следующего</w:t>
      </w:r>
    </w:p>
    <w:p>
      <w:pPr>
        <w:spacing w:after="0"/>
        <w:ind w:left="0"/>
        <w:jc w:val="both"/>
      </w:pPr>
      <w:r>
        <w:rPr>
          <w:rFonts w:ascii="Times New Roman"/>
          <w:b w:val="false"/>
          <w:i w:val="false"/>
          <w:color w:val="000000"/>
          <w:sz w:val="28"/>
        </w:rPr>
        <w:t>
      потенциального субподрядчика: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2"/>
        <w:gridCol w:w="1502"/>
        <w:gridCol w:w="9296"/>
      </w:tblGrid>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субподрядчика</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представителя, № удостоверения личности, кем выдан, дата выдачи</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рассмотрении заявки на участие представитель потенциального</w:t>
      </w:r>
    </w:p>
    <w:p>
      <w:pPr>
        <w:spacing w:after="0"/>
        <w:ind w:left="0"/>
        <w:jc w:val="both"/>
      </w:pPr>
      <w:r>
        <w:rPr>
          <w:rFonts w:ascii="Times New Roman"/>
          <w:b w:val="false"/>
          <w:i w:val="false"/>
          <w:color w:val="000000"/>
          <w:sz w:val="28"/>
        </w:rPr>
        <w:t>
      субподрядчика: __________________________________________________.</w:t>
      </w:r>
    </w:p>
    <w:p>
      <w:pPr>
        <w:spacing w:after="0"/>
        <w:ind w:left="0"/>
        <w:jc w:val="both"/>
      </w:pPr>
      <w:r>
        <w:rPr>
          <w:rFonts w:ascii="Times New Roman"/>
          <w:b w:val="false"/>
          <w:i w:val="false"/>
          <w:color w:val="000000"/>
          <w:sz w:val="28"/>
        </w:rPr>
        <w:t>
      (присутствовал/отсутствовал)</w:t>
      </w:r>
    </w:p>
    <w:p>
      <w:pPr>
        <w:spacing w:after="0"/>
        <w:ind w:left="0"/>
        <w:jc w:val="both"/>
      </w:pPr>
      <w:r>
        <w:rPr>
          <w:rFonts w:ascii="Times New Roman"/>
          <w:b w:val="false"/>
          <w:i w:val="false"/>
          <w:color w:val="000000"/>
          <w:sz w:val="28"/>
        </w:rPr>
        <w:t>
      2. Заявка для включения в реестр рассмотрена и содержит</w:t>
      </w:r>
    </w:p>
    <w:p>
      <w:pPr>
        <w:spacing w:after="0"/>
        <w:ind w:left="0"/>
        <w:jc w:val="both"/>
      </w:pPr>
      <w:r>
        <w:rPr>
          <w:rFonts w:ascii="Times New Roman"/>
          <w:b w:val="false"/>
          <w:i w:val="false"/>
          <w:color w:val="000000"/>
          <w:sz w:val="28"/>
        </w:rPr>
        <w:t xml:space="preserve">
      следующие документы: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8"/>
        <w:gridCol w:w="1915"/>
        <w:gridCol w:w="1915"/>
        <w:gridCol w:w="3512"/>
        <w:gridCol w:w="2980"/>
      </w:tblGrid>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или не соответствует утвержденной форме</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соответствующих подписей и печатей</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Заявка для включения в реестр рассмотрена и определены</w:t>
      </w:r>
    </w:p>
    <w:p>
      <w:pPr>
        <w:spacing w:after="0"/>
        <w:ind w:left="0"/>
        <w:jc w:val="both"/>
      </w:pPr>
      <w:r>
        <w:rPr>
          <w:rFonts w:ascii="Times New Roman"/>
          <w:b w:val="false"/>
          <w:i w:val="false"/>
          <w:color w:val="000000"/>
          <w:sz w:val="28"/>
        </w:rPr>
        <w:t>
      соответствующими/несоответствующими следующие услуги ГОБМП: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2831"/>
        <w:gridCol w:w="3712"/>
        <w:gridCol w:w="2832"/>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не соответствует</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несоответствия</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Комиссия по результатам рассмотрения заявки для включения в</w:t>
      </w:r>
    </w:p>
    <w:p>
      <w:pPr>
        <w:spacing w:after="0"/>
        <w:ind w:left="0"/>
        <w:jc w:val="both"/>
      </w:pPr>
      <w:r>
        <w:rPr>
          <w:rFonts w:ascii="Times New Roman"/>
          <w:b w:val="false"/>
          <w:i w:val="false"/>
          <w:color w:val="000000"/>
          <w:sz w:val="28"/>
        </w:rPr>
        <w:t>
      реестр путем открытого голосования РЕШИЛА:</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(наименование потенциального субподрядчика)</w:t>
      </w:r>
    </w:p>
    <w:p>
      <w:pPr>
        <w:spacing w:after="0"/>
        <w:ind w:left="0"/>
        <w:jc w:val="both"/>
      </w:pPr>
      <w:r>
        <w:rPr>
          <w:rFonts w:ascii="Times New Roman"/>
          <w:b w:val="false"/>
          <w:i w:val="false"/>
          <w:color w:val="000000"/>
          <w:sz w:val="28"/>
        </w:rPr>
        <w:t xml:space="preserve">
      соответствует (не соответствует) предъявляемым требованиям </w:t>
      </w:r>
      <w:r>
        <w:rPr>
          <w:rFonts w:ascii="Times New Roman"/>
          <w:b w:val="false"/>
          <w:i w:val="false"/>
          <w:color w:val="000000"/>
          <w:sz w:val="28"/>
        </w:rPr>
        <w:t>пунктами 6</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Правил выбора поставщика услуг по оказанию гарантированного</w:t>
      </w:r>
    </w:p>
    <w:p>
      <w:pPr>
        <w:spacing w:after="0"/>
        <w:ind w:left="0"/>
        <w:jc w:val="both"/>
      </w:pPr>
      <w:r>
        <w:rPr>
          <w:rFonts w:ascii="Times New Roman"/>
          <w:b w:val="false"/>
          <w:i w:val="false"/>
          <w:color w:val="000000"/>
          <w:sz w:val="28"/>
        </w:rPr>
        <w:t>
      объема бесплатной медицинской помощи и возмещения его затрат,</w:t>
      </w:r>
    </w:p>
    <w:p>
      <w:pPr>
        <w:spacing w:after="0"/>
        <w:ind w:left="0"/>
        <w:jc w:val="both"/>
      </w:pPr>
      <w:r>
        <w:rPr>
          <w:rFonts w:ascii="Times New Roman"/>
          <w:b w:val="false"/>
          <w:i w:val="false"/>
          <w:color w:val="000000"/>
          <w:sz w:val="28"/>
        </w:rPr>
        <w:t xml:space="preserve">
      утвержденных в порядке, определенном на основании </w:t>
      </w:r>
      <w:r>
        <w:rPr>
          <w:rFonts w:ascii="Times New Roman"/>
          <w:b w:val="false"/>
          <w:i w:val="false"/>
          <w:color w:val="000000"/>
          <w:sz w:val="28"/>
        </w:rPr>
        <w:t>пункта 4</w:t>
      </w:r>
      <w:r>
        <w:rPr>
          <w:rFonts w:ascii="Times New Roman"/>
          <w:b w:val="false"/>
          <w:i w:val="false"/>
          <w:color w:val="000000"/>
          <w:sz w:val="28"/>
        </w:rPr>
        <w:t xml:space="preserve"> статьи 34</w:t>
      </w:r>
    </w:p>
    <w:p>
      <w:pPr>
        <w:spacing w:after="0"/>
        <w:ind w:left="0"/>
        <w:jc w:val="both"/>
      </w:pPr>
      <w:r>
        <w:rPr>
          <w:rFonts w:ascii="Times New Roman"/>
          <w:b w:val="false"/>
          <w:i w:val="false"/>
          <w:color w:val="000000"/>
          <w:sz w:val="28"/>
        </w:rPr>
        <w:t>
      Кодекса о здоровье и допущен (не допущен) к включению в электронный</w:t>
      </w:r>
    </w:p>
    <w:p>
      <w:pPr>
        <w:spacing w:after="0"/>
        <w:ind w:left="0"/>
        <w:jc w:val="both"/>
      </w:pPr>
      <w:r>
        <w:rPr>
          <w:rFonts w:ascii="Times New Roman"/>
          <w:b w:val="false"/>
          <w:i w:val="false"/>
          <w:color w:val="000000"/>
          <w:sz w:val="28"/>
        </w:rPr>
        <w:t>
      реестр потенциальных субподрядчиков на оказание гарантированного</w:t>
      </w:r>
    </w:p>
    <w:p>
      <w:pPr>
        <w:spacing w:after="0"/>
        <w:ind w:left="0"/>
        <w:jc w:val="both"/>
      </w:pPr>
      <w:r>
        <w:rPr>
          <w:rFonts w:ascii="Times New Roman"/>
          <w:b w:val="false"/>
          <w:i w:val="false"/>
          <w:color w:val="000000"/>
          <w:sz w:val="28"/>
        </w:rPr>
        <w:t>
      объема бесплатной медицинской помощи по видам: _____________________.</w:t>
      </w:r>
    </w:p>
    <w:p>
      <w:pPr>
        <w:spacing w:after="0"/>
        <w:ind w:left="0"/>
        <w:jc w:val="both"/>
      </w:pPr>
      <w:r>
        <w:rPr>
          <w:rFonts w:ascii="Times New Roman"/>
          <w:b w:val="false"/>
          <w:i w:val="false"/>
          <w:color w:val="000000"/>
          <w:sz w:val="28"/>
        </w:rPr>
        <w:t>
       (указывается вид медицинской помощи)</w:t>
      </w:r>
    </w:p>
    <w:p>
      <w:pPr>
        <w:spacing w:after="0"/>
        <w:ind w:left="0"/>
        <w:jc w:val="both"/>
      </w:pPr>
      <w:r>
        <w:rPr>
          <w:rFonts w:ascii="Times New Roman"/>
          <w:b w:val="false"/>
          <w:i w:val="false"/>
          <w:color w:val="000000"/>
          <w:sz w:val="28"/>
        </w:rPr>
        <w:t>
      2) секретарю комиссии в срок до "___" _________ ____ года</w:t>
      </w:r>
    </w:p>
    <w:p>
      <w:pPr>
        <w:spacing w:after="0"/>
        <w:ind w:left="0"/>
        <w:jc w:val="both"/>
      </w:pPr>
      <w:r>
        <w:rPr>
          <w:rFonts w:ascii="Times New Roman"/>
          <w:b w:val="false"/>
          <w:i w:val="false"/>
          <w:color w:val="000000"/>
          <w:sz w:val="28"/>
        </w:rPr>
        <w:t>
      направить копию настоящего протокола управлению здравоохранения</w:t>
      </w:r>
    </w:p>
    <w:p>
      <w:pPr>
        <w:spacing w:after="0"/>
        <w:ind w:left="0"/>
        <w:jc w:val="both"/>
      </w:pPr>
      <w:r>
        <w:rPr>
          <w:rFonts w:ascii="Times New Roman"/>
          <w:b w:val="false"/>
          <w:i w:val="false"/>
          <w:color w:val="000000"/>
          <w:sz w:val="28"/>
        </w:rPr>
        <w:t>
      области, городов Астаны и Алматы для включения данного потенциального</w:t>
      </w:r>
    </w:p>
    <w:p>
      <w:pPr>
        <w:spacing w:after="0"/>
        <w:ind w:left="0"/>
        <w:jc w:val="both"/>
      </w:pPr>
      <w:r>
        <w:rPr>
          <w:rFonts w:ascii="Times New Roman"/>
          <w:b w:val="false"/>
          <w:i w:val="false"/>
          <w:color w:val="000000"/>
          <w:sz w:val="28"/>
        </w:rPr>
        <w:t>
      субподрядчика в электронный реестр потенциальных субподрядчиков на</w:t>
      </w:r>
    </w:p>
    <w:p>
      <w:pPr>
        <w:spacing w:after="0"/>
        <w:ind w:left="0"/>
        <w:jc w:val="both"/>
      </w:pPr>
      <w:r>
        <w:rPr>
          <w:rFonts w:ascii="Times New Roman"/>
          <w:b w:val="false"/>
          <w:i w:val="false"/>
          <w:color w:val="000000"/>
          <w:sz w:val="28"/>
        </w:rPr>
        <w:t>
      оказание гарантированного объема бесплатной медицинской помощи,</w:t>
      </w:r>
    </w:p>
    <w:p>
      <w:pPr>
        <w:spacing w:after="0"/>
        <w:ind w:left="0"/>
        <w:jc w:val="both"/>
      </w:pPr>
      <w:r>
        <w:rPr>
          <w:rFonts w:ascii="Times New Roman"/>
          <w:b w:val="false"/>
          <w:i w:val="false"/>
          <w:color w:val="000000"/>
          <w:sz w:val="28"/>
        </w:rPr>
        <w:t>
      формируемый на интернет-ресурсе управления здравоохранения области,</w:t>
      </w:r>
    </w:p>
    <w:p>
      <w:pPr>
        <w:spacing w:after="0"/>
        <w:ind w:left="0"/>
        <w:jc w:val="both"/>
      </w:pPr>
      <w:r>
        <w:rPr>
          <w:rFonts w:ascii="Times New Roman"/>
          <w:b w:val="false"/>
          <w:i w:val="false"/>
          <w:color w:val="000000"/>
          <w:sz w:val="28"/>
        </w:rPr>
        <w:t>
      городов Астаны и Алматы.</w:t>
      </w:r>
    </w:p>
    <w:p>
      <w:pPr>
        <w:spacing w:after="0"/>
        <w:ind w:left="0"/>
        <w:jc w:val="both"/>
      </w:pPr>
      <w:r>
        <w:rPr>
          <w:rFonts w:ascii="Times New Roman"/>
          <w:b w:val="false"/>
          <w:i w:val="false"/>
          <w:color w:val="000000"/>
          <w:sz w:val="28"/>
        </w:rPr>
        <w:t>
      За данное решение проголосовали: ЗА _________ голосов;</w:t>
      </w:r>
    </w:p>
    <w:p>
      <w:pPr>
        <w:spacing w:after="0"/>
        <w:ind w:left="0"/>
        <w:jc w:val="both"/>
      </w:pPr>
      <w:r>
        <w:rPr>
          <w:rFonts w:ascii="Times New Roman"/>
          <w:b w:val="false"/>
          <w:i w:val="false"/>
          <w:color w:val="000000"/>
          <w:sz w:val="28"/>
        </w:rPr>
        <w:t>
      ПРОТИВ _________ голосов.</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подписи</w:t>
      </w:r>
    </w:p>
    <w:p>
      <w:pPr>
        <w:spacing w:after="0"/>
        <w:ind w:left="0"/>
        <w:jc w:val="both"/>
      </w:pPr>
      <w:r>
        <w:rPr>
          <w:rFonts w:ascii="Times New Roman"/>
          <w:b w:val="false"/>
          <w:i w:val="false"/>
          <w:color w:val="000000"/>
          <w:sz w:val="28"/>
        </w:rPr>
        <w:t>
       председателя, его заместителя, членов и секретаря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выбора поставщика услуг</w:t>
            </w:r>
            <w:r>
              <w:br/>
            </w:r>
            <w:r>
              <w:rPr>
                <w:rFonts w:ascii="Times New Roman"/>
                <w:b w:val="false"/>
                <w:i w:val="false"/>
                <w:color w:val="000000"/>
                <w:sz w:val="20"/>
              </w:rPr>
              <w:t>по оказанию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возмещения его затрат</w:t>
            </w:r>
          </w:p>
        </w:tc>
      </w:tr>
    </w:tbl>
    <w:bookmarkStart w:name="z146" w:id="252"/>
    <w:p>
      <w:pPr>
        <w:spacing w:after="0"/>
        <w:ind w:left="0"/>
        <w:jc w:val="both"/>
      </w:pPr>
      <w:r>
        <w:rPr>
          <w:rFonts w:ascii="Times New Roman"/>
          <w:b w:val="false"/>
          <w:i w:val="false"/>
          <w:color w:val="000000"/>
          <w:sz w:val="28"/>
        </w:rPr>
        <w:t xml:space="preserve">
      Форма </w:t>
      </w:r>
    </w:p>
    <w:bookmarkEnd w:id="252"/>
    <w:p>
      <w:pPr>
        <w:spacing w:after="0"/>
        <w:ind w:left="0"/>
        <w:jc w:val="both"/>
      </w:pPr>
      <w:r>
        <w:rPr>
          <w:rFonts w:ascii="Times New Roman"/>
          <w:b w:val="false"/>
          <w:i w:val="false"/>
          <w:color w:val="000000"/>
          <w:sz w:val="28"/>
        </w:rPr>
        <w:t>
      Выписка из протокола</w:t>
      </w:r>
    </w:p>
    <w:p>
      <w:pPr>
        <w:spacing w:after="0"/>
        <w:ind w:left="0"/>
        <w:jc w:val="both"/>
      </w:pPr>
      <w:r>
        <w:rPr>
          <w:rFonts w:ascii="Times New Roman"/>
          <w:b w:val="false"/>
          <w:i w:val="false"/>
          <w:color w:val="000000"/>
          <w:sz w:val="28"/>
        </w:rPr>
        <w:t>
       о включении или об отказе включения в электронный реестр</w:t>
      </w:r>
    </w:p>
    <w:p>
      <w:pPr>
        <w:spacing w:after="0"/>
        <w:ind w:left="0"/>
        <w:jc w:val="both"/>
      </w:pPr>
      <w:r>
        <w:rPr>
          <w:rFonts w:ascii="Times New Roman"/>
          <w:b w:val="false"/>
          <w:i w:val="false"/>
          <w:color w:val="000000"/>
          <w:sz w:val="28"/>
        </w:rPr>
        <w:t xml:space="preserve">
      субподрядчиков </w:t>
      </w:r>
    </w:p>
    <w:p>
      <w:pPr>
        <w:spacing w:after="0"/>
        <w:ind w:left="0"/>
        <w:jc w:val="both"/>
      </w:pPr>
      <w:r>
        <w:rPr>
          <w:rFonts w:ascii="Times New Roman"/>
          <w:b w:val="false"/>
          <w:i w:val="false"/>
          <w:color w:val="000000"/>
          <w:sz w:val="28"/>
        </w:rPr>
        <w:t>
      _________________ "__" _________ 20__ года</w:t>
      </w:r>
    </w:p>
    <w:p>
      <w:pPr>
        <w:spacing w:after="0"/>
        <w:ind w:left="0"/>
        <w:jc w:val="both"/>
      </w:pPr>
      <w:r>
        <w:rPr>
          <w:rFonts w:ascii="Times New Roman"/>
          <w:b w:val="false"/>
          <w:i w:val="false"/>
          <w:color w:val="000000"/>
          <w:sz w:val="28"/>
        </w:rPr>
        <w:t>
      (местонахождение)</w:t>
      </w:r>
    </w:p>
    <w:p>
      <w:pPr>
        <w:spacing w:after="0"/>
        <w:ind w:left="0"/>
        <w:jc w:val="both"/>
      </w:pPr>
      <w:r>
        <w:rPr>
          <w:rFonts w:ascii="Times New Roman"/>
          <w:b w:val="false"/>
          <w:i w:val="false"/>
          <w:color w:val="000000"/>
          <w:sz w:val="28"/>
        </w:rPr>
        <w:t>
      Комиссия, созданная приказом __________________________________</w:t>
      </w:r>
    </w:p>
    <w:p>
      <w:pPr>
        <w:spacing w:after="0"/>
        <w:ind w:left="0"/>
        <w:jc w:val="both"/>
      </w:pPr>
      <w:r>
        <w:rPr>
          <w:rFonts w:ascii="Times New Roman"/>
          <w:b w:val="false"/>
          <w:i w:val="false"/>
          <w:color w:val="000000"/>
          <w:sz w:val="28"/>
        </w:rPr>
        <w:t>
       (наименование заказчика)</w:t>
      </w:r>
    </w:p>
    <w:p>
      <w:pPr>
        <w:spacing w:after="0"/>
        <w:ind w:left="0"/>
        <w:jc w:val="both"/>
      </w:pPr>
      <w:r>
        <w:rPr>
          <w:rFonts w:ascii="Times New Roman"/>
          <w:b w:val="false"/>
          <w:i w:val="false"/>
          <w:color w:val="000000"/>
          <w:sz w:val="28"/>
        </w:rPr>
        <w:t>
      от ___________________________20____года №___________________________</w:t>
      </w:r>
    </w:p>
    <w:p>
      <w:pPr>
        <w:spacing w:after="0"/>
        <w:ind w:left="0"/>
        <w:jc w:val="both"/>
      </w:pPr>
      <w:r>
        <w:rPr>
          <w:rFonts w:ascii="Times New Roman"/>
          <w:b w:val="false"/>
          <w:i w:val="false"/>
          <w:color w:val="000000"/>
          <w:sz w:val="28"/>
        </w:rPr>
        <w:t>
       (название приказа)</w:t>
      </w:r>
    </w:p>
    <w:p>
      <w:pPr>
        <w:spacing w:after="0"/>
        <w:ind w:left="0"/>
        <w:jc w:val="both"/>
      </w:pPr>
      <w:r>
        <w:rPr>
          <w:rFonts w:ascii="Times New Roman"/>
          <w:b w:val="false"/>
          <w:i w:val="false"/>
          <w:color w:val="000000"/>
          <w:sz w:val="28"/>
        </w:rPr>
        <w:t>
      по результатам рассмотрения заявки на участие для включения в</w:t>
      </w:r>
    </w:p>
    <w:p>
      <w:pPr>
        <w:spacing w:after="0"/>
        <w:ind w:left="0"/>
        <w:jc w:val="both"/>
      </w:pPr>
      <w:r>
        <w:rPr>
          <w:rFonts w:ascii="Times New Roman"/>
          <w:b w:val="false"/>
          <w:i w:val="false"/>
          <w:color w:val="000000"/>
          <w:sz w:val="28"/>
        </w:rPr>
        <w:t>
      электронный реестр потенциальных субподрядчиков на оказание</w:t>
      </w:r>
    </w:p>
    <w:p>
      <w:pPr>
        <w:spacing w:after="0"/>
        <w:ind w:left="0"/>
        <w:jc w:val="both"/>
      </w:pPr>
      <w:r>
        <w:rPr>
          <w:rFonts w:ascii="Times New Roman"/>
          <w:b w:val="false"/>
          <w:i w:val="false"/>
          <w:color w:val="000000"/>
          <w:sz w:val="28"/>
        </w:rPr>
        <w:t>
      гарантированного объема бесплатной медицинской помощи путем открытого</w:t>
      </w:r>
    </w:p>
    <w:p>
      <w:pPr>
        <w:spacing w:after="0"/>
        <w:ind w:left="0"/>
        <w:jc w:val="both"/>
      </w:pPr>
      <w:r>
        <w:rPr>
          <w:rFonts w:ascii="Times New Roman"/>
          <w:b w:val="false"/>
          <w:i w:val="false"/>
          <w:color w:val="000000"/>
          <w:sz w:val="28"/>
        </w:rPr>
        <w:t>
      голосования РЕШИЛА: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(наименование потенциального субподрядчика)</w:t>
      </w:r>
    </w:p>
    <w:p>
      <w:pPr>
        <w:spacing w:after="0"/>
        <w:ind w:left="0"/>
        <w:jc w:val="both"/>
      </w:pPr>
      <w:r>
        <w:rPr>
          <w:rFonts w:ascii="Times New Roman"/>
          <w:b w:val="false"/>
          <w:i w:val="false"/>
          <w:color w:val="000000"/>
          <w:sz w:val="28"/>
        </w:rPr>
        <w:t>
      соответствует (не соответствует) предъявляемым требованиям Правил</w:t>
      </w:r>
    </w:p>
    <w:p>
      <w:pPr>
        <w:spacing w:after="0"/>
        <w:ind w:left="0"/>
        <w:jc w:val="both"/>
      </w:pPr>
      <w:r>
        <w:rPr>
          <w:rFonts w:ascii="Times New Roman"/>
          <w:b w:val="false"/>
          <w:i w:val="false"/>
          <w:color w:val="000000"/>
          <w:sz w:val="28"/>
        </w:rPr>
        <w:t>
      выбора поставщика услуг по оказанию гарантированного объема</w:t>
      </w:r>
    </w:p>
    <w:p>
      <w:pPr>
        <w:spacing w:after="0"/>
        <w:ind w:left="0"/>
        <w:jc w:val="both"/>
      </w:pPr>
      <w:r>
        <w:rPr>
          <w:rFonts w:ascii="Times New Roman"/>
          <w:b w:val="false"/>
          <w:i w:val="false"/>
          <w:color w:val="000000"/>
          <w:sz w:val="28"/>
        </w:rPr>
        <w:t>
      бесплатной медицинской помощи и возмещения его затрат, утвержденных в</w:t>
      </w:r>
    </w:p>
    <w:p>
      <w:pPr>
        <w:spacing w:after="0"/>
        <w:ind w:left="0"/>
        <w:jc w:val="both"/>
      </w:pPr>
      <w:r>
        <w:rPr>
          <w:rFonts w:ascii="Times New Roman"/>
          <w:b w:val="false"/>
          <w:i w:val="false"/>
          <w:color w:val="000000"/>
          <w:sz w:val="28"/>
        </w:rPr>
        <w:t xml:space="preserve">
      порядке, определенном на основании </w:t>
      </w:r>
      <w:r>
        <w:rPr>
          <w:rFonts w:ascii="Times New Roman"/>
          <w:b w:val="false"/>
          <w:i w:val="false"/>
          <w:color w:val="000000"/>
          <w:sz w:val="28"/>
        </w:rPr>
        <w:t>пункта 4</w:t>
      </w:r>
      <w:r>
        <w:rPr>
          <w:rFonts w:ascii="Times New Roman"/>
          <w:b w:val="false"/>
          <w:i w:val="false"/>
          <w:color w:val="000000"/>
          <w:sz w:val="28"/>
        </w:rPr>
        <w:t xml:space="preserve"> статьи 34 Кодекса о</w:t>
      </w:r>
    </w:p>
    <w:p>
      <w:pPr>
        <w:spacing w:after="0"/>
        <w:ind w:left="0"/>
        <w:jc w:val="both"/>
      </w:pPr>
      <w:r>
        <w:rPr>
          <w:rFonts w:ascii="Times New Roman"/>
          <w:b w:val="false"/>
          <w:i w:val="false"/>
          <w:color w:val="000000"/>
          <w:sz w:val="28"/>
        </w:rPr>
        <w:t>
      здоровье и допущен (не допущен) к включению в электронный реестр</w:t>
      </w:r>
    </w:p>
    <w:p>
      <w:pPr>
        <w:spacing w:after="0"/>
        <w:ind w:left="0"/>
        <w:jc w:val="both"/>
      </w:pPr>
      <w:r>
        <w:rPr>
          <w:rFonts w:ascii="Times New Roman"/>
          <w:b w:val="false"/>
          <w:i w:val="false"/>
          <w:color w:val="000000"/>
          <w:sz w:val="28"/>
        </w:rPr>
        <w:t>
      потенциальных субподрядчиков на оказание гарантированного объема</w:t>
      </w:r>
    </w:p>
    <w:p>
      <w:pPr>
        <w:spacing w:after="0"/>
        <w:ind w:left="0"/>
        <w:jc w:val="both"/>
      </w:pPr>
      <w:r>
        <w:rPr>
          <w:rFonts w:ascii="Times New Roman"/>
          <w:b w:val="false"/>
          <w:i w:val="false"/>
          <w:color w:val="000000"/>
          <w:sz w:val="28"/>
        </w:rPr>
        <w:t>
      бесплатной медицинской помощи по видам медицинской</w:t>
      </w:r>
    </w:p>
    <w:p>
      <w:pPr>
        <w:spacing w:after="0"/>
        <w:ind w:left="0"/>
        <w:jc w:val="both"/>
      </w:pPr>
      <w:r>
        <w:rPr>
          <w:rFonts w:ascii="Times New Roman"/>
          <w:b w:val="false"/>
          <w:i w:val="false"/>
          <w:color w:val="000000"/>
          <w:sz w:val="28"/>
        </w:rPr>
        <w:t>
      помощи: _______________.</w:t>
      </w:r>
    </w:p>
    <w:p>
      <w:pPr>
        <w:spacing w:after="0"/>
        <w:ind w:left="0"/>
        <w:jc w:val="both"/>
      </w:pPr>
      <w:r>
        <w:rPr>
          <w:rFonts w:ascii="Times New Roman"/>
          <w:b w:val="false"/>
          <w:i w:val="false"/>
          <w:color w:val="000000"/>
          <w:sz w:val="28"/>
        </w:rPr>
        <w:t>
      (указать)</w:t>
      </w:r>
    </w:p>
    <w:p>
      <w:pPr>
        <w:spacing w:after="0"/>
        <w:ind w:left="0"/>
        <w:jc w:val="both"/>
      </w:pPr>
      <w:r>
        <w:rPr>
          <w:rFonts w:ascii="Times New Roman"/>
          <w:b w:val="false"/>
          <w:i w:val="false"/>
          <w:color w:val="000000"/>
          <w:sz w:val="28"/>
        </w:rPr>
        <w:t>
      Руководитель заказчика 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выбора поставщика услуг</w:t>
            </w:r>
            <w:r>
              <w:br/>
            </w:r>
            <w:r>
              <w:rPr>
                <w:rFonts w:ascii="Times New Roman"/>
                <w:b w:val="false"/>
                <w:i w:val="false"/>
                <w:color w:val="000000"/>
                <w:sz w:val="20"/>
              </w:rPr>
              <w:t>по оказанию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возмещения его затрат</w:t>
            </w:r>
          </w:p>
        </w:tc>
      </w:tr>
    </w:tbl>
    <w:bookmarkStart w:name="z148" w:id="253"/>
    <w:p>
      <w:pPr>
        <w:spacing w:after="0"/>
        <w:ind w:left="0"/>
        <w:jc w:val="both"/>
      </w:pPr>
      <w:r>
        <w:rPr>
          <w:rFonts w:ascii="Times New Roman"/>
          <w:b w:val="false"/>
          <w:i w:val="false"/>
          <w:color w:val="000000"/>
          <w:sz w:val="28"/>
        </w:rPr>
        <w:t xml:space="preserve">
      Форма </w:t>
      </w:r>
    </w:p>
    <w:bookmarkEnd w:id="253"/>
    <w:p>
      <w:pPr>
        <w:spacing w:after="0"/>
        <w:ind w:left="0"/>
        <w:jc w:val="both"/>
      </w:pPr>
      <w:r>
        <w:rPr>
          <w:rFonts w:ascii="Times New Roman"/>
          <w:b w:val="false"/>
          <w:i w:val="false"/>
          <w:color w:val="000000"/>
          <w:sz w:val="28"/>
        </w:rPr>
        <w:t>
      Реестр</w:t>
      </w:r>
    </w:p>
    <w:p>
      <w:pPr>
        <w:spacing w:after="0"/>
        <w:ind w:left="0"/>
        <w:jc w:val="both"/>
      </w:pPr>
      <w:r>
        <w:rPr>
          <w:rFonts w:ascii="Times New Roman"/>
          <w:b w:val="false"/>
          <w:i w:val="false"/>
          <w:color w:val="000000"/>
          <w:sz w:val="28"/>
        </w:rPr>
        <w:t>
      субподрядчиков гарантированного объема бесплатной медицинской помощи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1866"/>
        <w:gridCol w:w="1866"/>
        <w:gridCol w:w="2386"/>
        <w:gridCol w:w="2386"/>
        <w:gridCol w:w="1868"/>
      </w:tblGrid>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субподрядчика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включения в реестр</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протокола</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услуг</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выбора поставщика услуг</w:t>
            </w:r>
            <w:r>
              <w:br/>
            </w:r>
            <w:r>
              <w:rPr>
                <w:rFonts w:ascii="Times New Roman"/>
                <w:b w:val="false"/>
                <w:i w:val="false"/>
                <w:color w:val="000000"/>
                <w:sz w:val="20"/>
              </w:rPr>
              <w:t>по оказанию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возмещения его затрат</w:t>
            </w:r>
          </w:p>
        </w:tc>
      </w:tr>
    </w:tbl>
    <w:bookmarkStart w:name="z150" w:id="254"/>
    <w:p>
      <w:pPr>
        <w:spacing w:after="0"/>
        <w:ind w:left="0"/>
        <w:jc w:val="both"/>
      </w:pPr>
      <w:r>
        <w:rPr>
          <w:rFonts w:ascii="Times New Roman"/>
          <w:b w:val="false"/>
          <w:i w:val="false"/>
          <w:color w:val="000000"/>
          <w:sz w:val="28"/>
        </w:rPr>
        <w:t>
      Форма</w:t>
      </w:r>
    </w:p>
    <w:bookmarkEnd w:id="254"/>
    <w:p>
      <w:pPr>
        <w:spacing w:after="0"/>
        <w:ind w:left="0"/>
        <w:jc w:val="both"/>
      </w:pPr>
      <w:r>
        <w:rPr>
          <w:rFonts w:ascii="Times New Roman"/>
          <w:b w:val="false"/>
          <w:i w:val="false"/>
          <w:color w:val="000000"/>
          <w:sz w:val="28"/>
        </w:rPr>
        <w:t>
      Протокол</w:t>
      </w:r>
    </w:p>
    <w:p>
      <w:pPr>
        <w:spacing w:after="0"/>
        <w:ind w:left="0"/>
        <w:jc w:val="both"/>
      </w:pPr>
      <w:r>
        <w:rPr>
          <w:rFonts w:ascii="Times New Roman"/>
          <w:b w:val="false"/>
          <w:i w:val="false"/>
          <w:color w:val="000000"/>
          <w:sz w:val="28"/>
        </w:rPr>
        <w:t>
       о признании процедуры определения потенциальных субподрядчиков</w:t>
      </w:r>
    </w:p>
    <w:p>
      <w:pPr>
        <w:spacing w:after="0"/>
        <w:ind w:left="0"/>
        <w:jc w:val="both"/>
      </w:pPr>
      <w:r>
        <w:rPr>
          <w:rFonts w:ascii="Times New Roman"/>
          <w:b w:val="false"/>
          <w:i w:val="false"/>
          <w:color w:val="000000"/>
          <w:sz w:val="28"/>
        </w:rPr>
        <w:t xml:space="preserve">
      для формирования электронного реестра субподрядчиков </w:t>
      </w:r>
    </w:p>
    <w:p>
      <w:pPr>
        <w:spacing w:after="0"/>
        <w:ind w:left="0"/>
        <w:jc w:val="both"/>
      </w:pPr>
      <w:r>
        <w:rPr>
          <w:rFonts w:ascii="Times New Roman"/>
          <w:b w:val="false"/>
          <w:i w:val="false"/>
          <w:color w:val="000000"/>
          <w:sz w:val="28"/>
        </w:rPr>
        <w:t>
      несостоявшейся и повторном ее проведении</w:t>
      </w:r>
    </w:p>
    <w:p>
      <w:pPr>
        <w:spacing w:after="0"/>
        <w:ind w:left="0"/>
        <w:jc w:val="both"/>
      </w:pPr>
      <w:r>
        <w:rPr>
          <w:rFonts w:ascii="Times New Roman"/>
          <w:b w:val="false"/>
          <w:i w:val="false"/>
          <w:color w:val="000000"/>
          <w:sz w:val="28"/>
        </w:rPr>
        <w:t>
      ______________________ "___" ________ 20__ года</w:t>
      </w:r>
    </w:p>
    <w:p>
      <w:pPr>
        <w:spacing w:after="0"/>
        <w:ind w:left="0"/>
        <w:jc w:val="both"/>
      </w:pPr>
      <w:r>
        <w:rPr>
          <w:rFonts w:ascii="Times New Roman"/>
          <w:b w:val="false"/>
          <w:i w:val="false"/>
          <w:color w:val="000000"/>
          <w:sz w:val="28"/>
        </w:rPr>
        <w:t>
      (местонахождение)</w:t>
      </w:r>
    </w:p>
    <w:p>
      <w:pPr>
        <w:spacing w:after="0"/>
        <w:ind w:left="0"/>
        <w:jc w:val="both"/>
      </w:pPr>
      <w:r>
        <w:rPr>
          <w:rFonts w:ascii="Times New Roman"/>
          <w:b w:val="false"/>
          <w:i w:val="false"/>
          <w:color w:val="000000"/>
          <w:sz w:val="28"/>
        </w:rPr>
        <w:t>
      Комиссия в составе: ___________________________________________</w:t>
      </w:r>
    </w:p>
    <w:p>
      <w:pPr>
        <w:spacing w:after="0"/>
        <w:ind w:left="0"/>
        <w:jc w:val="both"/>
      </w:pPr>
      <w:r>
        <w:rPr>
          <w:rFonts w:ascii="Times New Roman"/>
          <w:b w:val="false"/>
          <w:i w:val="false"/>
          <w:color w:val="000000"/>
          <w:sz w:val="28"/>
        </w:rPr>
        <w:t>
       (фамилия, имя, отчество (при его наличии) и должность</w:t>
      </w:r>
    </w:p>
    <w:p>
      <w:pPr>
        <w:spacing w:after="0"/>
        <w:ind w:left="0"/>
        <w:jc w:val="both"/>
      </w:pPr>
      <w:r>
        <w:rPr>
          <w:rFonts w:ascii="Times New Roman"/>
          <w:b w:val="false"/>
          <w:i w:val="false"/>
          <w:color w:val="000000"/>
          <w:sz w:val="28"/>
        </w:rPr>
        <w:t>
       председателя, его заместителя, членов комиссии)</w:t>
      </w:r>
    </w:p>
    <w:p>
      <w:pPr>
        <w:spacing w:after="0"/>
        <w:ind w:left="0"/>
        <w:jc w:val="both"/>
      </w:pPr>
      <w:r>
        <w:rPr>
          <w:rFonts w:ascii="Times New Roman"/>
          <w:b w:val="false"/>
          <w:i w:val="false"/>
          <w:color w:val="000000"/>
          <w:sz w:val="28"/>
        </w:rPr>
        <w:t>
      в связи ____________________________________________________________</w:t>
      </w:r>
    </w:p>
    <w:p>
      <w:pPr>
        <w:spacing w:after="0"/>
        <w:ind w:left="0"/>
        <w:jc w:val="both"/>
      </w:pPr>
      <w:r>
        <w:rPr>
          <w:rFonts w:ascii="Times New Roman"/>
          <w:b w:val="false"/>
          <w:i w:val="false"/>
          <w:color w:val="000000"/>
          <w:sz w:val="28"/>
        </w:rPr>
        <w:t>
      (указать соответствующую причину: отсутствие заявок на участие</w:t>
      </w:r>
    </w:p>
    <w:p>
      <w:pPr>
        <w:spacing w:after="0"/>
        <w:ind w:left="0"/>
        <w:jc w:val="both"/>
      </w:pPr>
      <w:r>
        <w:rPr>
          <w:rFonts w:ascii="Times New Roman"/>
          <w:b w:val="false"/>
          <w:i w:val="false"/>
          <w:color w:val="000000"/>
          <w:sz w:val="28"/>
        </w:rPr>
        <w:t>
      в процедуре определения потенциальных субподрядчиков для формирования</w:t>
      </w:r>
    </w:p>
    <w:p>
      <w:pPr>
        <w:spacing w:after="0"/>
        <w:ind w:left="0"/>
        <w:jc w:val="both"/>
      </w:pPr>
      <w:r>
        <w:rPr>
          <w:rFonts w:ascii="Times New Roman"/>
          <w:b w:val="false"/>
          <w:i w:val="false"/>
          <w:color w:val="000000"/>
          <w:sz w:val="28"/>
        </w:rPr>
        <w:t>
      электронного реестра субподрядчиков (далее – заявка на участие),</w:t>
      </w:r>
    </w:p>
    <w:p>
      <w:pPr>
        <w:spacing w:after="0"/>
        <w:ind w:left="0"/>
        <w:jc w:val="both"/>
      </w:pPr>
      <w:r>
        <w:rPr>
          <w:rFonts w:ascii="Times New Roman"/>
          <w:b w:val="false"/>
          <w:i w:val="false"/>
          <w:color w:val="000000"/>
          <w:sz w:val="28"/>
        </w:rPr>
        <w:t>
      несоответствие ни одного из потенциальных субподрядчиков, подавших</w:t>
      </w:r>
    </w:p>
    <w:p>
      <w:pPr>
        <w:spacing w:after="0"/>
        <w:ind w:left="0"/>
        <w:jc w:val="both"/>
      </w:pPr>
      <w:r>
        <w:rPr>
          <w:rFonts w:ascii="Times New Roman"/>
          <w:b w:val="false"/>
          <w:i w:val="false"/>
          <w:color w:val="000000"/>
          <w:sz w:val="28"/>
        </w:rPr>
        <w:t>
      заявки на участие, требованиям, предъявляемым к потенциальному</w:t>
      </w:r>
    </w:p>
    <w:p>
      <w:pPr>
        <w:spacing w:after="0"/>
        <w:ind w:left="0"/>
        <w:jc w:val="both"/>
      </w:pPr>
      <w:r>
        <w:rPr>
          <w:rFonts w:ascii="Times New Roman"/>
          <w:b w:val="false"/>
          <w:i w:val="false"/>
          <w:color w:val="000000"/>
          <w:sz w:val="28"/>
        </w:rPr>
        <w:t>
      субподрядчику) путем открытого голосования РЕШИЛА:</w:t>
      </w:r>
    </w:p>
    <w:p>
      <w:pPr>
        <w:spacing w:after="0"/>
        <w:ind w:left="0"/>
        <w:jc w:val="both"/>
      </w:pPr>
      <w:r>
        <w:rPr>
          <w:rFonts w:ascii="Times New Roman"/>
          <w:b w:val="false"/>
          <w:i w:val="false"/>
          <w:color w:val="000000"/>
          <w:sz w:val="28"/>
        </w:rPr>
        <w:t>
      1) процедуру определения потенциальных субподрядчиков для</w:t>
      </w:r>
    </w:p>
    <w:p>
      <w:pPr>
        <w:spacing w:after="0"/>
        <w:ind w:left="0"/>
        <w:jc w:val="both"/>
      </w:pPr>
      <w:r>
        <w:rPr>
          <w:rFonts w:ascii="Times New Roman"/>
          <w:b w:val="false"/>
          <w:i w:val="false"/>
          <w:color w:val="000000"/>
          <w:sz w:val="28"/>
        </w:rPr>
        <w:t>
      формирования электронного реестра субподрядчиков от " " 20__ года на</w:t>
      </w:r>
    </w:p>
    <w:p>
      <w:pPr>
        <w:spacing w:after="0"/>
        <w:ind w:left="0"/>
        <w:jc w:val="both"/>
      </w:pPr>
      <w:r>
        <w:rPr>
          <w:rFonts w:ascii="Times New Roman"/>
          <w:b w:val="false"/>
          <w:i w:val="false"/>
          <w:color w:val="000000"/>
          <w:sz w:val="28"/>
        </w:rPr>
        <w:t xml:space="preserve">
      выделенную сумму _______________________ (__________________) тенге </w:t>
      </w:r>
    </w:p>
    <w:p>
      <w:pPr>
        <w:spacing w:after="0"/>
        <w:ind w:left="0"/>
        <w:jc w:val="both"/>
      </w:pPr>
      <w:r>
        <w:rPr>
          <w:rFonts w:ascii="Times New Roman"/>
          <w:b w:val="false"/>
          <w:i w:val="false"/>
          <w:color w:val="000000"/>
          <w:sz w:val="28"/>
        </w:rPr>
        <w:t>
      (сумма цифрами и прописью)</w:t>
      </w:r>
    </w:p>
    <w:p>
      <w:pPr>
        <w:spacing w:after="0"/>
        <w:ind w:left="0"/>
        <w:jc w:val="both"/>
      </w:pPr>
      <w:r>
        <w:rPr>
          <w:rFonts w:ascii="Times New Roman"/>
          <w:b w:val="false"/>
          <w:i w:val="false"/>
          <w:color w:val="000000"/>
          <w:sz w:val="28"/>
        </w:rPr>
        <w:t>
      признать несостоявшейся и провести ее повторно в срок до " " 20__ года;</w:t>
      </w:r>
    </w:p>
    <w:p>
      <w:pPr>
        <w:spacing w:after="0"/>
        <w:ind w:left="0"/>
        <w:jc w:val="both"/>
      </w:pPr>
      <w:r>
        <w:rPr>
          <w:rFonts w:ascii="Times New Roman"/>
          <w:b w:val="false"/>
          <w:i w:val="false"/>
          <w:color w:val="000000"/>
          <w:sz w:val="28"/>
        </w:rPr>
        <w:t>
      2) заказчику __________________________________________________</w:t>
      </w:r>
    </w:p>
    <w:p>
      <w:pPr>
        <w:spacing w:after="0"/>
        <w:ind w:left="0"/>
        <w:jc w:val="both"/>
      </w:pPr>
      <w:r>
        <w:rPr>
          <w:rFonts w:ascii="Times New Roman"/>
          <w:b w:val="false"/>
          <w:i w:val="false"/>
          <w:color w:val="000000"/>
          <w:sz w:val="28"/>
        </w:rPr>
        <w:t>
      (наименование заказчика)</w:t>
      </w:r>
    </w:p>
    <w:p>
      <w:pPr>
        <w:spacing w:after="0"/>
        <w:ind w:left="0"/>
        <w:jc w:val="both"/>
      </w:pPr>
      <w:r>
        <w:rPr>
          <w:rFonts w:ascii="Times New Roman"/>
          <w:b w:val="false"/>
          <w:i w:val="false"/>
          <w:color w:val="000000"/>
          <w:sz w:val="28"/>
        </w:rPr>
        <w:t>
      в срок до " " 20___ года направить текст объявления о признании</w:t>
      </w:r>
    </w:p>
    <w:p>
      <w:pPr>
        <w:spacing w:after="0"/>
        <w:ind w:left="0"/>
        <w:jc w:val="both"/>
      </w:pPr>
      <w:r>
        <w:rPr>
          <w:rFonts w:ascii="Times New Roman"/>
          <w:b w:val="false"/>
          <w:i w:val="false"/>
          <w:color w:val="000000"/>
          <w:sz w:val="28"/>
        </w:rPr>
        <w:t>
      процедуры определения потенциальных субподрядчиков для формирования</w:t>
      </w:r>
    </w:p>
    <w:p>
      <w:pPr>
        <w:spacing w:after="0"/>
        <w:ind w:left="0"/>
        <w:jc w:val="both"/>
      </w:pPr>
      <w:r>
        <w:rPr>
          <w:rFonts w:ascii="Times New Roman"/>
          <w:b w:val="false"/>
          <w:i w:val="false"/>
          <w:color w:val="000000"/>
          <w:sz w:val="28"/>
        </w:rPr>
        <w:t>
      электронного реестра субподрядчиков от " " 20__ года несостоявшейся и повторном ее проведении для опубликования.</w:t>
      </w:r>
    </w:p>
    <w:p>
      <w:pPr>
        <w:spacing w:after="0"/>
        <w:ind w:left="0"/>
        <w:jc w:val="both"/>
      </w:pPr>
      <w:r>
        <w:rPr>
          <w:rFonts w:ascii="Times New Roman"/>
          <w:b w:val="false"/>
          <w:i w:val="false"/>
          <w:color w:val="000000"/>
          <w:sz w:val="28"/>
        </w:rPr>
        <w:t>
      За данное решение проголосовали: ЗА ____________ голосов;</w:t>
      </w:r>
    </w:p>
    <w:p>
      <w:pPr>
        <w:spacing w:after="0"/>
        <w:ind w:left="0"/>
        <w:jc w:val="both"/>
      </w:pPr>
      <w:r>
        <w:rPr>
          <w:rFonts w:ascii="Times New Roman"/>
          <w:b w:val="false"/>
          <w:i w:val="false"/>
          <w:color w:val="000000"/>
          <w:sz w:val="28"/>
        </w:rPr>
        <w:t>
      ПРОТИВ _______ голосов.</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подписи</w:t>
      </w:r>
    </w:p>
    <w:p>
      <w:pPr>
        <w:spacing w:after="0"/>
        <w:ind w:left="0"/>
        <w:jc w:val="both"/>
      </w:pPr>
      <w:r>
        <w:rPr>
          <w:rFonts w:ascii="Times New Roman"/>
          <w:b w:val="false"/>
          <w:i w:val="false"/>
          <w:color w:val="000000"/>
          <w:sz w:val="28"/>
        </w:rPr>
        <w:t>
      председателя, его заместителя, членов и секретаря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выбора поставщика услуг</w:t>
            </w:r>
            <w:r>
              <w:br/>
            </w:r>
            <w:r>
              <w:rPr>
                <w:rFonts w:ascii="Times New Roman"/>
                <w:b w:val="false"/>
                <w:i w:val="false"/>
                <w:color w:val="000000"/>
                <w:sz w:val="20"/>
              </w:rPr>
              <w:t>по оказанию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возмещения его затрат</w:t>
            </w:r>
          </w:p>
        </w:tc>
      </w:tr>
    </w:tbl>
    <w:p>
      <w:pPr>
        <w:spacing w:after="0"/>
        <w:ind w:left="0"/>
        <w:jc w:val="both"/>
      </w:pPr>
      <w:r>
        <w:rPr>
          <w:rFonts w:ascii="Times New Roman"/>
          <w:b w:val="false"/>
          <w:i w:val="false"/>
          <w:color w:val="ff0000"/>
          <w:sz w:val="28"/>
        </w:rPr>
        <w:t xml:space="preserve">
      Сноска. Приложение 15 в редакции приказа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1" w:id="255"/>
    <w:p>
      <w:pPr>
        <w:spacing w:after="0"/>
        <w:ind w:left="0"/>
        <w:jc w:val="left"/>
      </w:pPr>
      <w:r>
        <w:rPr>
          <w:rFonts w:ascii="Times New Roman"/>
          <w:b/>
          <w:i w:val="false"/>
          <w:color w:val="000000"/>
        </w:rPr>
        <w:t xml:space="preserve">       Объявление о проведении процедуры выбора поставщика услуг по оказанию</w:t>
      </w:r>
      <w:r>
        <w:br/>
      </w:r>
      <w:r>
        <w:rPr>
          <w:rFonts w:ascii="Times New Roman"/>
          <w:b/>
          <w:i w:val="false"/>
          <w:color w:val="000000"/>
        </w:rPr>
        <w:t xml:space="preserve">             гарантированного объема бесплатной медицинской помощи</w:t>
      </w:r>
    </w:p>
    <w:bookmarkEnd w:id="255"/>
    <w:p>
      <w:pPr>
        <w:spacing w:after="0"/>
        <w:ind w:left="0"/>
        <w:jc w:val="both"/>
      </w:pPr>
      <w:r>
        <w:rPr>
          <w:rFonts w:ascii="Times New Roman"/>
          <w:b w:val="false"/>
          <w:i w:val="false"/>
          <w:color w:val="000000"/>
          <w:sz w:val="28"/>
        </w:rPr>
        <w:t>
      _____________________________________________________________________________</w:t>
      </w:r>
      <w:r>
        <w:br/>
      </w:r>
      <w:r>
        <w:rPr>
          <w:rFonts w:ascii="Times New Roman"/>
          <w:b w:val="false"/>
          <w:i w:val="false"/>
          <w:color w:val="000000"/>
          <w:sz w:val="28"/>
        </w:rPr>
        <w:t xml:space="preserve">             (наименование, почтовый и электронный адреса заказчика)</w:t>
      </w:r>
      <w:r>
        <w:br/>
      </w:r>
      <w:r>
        <w:rPr>
          <w:rFonts w:ascii="Times New Roman"/>
          <w:b w:val="false"/>
          <w:i w:val="false"/>
          <w:color w:val="000000"/>
          <w:sz w:val="28"/>
        </w:rPr>
        <w:t>объявляет о проведении процедуры выбора поставщика услуг по оказанию</w:t>
      </w:r>
      <w:r>
        <w:br/>
      </w:r>
      <w:r>
        <w:rPr>
          <w:rFonts w:ascii="Times New Roman"/>
          <w:b w:val="false"/>
          <w:i w:val="false"/>
          <w:color w:val="000000"/>
          <w:sz w:val="28"/>
        </w:rPr>
        <w:t>гарантированного объема бесплатной медицинской помощи (далее – услуги по оказанию</w:t>
      </w:r>
      <w:r>
        <w:br/>
      </w:r>
      <w:r>
        <w:rPr>
          <w:rFonts w:ascii="Times New Roman"/>
          <w:b w:val="false"/>
          <w:i w:val="false"/>
          <w:color w:val="000000"/>
          <w:sz w:val="28"/>
        </w:rPr>
        <w:t>ГОБМП) на _______ год (далее – процедура):</w:t>
      </w:r>
      <w:r>
        <w:br/>
      </w:r>
      <w:r>
        <w:rPr>
          <w:rFonts w:ascii="Times New Roman"/>
          <w:b w:val="false"/>
          <w:i w:val="false"/>
          <w:color w:val="000000"/>
          <w:sz w:val="28"/>
        </w:rPr>
        <w:t>по виду (-ам) медицинской помощи: ____________________________________________;</w:t>
      </w:r>
      <w:r>
        <w:br/>
      </w:r>
      <w:r>
        <w:rPr>
          <w:rFonts w:ascii="Times New Roman"/>
          <w:b w:val="false"/>
          <w:i w:val="false"/>
          <w:color w:val="000000"/>
          <w:sz w:val="28"/>
        </w:rPr>
        <w:t>по форме (-ам) медицинской помощи: ____________________________________________.</w:t>
      </w:r>
      <w:r>
        <w:br/>
      </w:r>
      <w:r>
        <w:rPr>
          <w:rFonts w:ascii="Times New Roman"/>
          <w:b w:val="false"/>
          <w:i w:val="false"/>
          <w:color w:val="000000"/>
          <w:sz w:val="28"/>
        </w:rPr>
        <w:t xml:space="preserve">       Услуги по оказанию ГОБМП оказываются на территории</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(наименование области, города республиканского значения или столицы)</w:t>
      </w:r>
      <w:r>
        <w:br/>
      </w:r>
      <w:r>
        <w:rPr>
          <w:rFonts w:ascii="Times New Roman"/>
          <w:b w:val="false"/>
          <w:i w:val="false"/>
          <w:color w:val="000000"/>
          <w:sz w:val="28"/>
        </w:rPr>
        <w:t xml:space="preserve">       Заявки на участие в процедуре и перечень прилагаемых к ним документов, формы</w:t>
      </w:r>
      <w:r>
        <w:br/>
      </w:r>
      <w:r>
        <w:rPr>
          <w:rFonts w:ascii="Times New Roman"/>
          <w:b w:val="false"/>
          <w:i w:val="false"/>
          <w:color w:val="000000"/>
          <w:sz w:val="28"/>
        </w:rPr>
        <w:t>которых размещены на интернет - ресурсе___________________________, представляются</w:t>
      </w:r>
      <w:r>
        <w:br/>
      </w:r>
      <w:r>
        <w:rPr>
          <w:rFonts w:ascii="Times New Roman"/>
          <w:b w:val="false"/>
          <w:i w:val="false"/>
          <w:color w:val="000000"/>
          <w:sz w:val="28"/>
        </w:rPr>
        <w:t xml:space="preserve">                                           (интернет - ресурс)</w:t>
      </w:r>
      <w:r>
        <w:br/>
      </w:r>
      <w:r>
        <w:rPr>
          <w:rFonts w:ascii="Times New Roman"/>
          <w:b w:val="false"/>
          <w:i w:val="false"/>
          <w:color w:val="000000"/>
          <w:sz w:val="28"/>
        </w:rPr>
        <w:t>потенциальными поставщиками в ________________________________________________</w:t>
      </w:r>
      <w:r>
        <w:br/>
      </w:r>
      <w:r>
        <w:rPr>
          <w:rFonts w:ascii="Times New Roman"/>
          <w:b w:val="false"/>
          <w:i w:val="false"/>
          <w:color w:val="000000"/>
          <w:sz w:val="28"/>
        </w:rPr>
        <w:t xml:space="preserve">                                           (наименование заказчика)</w:t>
      </w:r>
      <w:r>
        <w:br/>
      </w:r>
      <w:r>
        <w:rPr>
          <w:rFonts w:ascii="Times New Roman"/>
          <w:b w:val="false"/>
          <w:i w:val="false"/>
          <w:color w:val="000000"/>
          <w:sz w:val="28"/>
        </w:rPr>
        <w:t>по адресу: ______________________, кабинет № ______ или Департамент "Центр</w:t>
      </w:r>
      <w:r>
        <w:br/>
      </w:r>
      <w:r>
        <w:rPr>
          <w:rFonts w:ascii="Times New Roman"/>
          <w:b w:val="false"/>
          <w:i w:val="false"/>
          <w:color w:val="000000"/>
          <w:sz w:val="28"/>
        </w:rPr>
        <w:t>обслуживания населения" - филиала НАО "Государственная корпорация "Правительство</w:t>
      </w:r>
      <w:r>
        <w:br/>
      </w:r>
      <w:r>
        <w:rPr>
          <w:rFonts w:ascii="Times New Roman"/>
          <w:b w:val="false"/>
          <w:i w:val="false"/>
          <w:color w:val="000000"/>
          <w:sz w:val="28"/>
        </w:rPr>
        <w:t>для граждан" по ________области (далее - Государственная корпорация).</w:t>
      </w:r>
      <w:r>
        <w:br/>
      </w:r>
      <w:r>
        <w:rPr>
          <w:rFonts w:ascii="Times New Roman"/>
          <w:b w:val="false"/>
          <w:i w:val="false"/>
          <w:color w:val="000000"/>
          <w:sz w:val="28"/>
        </w:rPr>
        <w:t xml:space="preserve">       Окончательный срок представления заявок на участие в процедуре и прилагаемых</w:t>
      </w:r>
      <w:r>
        <w:br/>
      </w:r>
      <w:r>
        <w:rPr>
          <w:rFonts w:ascii="Times New Roman"/>
          <w:b w:val="false"/>
          <w:i w:val="false"/>
          <w:color w:val="000000"/>
          <w:sz w:val="28"/>
        </w:rPr>
        <w:t>к ним документов Заказчику до _______ часов "___" ____________ или через</w:t>
      </w:r>
      <w:r>
        <w:br/>
      </w:r>
      <w:r>
        <w:rPr>
          <w:rFonts w:ascii="Times New Roman"/>
          <w:b w:val="false"/>
          <w:i w:val="false"/>
          <w:color w:val="000000"/>
          <w:sz w:val="28"/>
        </w:rPr>
        <w:t>Государственную корпорацию до _______ часов "___" ____________.</w:t>
      </w:r>
      <w:r>
        <w:br/>
      </w:r>
      <w:r>
        <w:rPr>
          <w:rFonts w:ascii="Times New Roman"/>
          <w:b w:val="false"/>
          <w:i w:val="false"/>
          <w:color w:val="000000"/>
          <w:sz w:val="28"/>
        </w:rPr>
        <w:t xml:space="preserve">       Заявки на участие в процедуре будут рассмотрены в ____ часов "___" _______</w:t>
      </w:r>
      <w:r>
        <w:br/>
      </w:r>
      <w:r>
        <w:rPr>
          <w:rFonts w:ascii="Times New Roman"/>
          <w:b w:val="false"/>
          <w:i w:val="false"/>
          <w:color w:val="000000"/>
          <w:sz w:val="28"/>
        </w:rPr>
        <w:t>20___ года по следующему адресу: ____________, кабинет № ______.</w:t>
      </w:r>
      <w:r>
        <w:br/>
      </w:r>
      <w:r>
        <w:rPr>
          <w:rFonts w:ascii="Times New Roman"/>
          <w:b w:val="false"/>
          <w:i w:val="false"/>
          <w:color w:val="000000"/>
          <w:sz w:val="28"/>
        </w:rPr>
        <w:t xml:space="preserve">       Дополнительную информацию и справку можно получить по телефону</w:t>
      </w:r>
      <w:r>
        <w:br/>
      </w:r>
      <w:r>
        <w:rPr>
          <w:rFonts w:ascii="Times New Roman"/>
          <w:b w:val="false"/>
          <w:i w:val="false"/>
          <w:color w:val="000000"/>
          <w:sz w:val="28"/>
        </w:rPr>
        <w:t>(ам):_____________________________________________.</w:t>
      </w:r>
      <w:r>
        <w:br/>
      </w:r>
      <w:r>
        <w:rPr>
          <w:rFonts w:ascii="Times New Roman"/>
          <w:b w:val="false"/>
          <w:i w:val="false"/>
          <w:color w:val="000000"/>
          <w:sz w:val="28"/>
        </w:rPr>
        <w:t xml:space="preserve">             (код города и номер (а) телефона (ов)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выбора поставщика услуг</w:t>
            </w:r>
            <w:r>
              <w:br/>
            </w:r>
            <w:r>
              <w:rPr>
                <w:rFonts w:ascii="Times New Roman"/>
                <w:b w:val="false"/>
                <w:i w:val="false"/>
                <w:color w:val="000000"/>
                <w:sz w:val="20"/>
              </w:rPr>
              <w:t>по оказанию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возмещения его затрат</w:t>
            </w:r>
          </w:p>
        </w:tc>
      </w:tr>
    </w:tbl>
    <w:bookmarkStart w:name="z154" w:id="256"/>
    <w:p>
      <w:pPr>
        <w:spacing w:after="0"/>
        <w:ind w:left="0"/>
        <w:jc w:val="both"/>
      </w:pPr>
      <w:r>
        <w:rPr>
          <w:rFonts w:ascii="Times New Roman"/>
          <w:b w:val="false"/>
          <w:i w:val="false"/>
          <w:color w:val="ff0000"/>
          <w:sz w:val="28"/>
        </w:rPr>
        <w:t xml:space="preserve">
      Сноска. Приложение 16 исключено в соответствии с приказом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выбора поставщика услуг</w:t>
            </w:r>
            <w:r>
              <w:br/>
            </w:r>
            <w:r>
              <w:rPr>
                <w:rFonts w:ascii="Times New Roman"/>
                <w:b w:val="false"/>
                <w:i w:val="false"/>
                <w:color w:val="000000"/>
                <w:sz w:val="20"/>
              </w:rPr>
              <w:t>по оказанию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возмещения его затрат</w:t>
            </w:r>
          </w:p>
        </w:tc>
      </w:tr>
    </w:tbl>
    <w:bookmarkStart w:name="z156" w:id="257"/>
    <w:p>
      <w:pPr>
        <w:spacing w:after="0"/>
        <w:ind w:left="0"/>
        <w:jc w:val="both"/>
      </w:pPr>
      <w:r>
        <w:rPr>
          <w:rFonts w:ascii="Times New Roman"/>
          <w:b w:val="false"/>
          <w:i w:val="false"/>
          <w:color w:val="ff0000"/>
          <w:sz w:val="28"/>
        </w:rPr>
        <w:t xml:space="preserve">
      Сноска. Приложение 17 исключено в соответствии с приказом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выбора поставщика услуг</w:t>
            </w:r>
            <w:r>
              <w:br/>
            </w:r>
            <w:r>
              <w:rPr>
                <w:rFonts w:ascii="Times New Roman"/>
                <w:b w:val="false"/>
                <w:i w:val="false"/>
                <w:color w:val="000000"/>
                <w:sz w:val="20"/>
              </w:rPr>
              <w:t>по оказанию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возмещения его затрат</w:t>
            </w:r>
          </w:p>
        </w:tc>
      </w:tr>
    </w:tbl>
    <w:bookmarkStart w:name="z158" w:id="258"/>
    <w:p>
      <w:pPr>
        <w:spacing w:after="0"/>
        <w:ind w:left="0"/>
        <w:jc w:val="both"/>
      </w:pPr>
      <w:r>
        <w:rPr>
          <w:rFonts w:ascii="Times New Roman"/>
          <w:b w:val="false"/>
          <w:i w:val="false"/>
          <w:color w:val="ff0000"/>
          <w:sz w:val="28"/>
        </w:rPr>
        <w:t xml:space="preserve">
      Сноска. Приложение 18 исключено в соответствии с приказом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выбора поставщика услуг</w:t>
            </w:r>
            <w:r>
              <w:br/>
            </w:r>
            <w:r>
              <w:rPr>
                <w:rFonts w:ascii="Times New Roman"/>
                <w:b w:val="false"/>
                <w:i w:val="false"/>
                <w:color w:val="000000"/>
                <w:sz w:val="20"/>
              </w:rPr>
              <w:t>по оказанию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возмещения его затрат</w:t>
            </w:r>
          </w:p>
        </w:tc>
      </w:tr>
    </w:tbl>
    <w:p>
      <w:pPr>
        <w:spacing w:after="0"/>
        <w:ind w:left="0"/>
        <w:jc w:val="both"/>
      </w:pPr>
      <w:r>
        <w:rPr>
          <w:rFonts w:ascii="Times New Roman"/>
          <w:b w:val="false"/>
          <w:i w:val="false"/>
          <w:color w:val="ff0000"/>
          <w:sz w:val="28"/>
        </w:rPr>
        <w:t xml:space="preserve">
      Сноска. Приложение 19 в редакции приказа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6" w:id="259"/>
    <w:p>
      <w:pPr>
        <w:spacing w:after="0"/>
        <w:ind w:left="0"/>
        <w:jc w:val="both"/>
      </w:pPr>
      <w:r>
        <w:rPr>
          <w:rFonts w:ascii="Times New Roman"/>
          <w:b w:val="false"/>
          <w:i w:val="false"/>
          <w:color w:val="000000"/>
          <w:sz w:val="28"/>
        </w:rPr>
        <w:t>
            Заказчику ______________________________________________________________</w:t>
      </w:r>
      <w:r>
        <w:br/>
      </w:r>
      <w:r>
        <w:rPr>
          <w:rFonts w:ascii="Times New Roman"/>
          <w:b w:val="false"/>
          <w:i w:val="false"/>
          <w:color w:val="000000"/>
          <w:sz w:val="28"/>
        </w:rPr>
        <w:t xml:space="preserve">                               (наименование заказчика)</w:t>
      </w:r>
      <w:r>
        <w:br/>
      </w:r>
      <w:r>
        <w:rPr>
          <w:rFonts w:ascii="Times New Roman"/>
          <w:b w:val="false"/>
          <w:i w:val="false"/>
          <w:color w:val="000000"/>
          <w:sz w:val="28"/>
        </w:rPr>
        <w:t xml:space="preserve">   от ________________________________________________________________________</w:t>
      </w:r>
      <w:r>
        <w:br/>
      </w:r>
      <w:r>
        <w:rPr>
          <w:rFonts w:ascii="Times New Roman"/>
          <w:b w:val="false"/>
          <w:i w:val="false"/>
          <w:color w:val="000000"/>
          <w:sz w:val="28"/>
        </w:rPr>
        <w:t xml:space="preserve">                         (наименование потенциального поставщика)</w:t>
      </w:r>
    </w:p>
    <w:bookmarkEnd w:id="259"/>
    <w:bookmarkStart w:name="z507" w:id="260"/>
    <w:p>
      <w:pPr>
        <w:spacing w:after="0"/>
        <w:ind w:left="0"/>
        <w:jc w:val="left"/>
      </w:pPr>
      <w:r>
        <w:rPr>
          <w:rFonts w:ascii="Times New Roman"/>
          <w:b/>
          <w:i w:val="false"/>
          <w:color w:val="000000"/>
        </w:rPr>
        <w:t xml:space="preserve">   Заявка на участие в процедуре выбора поставщика услуг гарантированного объема</w:t>
      </w:r>
      <w:r>
        <w:br/>
      </w:r>
      <w:r>
        <w:rPr>
          <w:rFonts w:ascii="Times New Roman"/>
          <w:b/>
          <w:i w:val="false"/>
          <w:color w:val="000000"/>
        </w:rPr>
        <w:t xml:space="preserve">                         бесплатной медицинской помощи</w:t>
      </w:r>
    </w:p>
    <w:bookmarkEnd w:id="260"/>
    <w:p>
      <w:pPr>
        <w:spacing w:after="0"/>
        <w:ind w:left="0"/>
        <w:jc w:val="both"/>
      </w:pPr>
      <w:r>
        <w:rPr>
          <w:rFonts w:ascii="Times New Roman"/>
          <w:b w:val="false"/>
          <w:i w:val="false"/>
          <w:color w:val="000000"/>
          <w:sz w:val="28"/>
        </w:rPr>
        <w:t>
             1. Сведения о юридическом (физическом) лице, претендующем на участие в</w:t>
      </w:r>
      <w:r>
        <w:br/>
      </w:r>
      <w:r>
        <w:rPr>
          <w:rFonts w:ascii="Times New Roman"/>
          <w:b w:val="false"/>
          <w:i w:val="false"/>
          <w:color w:val="000000"/>
          <w:sz w:val="28"/>
        </w:rPr>
        <w:t>процедуре выбора поставщика услуг по оказанию гарантированного объема бесплатной</w:t>
      </w:r>
      <w:r>
        <w:br/>
      </w:r>
      <w:r>
        <w:rPr>
          <w:rFonts w:ascii="Times New Roman"/>
          <w:b w:val="false"/>
          <w:i w:val="false"/>
          <w:color w:val="000000"/>
          <w:sz w:val="28"/>
        </w:rPr>
        <w:t>медицинской помощи (далее –потенциальный поставщик):</w:t>
      </w:r>
      <w:r>
        <w:br/>
      </w:r>
      <w:r>
        <w:rPr>
          <w:rFonts w:ascii="Times New Roman"/>
          <w:b w:val="false"/>
          <w:i w:val="false"/>
          <w:color w:val="000000"/>
          <w:sz w:val="28"/>
        </w:rPr>
        <w:t xml:space="preserve">       юридический, почтовый адрес и контактные телефоны потенциального</w:t>
      </w:r>
      <w:r>
        <w:br/>
      </w:r>
      <w:r>
        <w:rPr>
          <w:rFonts w:ascii="Times New Roman"/>
          <w:b w:val="false"/>
          <w:i w:val="false"/>
          <w:color w:val="000000"/>
          <w:sz w:val="28"/>
        </w:rPr>
        <w:t>поставщика;</w:t>
      </w:r>
      <w:r>
        <w:br/>
      </w:r>
      <w:r>
        <w:rPr>
          <w:rFonts w:ascii="Times New Roman"/>
          <w:b w:val="false"/>
          <w:i w:val="false"/>
          <w:color w:val="000000"/>
          <w:sz w:val="28"/>
        </w:rPr>
        <w:t xml:space="preserve">       банковские реквизиты потенциального поставщика (ИИН, БИН, ИИК), а также</w:t>
      </w:r>
      <w:r>
        <w:br/>
      </w:r>
      <w:r>
        <w:rPr>
          <w:rFonts w:ascii="Times New Roman"/>
          <w:b w:val="false"/>
          <w:i w:val="false"/>
          <w:color w:val="000000"/>
          <w:sz w:val="28"/>
        </w:rPr>
        <w:t>полное наименование и адрес банка или его филиала, в котором потенциальный</w:t>
      </w:r>
      <w:r>
        <w:br/>
      </w:r>
      <w:r>
        <w:rPr>
          <w:rFonts w:ascii="Times New Roman"/>
          <w:b w:val="false"/>
          <w:i w:val="false"/>
          <w:color w:val="000000"/>
          <w:sz w:val="28"/>
        </w:rPr>
        <w:t>поставщик обслуживается;</w:t>
      </w:r>
      <w:r>
        <w:br/>
      </w:r>
      <w:r>
        <w:rPr>
          <w:rFonts w:ascii="Times New Roman"/>
          <w:b w:val="false"/>
          <w:i w:val="false"/>
          <w:color w:val="000000"/>
          <w:sz w:val="28"/>
        </w:rPr>
        <w:t xml:space="preserve">       фамилия, имя, отчество (при его наличии) руководителя потенциального</w:t>
      </w:r>
      <w:r>
        <w:br/>
      </w:r>
      <w:r>
        <w:rPr>
          <w:rFonts w:ascii="Times New Roman"/>
          <w:b w:val="false"/>
          <w:i w:val="false"/>
          <w:color w:val="000000"/>
          <w:sz w:val="28"/>
        </w:rPr>
        <w:t>поставщика.</w:t>
      </w:r>
      <w:r>
        <w:br/>
      </w:r>
      <w:r>
        <w:rPr>
          <w:rFonts w:ascii="Times New Roman"/>
          <w:b w:val="false"/>
          <w:i w:val="false"/>
          <w:color w:val="000000"/>
          <w:sz w:val="28"/>
        </w:rPr>
        <w:t xml:space="preserve">       2. Заявляет на следующий (-ие) вид (-ы) медицинской помощи:________________,</w:t>
      </w:r>
      <w:r>
        <w:br/>
      </w:r>
      <w:r>
        <w:rPr>
          <w:rFonts w:ascii="Times New Roman"/>
          <w:b w:val="false"/>
          <w:i w:val="false"/>
          <w:color w:val="000000"/>
          <w:sz w:val="28"/>
        </w:rPr>
        <w:t>по форме (-ам) медицинской помощи:_________________, в том числе по следующим</w:t>
      </w:r>
      <w:r>
        <w:br/>
      </w:r>
      <w:r>
        <w:rPr>
          <w:rFonts w:ascii="Times New Roman"/>
          <w:b w:val="false"/>
          <w:i w:val="false"/>
          <w:color w:val="000000"/>
          <w:sz w:val="28"/>
        </w:rPr>
        <w:t>высокотехнологичным медицинским услугам (ВТМУ) _________________________.</w:t>
      </w:r>
      <w:r>
        <w:br/>
      </w:r>
      <w:r>
        <w:rPr>
          <w:rFonts w:ascii="Times New Roman"/>
          <w:b w:val="false"/>
          <w:i w:val="false"/>
          <w:color w:val="000000"/>
          <w:sz w:val="28"/>
        </w:rPr>
        <w:t xml:space="preserve">       3. ______________________________________________________________________</w:t>
      </w:r>
      <w:r>
        <w:br/>
      </w:r>
      <w:r>
        <w:rPr>
          <w:rFonts w:ascii="Times New Roman"/>
          <w:b w:val="false"/>
          <w:i w:val="false"/>
          <w:color w:val="000000"/>
          <w:sz w:val="28"/>
        </w:rPr>
        <w:t xml:space="preserve">                         (наименование потенциального поставщика)</w:t>
      </w:r>
      <w:r>
        <w:br/>
      </w:r>
      <w:r>
        <w:rPr>
          <w:rFonts w:ascii="Times New Roman"/>
          <w:b w:val="false"/>
          <w:i w:val="false"/>
          <w:color w:val="000000"/>
          <w:sz w:val="28"/>
        </w:rPr>
        <w:t>настоящей заявкой выражает желание принять участие в процедуре выбора поставщика</w:t>
      </w:r>
      <w:r>
        <w:br/>
      </w:r>
      <w:r>
        <w:rPr>
          <w:rFonts w:ascii="Times New Roman"/>
          <w:b w:val="false"/>
          <w:i w:val="false"/>
          <w:color w:val="000000"/>
          <w:sz w:val="28"/>
        </w:rPr>
        <w:t>услуг по оказанию гарантированного объема бесплатной медицинской помощи в качестве</w:t>
      </w:r>
      <w:r>
        <w:br/>
      </w:r>
      <w:r>
        <w:rPr>
          <w:rFonts w:ascii="Times New Roman"/>
          <w:b w:val="false"/>
          <w:i w:val="false"/>
          <w:color w:val="000000"/>
          <w:sz w:val="28"/>
        </w:rPr>
        <w:t>потенциального поставщика в соответствии с требованиями и условиями,</w:t>
      </w:r>
      <w:r>
        <w:br/>
      </w:r>
      <w:r>
        <w:rPr>
          <w:rFonts w:ascii="Times New Roman"/>
          <w:b w:val="false"/>
          <w:i w:val="false"/>
          <w:color w:val="000000"/>
          <w:sz w:val="28"/>
        </w:rPr>
        <w:t xml:space="preserve">предусмотренными </w:t>
      </w:r>
      <w:r>
        <w:rPr>
          <w:rFonts w:ascii="Times New Roman"/>
          <w:b w:val="false"/>
          <w:i w:val="false"/>
          <w:color w:val="000000"/>
          <w:sz w:val="28"/>
        </w:rPr>
        <w:t>Правилами</w:t>
      </w:r>
      <w:r>
        <w:rPr>
          <w:rFonts w:ascii="Times New Roman"/>
          <w:b w:val="false"/>
          <w:i w:val="false"/>
          <w:color w:val="000000"/>
          <w:sz w:val="28"/>
        </w:rPr>
        <w:t xml:space="preserve"> выбора поставщика услуг по оказанию гарантированного</w:t>
      </w:r>
      <w:r>
        <w:br/>
      </w:r>
      <w:r>
        <w:rPr>
          <w:rFonts w:ascii="Times New Roman"/>
          <w:b w:val="false"/>
          <w:i w:val="false"/>
          <w:color w:val="000000"/>
          <w:sz w:val="28"/>
        </w:rPr>
        <w:t>объема бесплатной медицинской помощи и возмещения его затрат, утвержденными</w:t>
      </w:r>
      <w:r>
        <w:br/>
      </w:r>
      <w:r>
        <w:rPr>
          <w:rFonts w:ascii="Times New Roman"/>
          <w:b w:val="false"/>
          <w:i w:val="false"/>
          <w:color w:val="000000"/>
          <w:sz w:val="28"/>
        </w:rPr>
        <w:t>приказом исполняющего обязанности Министра здравоохранения и социального развития</w:t>
      </w:r>
      <w:r>
        <w:br/>
      </w:r>
      <w:r>
        <w:rPr>
          <w:rFonts w:ascii="Times New Roman"/>
          <w:b w:val="false"/>
          <w:i w:val="false"/>
          <w:color w:val="000000"/>
          <w:sz w:val="28"/>
        </w:rPr>
        <w:t>Республики Казахстан от 30 июля 2015 года № 638 (зарегистрирован в Реестре</w:t>
      </w:r>
      <w:r>
        <w:br/>
      </w:r>
      <w:r>
        <w:rPr>
          <w:rFonts w:ascii="Times New Roman"/>
          <w:b w:val="false"/>
          <w:i w:val="false"/>
          <w:color w:val="000000"/>
          <w:sz w:val="28"/>
        </w:rPr>
        <w:t>государственной регистрации нормативных правовых актов Республики Казахстан за №</w:t>
      </w:r>
      <w:r>
        <w:br/>
      </w:r>
      <w:r>
        <w:rPr>
          <w:rFonts w:ascii="Times New Roman"/>
          <w:b w:val="false"/>
          <w:i w:val="false"/>
          <w:color w:val="000000"/>
          <w:sz w:val="28"/>
        </w:rPr>
        <w:t>11960).</w:t>
      </w:r>
      <w:r>
        <w:br/>
      </w:r>
      <w:r>
        <w:rPr>
          <w:rFonts w:ascii="Times New Roman"/>
          <w:b w:val="false"/>
          <w:i w:val="false"/>
          <w:color w:val="000000"/>
          <w:sz w:val="28"/>
        </w:rPr>
        <w:t xml:space="preserve">        4. Настоящей заявкой подтверждает отсутствие нарушений требований,</w:t>
      </w:r>
      <w:r>
        <w:br/>
      </w:r>
      <w:r>
        <w:rPr>
          <w:rFonts w:ascii="Times New Roman"/>
          <w:b w:val="false"/>
          <w:i w:val="false"/>
          <w:color w:val="000000"/>
          <w:sz w:val="28"/>
        </w:rPr>
        <w:t>предъявляемых к потенциальному поставщику и достоверность представленных сведений.</w:t>
      </w:r>
      <w:r>
        <w:br/>
      </w:r>
      <w:r>
        <w:rPr>
          <w:rFonts w:ascii="Times New Roman"/>
          <w:b w:val="false"/>
          <w:i w:val="false"/>
          <w:color w:val="000000"/>
          <w:sz w:val="28"/>
        </w:rPr>
        <w:t xml:space="preserve">       Приложение:</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xml:space="preserve">       (наименование документа с указанием количества страниц)</w:t>
      </w:r>
      <w:r>
        <w:br/>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xml:space="preserve">           (должность, фамилия, имя, отчество (при его наличии),</w:t>
      </w:r>
      <w:r>
        <w:br/>
      </w:r>
      <w:r>
        <w:rPr>
          <w:rFonts w:ascii="Times New Roman"/>
          <w:b w:val="false"/>
          <w:i w:val="false"/>
          <w:color w:val="000000"/>
          <w:sz w:val="28"/>
        </w:rPr>
        <w:t xml:space="preserve">             руководителя потенциального поставщика, подпись)</w:t>
      </w:r>
      <w:r>
        <w:br/>
      </w:r>
      <w:r>
        <w:rPr>
          <w:rFonts w:ascii="Times New Roman"/>
          <w:b w:val="false"/>
          <w:i w:val="false"/>
          <w:color w:val="000000"/>
          <w:sz w:val="28"/>
        </w:rPr>
        <w:t>Место печати (при наличии)</w:t>
      </w:r>
      <w:r>
        <w:br/>
      </w:r>
      <w:r>
        <w:rPr>
          <w:rFonts w:ascii="Times New Roman"/>
          <w:b w:val="false"/>
          <w:i w:val="false"/>
          <w:color w:val="000000"/>
          <w:sz w:val="28"/>
        </w:rPr>
        <w:t>Дата заполнения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выбора поставщика услуг</w:t>
            </w:r>
            <w:r>
              <w:br/>
            </w:r>
            <w:r>
              <w:rPr>
                <w:rFonts w:ascii="Times New Roman"/>
                <w:b w:val="false"/>
                <w:i w:val="false"/>
                <w:color w:val="000000"/>
                <w:sz w:val="20"/>
              </w:rPr>
              <w:t>по оказанию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возмещения его затрат</w:t>
            </w:r>
          </w:p>
        </w:tc>
      </w:tr>
    </w:tbl>
    <w:p>
      <w:pPr>
        <w:spacing w:after="0"/>
        <w:ind w:left="0"/>
        <w:jc w:val="both"/>
      </w:pPr>
      <w:r>
        <w:rPr>
          <w:rFonts w:ascii="Times New Roman"/>
          <w:b w:val="false"/>
          <w:i w:val="false"/>
          <w:color w:val="ff0000"/>
          <w:sz w:val="28"/>
        </w:rPr>
        <w:t xml:space="preserve">
      Сноска. Приложение 20 в редакции приказа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2" w:id="261"/>
    <w:p>
      <w:pPr>
        <w:spacing w:after="0"/>
        <w:ind w:left="0"/>
        <w:jc w:val="left"/>
      </w:pPr>
      <w:r>
        <w:rPr>
          <w:rFonts w:ascii="Times New Roman"/>
          <w:b/>
          <w:i w:val="false"/>
          <w:color w:val="000000"/>
        </w:rPr>
        <w:t xml:space="preserve">                                  Гарантийное обязательство</w:t>
      </w:r>
      <w:r>
        <w:br/>
      </w:r>
      <w:r>
        <w:rPr>
          <w:rFonts w:ascii="Times New Roman"/>
          <w:b/>
          <w:i w:val="false"/>
          <w:color w:val="000000"/>
        </w:rPr>
        <w:t xml:space="preserve">             _________________________________________________________________</w:t>
      </w:r>
      <w:r>
        <w:br/>
      </w:r>
      <w:r>
        <w:rPr>
          <w:rFonts w:ascii="Times New Roman"/>
          <w:b/>
          <w:i w:val="false"/>
          <w:color w:val="000000"/>
        </w:rPr>
        <w:t xml:space="preserve">                         (наименование потенциального поставщика)</w:t>
      </w:r>
    </w:p>
    <w:bookmarkEnd w:id="261"/>
    <w:bookmarkStart w:name="z513" w:id="262"/>
    <w:p>
      <w:pPr>
        <w:spacing w:after="0"/>
        <w:ind w:left="0"/>
        <w:jc w:val="both"/>
      </w:pPr>
      <w:r>
        <w:rPr>
          <w:rFonts w:ascii="Times New Roman"/>
          <w:b w:val="false"/>
          <w:i w:val="false"/>
          <w:color w:val="000000"/>
          <w:sz w:val="28"/>
        </w:rPr>
        <w:t>
      гарантирует наличие запаса лекарственных средств, изделий медицинского назначения и</w:t>
      </w:r>
      <w:r>
        <w:br/>
      </w:r>
      <w:r>
        <w:rPr>
          <w:rFonts w:ascii="Times New Roman"/>
          <w:b w:val="false"/>
          <w:i w:val="false"/>
          <w:color w:val="000000"/>
          <w:sz w:val="28"/>
        </w:rPr>
        <w:t>продуктов питания на срок не менее одного месяца для обеспечения бесперебойного</w:t>
      </w:r>
      <w:r>
        <w:br/>
      </w:r>
      <w:r>
        <w:rPr>
          <w:rFonts w:ascii="Times New Roman"/>
          <w:b w:val="false"/>
          <w:i w:val="false"/>
          <w:color w:val="000000"/>
          <w:sz w:val="28"/>
        </w:rPr>
        <w:t>осуществления медицинской помощи с приложением следующей информации:</w:t>
      </w:r>
      <w:r>
        <w:br/>
      </w:r>
      <w:r>
        <w:rPr>
          <w:rFonts w:ascii="Times New Roman"/>
          <w:b w:val="false"/>
          <w:i w:val="false"/>
          <w:color w:val="000000"/>
          <w:sz w:val="28"/>
        </w:rPr>
        <w:t xml:space="preserve">       1. Информация о запасах лекарственных средств</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4"/>
        <w:gridCol w:w="2444"/>
        <w:gridCol w:w="2444"/>
        <w:gridCol w:w="2444"/>
        <w:gridCol w:w="2444"/>
      </w:tblGrid>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63"/>
          <w:p>
            <w:pPr>
              <w:spacing w:after="20"/>
              <w:ind w:left="20"/>
              <w:jc w:val="both"/>
            </w:pPr>
            <w:r>
              <w:rPr>
                <w:rFonts w:ascii="Times New Roman"/>
                <w:b w:val="false"/>
                <w:i w:val="false"/>
                <w:color w:val="000000"/>
                <w:sz w:val="20"/>
              </w:rPr>
              <w:t>
№ п/п</w:t>
            </w:r>
          </w:p>
          <w:bookmarkEnd w:id="263"/>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средства</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64"/>
          <w:p>
            <w:pPr>
              <w:spacing w:after="20"/>
              <w:ind w:left="20"/>
              <w:jc w:val="both"/>
            </w:pPr>
            <w:r>
              <w:rPr>
                <w:rFonts w:ascii="Times New Roman"/>
                <w:b w:val="false"/>
                <w:i w:val="false"/>
                <w:color w:val="000000"/>
                <w:sz w:val="20"/>
              </w:rPr>
              <w:t>
1</w:t>
            </w:r>
          </w:p>
          <w:bookmarkEnd w:id="264"/>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7" w:id="265"/>
    <w:p>
      <w:pPr>
        <w:spacing w:after="0"/>
        <w:ind w:left="0"/>
        <w:jc w:val="both"/>
      </w:pPr>
      <w:r>
        <w:rPr>
          <w:rFonts w:ascii="Times New Roman"/>
          <w:b w:val="false"/>
          <w:i w:val="false"/>
          <w:color w:val="000000"/>
          <w:sz w:val="28"/>
        </w:rPr>
        <w:t>
      2. Информация о запасах изделий медицинского назначения</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2"/>
        <w:gridCol w:w="2959"/>
        <w:gridCol w:w="2316"/>
        <w:gridCol w:w="2316"/>
        <w:gridCol w:w="2317"/>
      </w:tblGrid>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66"/>
          <w:p>
            <w:pPr>
              <w:spacing w:after="20"/>
              <w:ind w:left="20"/>
              <w:jc w:val="both"/>
            </w:pPr>
            <w:r>
              <w:rPr>
                <w:rFonts w:ascii="Times New Roman"/>
                <w:b w:val="false"/>
                <w:i w:val="false"/>
                <w:color w:val="000000"/>
                <w:sz w:val="20"/>
              </w:rPr>
              <w:t>
№ п/п</w:t>
            </w:r>
          </w:p>
          <w:bookmarkEnd w:id="266"/>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изделий медицинского назначения</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267"/>
          <w:p>
            <w:pPr>
              <w:spacing w:after="20"/>
              <w:ind w:left="20"/>
              <w:jc w:val="both"/>
            </w:pPr>
            <w:r>
              <w:rPr>
                <w:rFonts w:ascii="Times New Roman"/>
                <w:b w:val="false"/>
                <w:i w:val="false"/>
                <w:color w:val="000000"/>
                <w:sz w:val="20"/>
              </w:rPr>
              <w:t>
1</w:t>
            </w:r>
          </w:p>
          <w:bookmarkEnd w:id="267"/>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1" w:id="268"/>
    <w:p>
      <w:pPr>
        <w:spacing w:after="0"/>
        <w:ind w:left="0"/>
        <w:jc w:val="both"/>
      </w:pPr>
      <w:r>
        <w:rPr>
          <w:rFonts w:ascii="Times New Roman"/>
          <w:b w:val="false"/>
          <w:i w:val="false"/>
          <w:color w:val="000000"/>
          <w:sz w:val="28"/>
        </w:rPr>
        <w:t>
      3. Информация о запасах продуктов питания</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4"/>
        <w:gridCol w:w="2444"/>
        <w:gridCol w:w="2444"/>
        <w:gridCol w:w="2444"/>
        <w:gridCol w:w="2444"/>
      </w:tblGrid>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69"/>
          <w:p>
            <w:pPr>
              <w:spacing w:after="20"/>
              <w:ind w:left="20"/>
              <w:jc w:val="both"/>
            </w:pPr>
            <w:r>
              <w:rPr>
                <w:rFonts w:ascii="Times New Roman"/>
                <w:b w:val="false"/>
                <w:i w:val="false"/>
                <w:color w:val="000000"/>
                <w:sz w:val="20"/>
              </w:rPr>
              <w:t>
№ п/п</w:t>
            </w:r>
          </w:p>
          <w:bookmarkEnd w:id="269"/>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 питания</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70"/>
          <w:p>
            <w:pPr>
              <w:spacing w:after="20"/>
              <w:ind w:left="20"/>
              <w:jc w:val="both"/>
            </w:pPr>
            <w:r>
              <w:rPr>
                <w:rFonts w:ascii="Times New Roman"/>
                <w:b w:val="false"/>
                <w:i w:val="false"/>
                <w:color w:val="000000"/>
                <w:sz w:val="20"/>
              </w:rPr>
              <w:t>
1</w:t>
            </w:r>
          </w:p>
          <w:bookmarkEnd w:id="270"/>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5" w:id="271"/>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*в случае привлечения на договорной основе объекта общественного питания,</w:t>
      </w:r>
      <w:r>
        <w:br/>
      </w:r>
      <w:r>
        <w:rPr>
          <w:rFonts w:ascii="Times New Roman"/>
          <w:b w:val="false"/>
          <w:i w:val="false"/>
          <w:color w:val="000000"/>
          <w:sz w:val="28"/>
        </w:rPr>
        <w:t xml:space="preserve">соответствующего требованиям </w:t>
      </w:r>
      <w:r>
        <w:rPr>
          <w:rFonts w:ascii="Times New Roman"/>
          <w:b w:val="false"/>
          <w:i w:val="false"/>
          <w:color w:val="000000"/>
          <w:sz w:val="28"/>
        </w:rPr>
        <w:t>Санитарных правил</w:t>
      </w:r>
      <w:r>
        <w:rPr>
          <w:rFonts w:ascii="Times New Roman"/>
          <w:b w:val="false"/>
          <w:i w:val="false"/>
          <w:color w:val="000000"/>
          <w:sz w:val="28"/>
        </w:rPr>
        <w:t xml:space="preserve"> "Санитарно-эпидемиологические</w:t>
      </w:r>
      <w:r>
        <w:br/>
      </w:r>
      <w:r>
        <w:rPr>
          <w:rFonts w:ascii="Times New Roman"/>
          <w:b w:val="false"/>
          <w:i w:val="false"/>
          <w:color w:val="000000"/>
          <w:sz w:val="28"/>
        </w:rPr>
        <w:t>требования к объектам общественного питания", утвержденных приказом Министра</w:t>
      </w:r>
      <w:r>
        <w:br/>
      </w:r>
      <w:r>
        <w:rPr>
          <w:rFonts w:ascii="Times New Roman"/>
          <w:b w:val="false"/>
          <w:i w:val="false"/>
          <w:color w:val="000000"/>
          <w:sz w:val="28"/>
        </w:rPr>
        <w:t>национальной экономики Республики Казахстан от 19 марта 2015 года № 234</w:t>
      </w:r>
      <w:r>
        <w:br/>
      </w:r>
      <w:r>
        <w:rPr>
          <w:rFonts w:ascii="Times New Roman"/>
          <w:b w:val="false"/>
          <w:i w:val="false"/>
          <w:color w:val="000000"/>
          <w:sz w:val="28"/>
        </w:rPr>
        <w:t>(зарегистрирован в Реестре государственной регистрации нормативных правовых актов</w:t>
      </w:r>
      <w:r>
        <w:br/>
      </w:r>
      <w:r>
        <w:rPr>
          <w:rFonts w:ascii="Times New Roman"/>
          <w:b w:val="false"/>
          <w:i w:val="false"/>
          <w:color w:val="000000"/>
          <w:sz w:val="28"/>
        </w:rPr>
        <w:t>Республики Казахстан за № 10982) прилагаются копии заключенных договоров на</w:t>
      </w:r>
      <w:r>
        <w:br/>
      </w:r>
      <w:r>
        <w:rPr>
          <w:rFonts w:ascii="Times New Roman"/>
          <w:b w:val="false"/>
          <w:i w:val="false"/>
          <w:color w:val="000000"/>
          <w:sz w:val="28"/>
        </w:rPr>
        <w:t>проведение услуг по организации питания больным:</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2"/>
        <w:gridCol w:w="2316"/>
        <w:gridCol w:w="2316"/>
        <w:gridCol w:w="2959"/>
        <w:gridCol w:w="2317"/>
      </w:tblGrid>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72"/>
          <w:p>
            <w:pPr>
              <w:spacing w:after="20"/>
              <w:ind w:left="20"/>
              <w:jc w:val="both"/>
            </w:pPr>
            <w:r>
              <w:rPr>
                <w:rFonts w:ascii="Times New Roman"/>
                <w:b w:val="false"/>
                <w:i w:val="false"/>
                <w:color w:val="000000"/>
                <w:sz w:val="20"/>
              </w:rPr>
              <w:t>
№ п/п</w:t>
            </w:r>
          </w:p>
          <w:bookmarkEnd w:id="272"/>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договора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поставщика</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73"/>
          <w:p>
            <w:pPr>
              <w:spacing w:after="20"/>
              <w:ind w:left="20"/>
              <w:jc w:val="both"/>
            </w:pPr>
            <w:r>
              <w:rPr>
                <w:rFonts w:ascii="Times New Roman"/>
                <w:b w:val="false"/>
                <w:i w:val="false"/>
                <w:color w:val="000000"/>
                <w:sz w:val="20"/>
              </w:rPr>
              <w:t>
1</w:t>
            </w:r>
          </w:p>
          <w:bookmarkEnd w:id="273"/>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(должность, фамилия, имя, отчество (при его наличии) руководителя</w:t>
      </w:r>
      <w:r>
        <w:br/>
      </w:r>
      <w:r>
        <w:rPr>
          <w:rFonts w:ascii="Times New Roman"/>
          <w:b w:val="false"/>
          <w:i w:val="false"/>
          <w:color w:val="000000"/>
          <w:sz w:val="28"/>
        </w:rPr>
        <w:t xml:space="preserve">                   потенциального поставщика), подпись)</w:t>
      </w:r>
      <w:r>
        <w:br/>
      </w: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20-1</w:t>
            </w:r>
            <w:r>
              <w:br/>
            </w:r>
            <w:r>
              <w:rPr>
                <w:rFonts w:ascii="Times New Roman"/>
                <w:b w:val="false"/>
                <w:i w:val="false"/>
                <w:color w:val="000000"/>
                <w:sz w:val="20"/>
              </w:rPr>
              <w:t>к Правилам выбора поставщика услуг</w:t>
            </w:r>
            <w:r>
              <w:br/>
            </w:r>
            <w:r>
              <w:rPr>
                <w:rFonts w:ascii="Times New Roman"/>
                <w:b w:val="false"/>
                <w:i w:val="false"/>
                <w:color w:val="000000"/>
                <w:sz w:val="20"/>
              </w:rPr>
              <w:t>по оказанию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возмещения его затрат</w:t>
            </w:r>
          </w:p>
        </w:tc>
      </w:tr>
    </w:tbl>
    <w:p>
      <w:pPr>
        <w:spacing w:after="0"/>
        <w:ind w:left="0"/>
        <w:jc w:val="both"/>
      </w:pPr>
      <w:r>
        <w:rPr>
          <w:rFonts w:ascii="Times New Roman"/>
          <w:b w:val="false"/>
          <w:i w:val="false"/>
          <w:color w:val="ff0000"/>
          <w:sz w:val="28"/>
        </w:rPr>
        <w:t xml:space="preserve">
      Сноска. Правила дополнены Приложением 20-1 в соответствии с приказом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3" w:id="274"/>
    <w:p>
      <w:pPr>
        <w:spacing w:after="0"/>
        <w:ind w:left="0"/>
        <w:jc w:val="left"/>
      </w:pPr>
      <w:r>
        <w:rPr>
          <w:rFonts w:ascii="Times New Roman"/>
          <w:b/>
          <w:i w:val="false"/>
          <w:color w:val="000000"/>
        </w:rPr>
        <w:t xml:space="preserve">                                   Гарантийное письмо</w:t>
      </w:r>
      <w:r>
        <w:br/>
      </w:r>
      <w:r>
        <w:rPr>
          <w:rFonts w:ascii="Times New Roman"/>
          <w:b/>
          <w:i w:val="false"/>
          <w:color w:val="000000"/>
        </w:rPr>
        <w:t xml:space="preserve">                    о соответствии стандартам в области здравоохранения</w:t>
      </w:r>
      <w:r>
        <w:br/>
      </w:r>
      <w:r>
        <w:rPr>
          <w:rFonts w:ascii="Times New Roman"/>
          <w:b/>
          <w:i w:val="false"/>
          <w:color w:val="000000"/>
        </w:rPr>
        <w:t xml:space="preserve">             ___________________________________________________________</w:t>
      </w:r>
      <w:r>
        <w:br/>
      </w:r>
      <w:r>
        <w:rPr>
          <w:rFonts w:ascii="Times New Roman"/>
          <w:b/>
          <w:i w:val="false"/>
          <w:color w:val="000000"/>
        </w:rPr>
        <w:t xml:space="preserve">                         (наименование потенциального поставщика)</w:t>
      </w:r>
    </w:p>
    <w:bookmarkEnd w:id="274"/>
    <w:p>
      <w:pPr>
        <w:spacing w:after="0"/>
        <w:ind w:left="0"/>
        <w:jc w:val="both"/>
      </w:pPr>
      <w:r>
        <w:rPr>
          <w:rFonts w:ascii="Times New Roman"/>
          <w:b w:val="false"/>
          <w:i w:val="false"/>
          <w:color w:val="000000"/>
          <w:sz w:val="28"/>
        </w:rPr>
        <w:t>
      при заключении договора на весь период его действия гарантирует о соответствии</w:t>
      </w:r>
      <w:r>
        <w:br/>
      </w:r>
      <w:r>
        <w:rPr>
          <w:rFonts w:ascii="Times New Roman"/>
          <w:b w:val="false"/>
          <w:i w:val="false"/>
          <w:color w:val="000000"/>
          <w:sz w:val="28"/>
        </w:rPr>
        <w:t>стандартам в области здравоохранения</w:t>
      </w:r>
      <w:r>
        <w:br/>
      </w:r>
      <w:r>
        <w:rPr>
          <w:rFonts w:ascii="Times New Roman"/>
          <w:b w:val="false"/>
          <w:i w:val="false"/>
          <w:color w:val="000000"/>
          <w:sz w:val="28"/>
        </w:rPr>
        <w:t>согласно _______________________________________________________________</w:t>
      </w:r>
      <w:r>
        <w:br/>
      </w:r>
      <w:r>
        <w:rPr>
          <w:rFonts w:ascii="Times New Roman"/>
          <w:b w:val="false"/>
          <w:i w:val="false"/>
          <w:color w:val="000000"/>
          <w:sz w:val="28"/>
        </w:rPr>
        <w:t>(указать номер и дату, и полное наименование нормативно-правового акта, утвержденного</w:t>
      </w:r>
      <w:r>
        <w:br/>
      </w:r>
      <w:r>
        <w:rPr>
          <w:rFonts w:ascii="Times New Roman"/>
          <w:b w:val="false"/>
          <w:i w:val="false"/>
          <w:color w:val="000000"/>
          <w:sz w:val="28"/>
        </w:rPr>
        <w:t>уполномоченным органом)</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(должность, фамилия, имя, отчество (при его наличии)</w:t>
      </w:r>
      <w:r>
        <w:br/>
      </w:r>
      <w:r>
        <w:rPr>
          <w:rFonts w:ascii="Times New Roman"/>
          <w:b w:val="false"/>
          <w:i w:val="false"/>
          <w:color w:val="000000"/>
          <w:sz w:val="28"/>
        </w:rPr>
        <w:t xml:space="preserve">               руководителя потенциального поставщика, подпись)</w:t>
      </w:r>
      <w:r>
        <w:br/>
      </w: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20-2</w:t>
            </w:r>
            <w:r>
              <w:br/>
            </w:r>
            <w:r>
              <w:rPr>
                <w:rFonts w:ascii="Times New Roman"/>
                <w:b w:val="false"/>
                <w:i w:val="false"/>
                <w:color w:val="000000"/>
                <w:sz w:val="20"/>
              </w:rPr>
              <w:t>к Правилам выбора поставщика услуг</w:t>
            </w:r>
            <w:r>
              <w:br/>
            </w:r>
            <w:r>
              <w:rPr>
                <w:rFonts w:ascii="Times New Roman"/>
                <w:b w:val="false"/>
                <w:i w:val="false"/>
                <w:color w:val="000000"/>
                <w:sz w:val="20"/>
              </w:rPr>
              <w:t>по оказанию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возмещения его затрат</w:t>
            </w:r>
          </w:p>
        </w:tc>
      </w:tr>
    </w:tbl>
    <w:p>
      <w:pPr>
        <w:spacing w:after="0"/>
        <w:ind w:left="0"/>
        <w:jc w:val="both"/>
      </w:pPr>
      <w:r>
        <w:rPr>
          <w:rFonts w:ascii="Times New Roman"/>
          <w:b w:val="false"/>
          <w:i w:val="false"/>
          <w:color w:val="ff0000"/>
          <w:sz w:val="28"/>
        </w:rPr>
        <w:t xml:space="preserve">
      Сноска. Правила дополнены Приложением 20-2 в соответствии с приказом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8" w:id="275"/>
    <w:p>
      <w:pPr>
        <w:spacing w:after="0"/>
        <w:ind w:left="0"/>
        <w:jc w:val="left"/>
      </w:pPr>
      <w:r>
        <w:rPr>
          <w:rFonts w:ascii="Times New Roman"/>
          <w:b/>
          <w:i w:val="false"/>
          <w:color w:val="000000"/>
        </w:rPr>
        <w:t xml:space="preserve">                              Гарантийное обязательство</w:t>
      </w:r>
      <w:r>
        <w:br/>
      </w: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(наименование потенциального поставщика)</w:t>
      </w:r>
    </w:p>
    <w:bookmarkEnd w:id="275"/>
    <w:bookmarkStart w:name="z539" w:id="276"/>
    <w:p>
      <w:pPr>
        <w:spacing w:after="0"/>
        <w:ind w:left="0"/>
        <w:jc w:val="both"/>
      </w:pPr>
      <w:r>
        <w:rPr>
          <w:rFonts w:ascii="Times New Roman"/>
          <w:b w:val="false"/>
          <w:i w:val="false"/>
          <w:color w:val="000000"/>
          <w:sz w:val="28"/>
        </w:rPr>
        <w:t>
      гарантирует наличие транспортного средства для обеспечения бесперебойного</w:t>
      </w:r>
      <w:r>
        <w:br/>
      </w:r>
      <w:r>
        <w:rPr>
          <w:rFonts w:ascii="Times New Roman"/>
          <w:b w:val="false"/>
          <w:i w:val="false"/>
          <w:color w:val="000000"/>
          <w:sz w:val="28"/>
        </w:rPr>
        <w:t>осуществления медицинской помощи с приложением следующей информации:</w:t>
      </w:r>
      <w:r>
        <w:br/>
      </w:r>
      <w:r>
        <w:rPr>
          <w:rFonts w:ascii="Times New Roman"/>
          <w:b w:val="false"/>
          <w:i w:val="false"/>
          <w:color w:val="000000"/>
          <w:sz w:val="28"/>
        </w:rPr>
        <w:t xml:space="preserve">       1. Информация о наличии транспортных средств:</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0"/>
        <w:gridCol w:w="3050"/>
        <w:gridCol w:w="3050"/>
        <w:gridCol w:w="3050"/>
      </w:tblGrid>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77"/>
          <w:p>
            <w:pPr>
              <w:spacing w:after="20"/>
              <w:ind w:left="20"/>
              <w:jc w:val="both"/>
            </w:pPr>
            <w:r>
              <w:rPr>
                <w:rFonts w:ascii="Times New Roman"/>
                <w:b w:val="false"/>
                <w:i w:val="false"/>
                <w:color w:val="000000"/>
                <w:sz w:val="20"/>
              </w:rPr>
              <w:t>
№ п/п</w:t>
            </w:r>
          </w:p>
          <w:bookmarkEnd w:id="277"/>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транспортного средства</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78"/>
          <w:p>
            <w:pPr>
              <w:spacing w:after="20"/>
              <w:ind w:left="20"/>
              <w:jc w:val="both"/>
            </w:pPr>
            <w:r>
              <w:rPr>
                <w:rFonts w:ascii="Times New Roman"/>
                <w:b w:val="false"/>
                <w:i w:val="false"/>
                <w:color w:val="000000"/>
                <w:sz w:val="20"/>
              </w:rPr>
              <w:t>
1</w:t>
            </w:r>
          </w:p>
          <w:bookmarkEnd w:id="278"/>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3" w:id="279"/>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*В случае привлечения организации, оказывающей транспортные услуги, </w:t>
      </w:r>
      <w:r>
        <w:br/>
      </w:r>
      <w:r>
        <w:rPr>
          <w:rFonts w:ascii="Times New Roman"/>
          <w:b w:val="false"/>
          <w:i w:val="false"/>
          <w:color w:val="000000"/>
          <w:sz w:val="28"/>
        </w:rPr>
        <w:t>прилагаются копии заключенных договоров по организации предоставлению</w:t>
      </w:r>
      <w:r>
        <w:br/>
      </w:r>
      <w:r>
        <w:rPr>
          <w:rFonts w:ascii="Times New Roman"/>
          <w:b w:val="false"/>
          <w:i w:val="false"/>
          <w:color w:val="000000"/>
          <w:sz w:val="28"/>
        </w:rPr>
        <w:t>транспортных услуг:</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2"/>
        <w:gridCol w:w="2316"/>
        <w:gridCol w:w="2316"/>
        <w:gridCol w:w="2959"/>
        <w:gridCol w:w="2317"/>
      </w:tblGrid>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280"/>
          <w:p>
            <w:pPr>
              <w:spacing w:after="20"/>
              <w:ind w:left="20"/>
              <w:jc w:val="both"/>
            </w:pPr>
            <w:r>
              <w:rPr>
                <w:rFonts w:ascii="Times New Roman"/>
                <w:b w:val="false"/>
                <w:i w:val="false"/>
                <w:color w:val="000000"/>
                <w:sz w:val="20"/>
              </w:rPr>
              <w:t>
№ п/п</w:t>
            </w:r>
          </w:p>
          <w:bookmarkEnd w:id="280"/>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договора</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поставщика</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81"/>
          <w:p>
            <w:pPr>
              <w:spacing w:after="20"/>
              <w:ind w:left="20"/>
              <w:jc w:val="both"/>
            </w:pPr>
            <w:r>
              <w:rPr>
                <w:rFonts w:ascii="Times New Roman"/>
                <w:b w:val="false"/>
                <w:i w:val="false"/>
                <w:color w:val="000000"/>
                <w:sz w:val="20"/>
              </w:rPr>
              <w:t>
1</w:t>
            </w:r>
          </w:p>
          <w:bookmarkEnd w:id="281"/>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xml:space="preserve"> (должность, фамилия, имя, отчество (при его наличии) руководителя</w:t>
      </w:r>
      <w:r>
        <w:br/>
      </w:r>
      <w:r>
        <w:rPr>
          <w:rFonts w:ascii="Times New Roman"/>
          <w:b w:val="false"/>
          <w:i w:val="false"/>
          <w:color w:val="000000"/>
          <w:sz w:val="28"/>
        </w:rPr>
        <w:t xml:space="preserve">             потенциального поставщика, подпись)</w:t>
      </w:r>
      <w:r>
        <w:br/>
      </w: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выбора поставщика услуг</w:t>
            </w:r>
            <w:r>
              <w:br/>
            </w:r>
            <w:r>
              <w:rPr>
                <w:rFonts w:ascii="Times New Roman"/>
                <w:b w:val="false"/>
                <w:i w:val="false"/>
                <w:color w:val="000000"/>
                <w:sz w:val="20"/>
              </w:rPr>
              <w:t>по оказанию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возмещения его затрат</w:t>
            </w:r>
          </w:p>
        </w:tc>
      </w:tr>
    </w:tbl>
    <w:p>
      <w:pPr>
        <w:spacing w:after="0"/>
        <w:ind w:left="0"/>
        <w:jc w:val="both"/>
      </w:pPr>
      <w:r>
        <w:rPr>
          <w:rFonts w:ascii="Times New Roman"/>
          <w:b w:val="false"/>
          <w:i w:val="false"/>
          <w:color w:val="ff0000"/>
          <w:sz w:val="28"/>
        </w:rPr>
        <w:t xml:space="preserve">
      Сноска. Приложение 21 в редакции приказа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1" w:id="282"/>
    <w:p>
      <w:pPr>
        <w:spacing w:after="0"/>
        <w:ind w:left="0"/>
        <w:jc w:val="left"/>
      </w:pPr>
      <w:r>
        <w:rPr>
          <w:rFonts w:ascii="Times New Roman"/>
          <w:b/>
          <w:i w:val="false"/>
          <w:color w:val="000000"/>
        </w:rPr>
        <w:t xml:space="preserve">                     Сведения о видах и формах медицинской помощи</w:t>
      </w:r>
      <w:r>
        <w:br/>
      </w:r>
      <w:r>
        <w:rPr>
          <w:rFonts w:ascii="Times New Roman"/>
          <w:b/>
          <w:i w:val="false"/>
          <w:color w:val="000000"/>
        </w:rPr>
        <w:t xml:space="preserve">              _______________________________________________________________</w:t>
      </w:r>
      <w:r>
        <w:br/>
      </w:r>
      <w:r>
        <w:rPr>
          <w:rFonts w:ascii="Times New Roman"/>
          <w:b/>
          <w:i w:val="false"/>
          <w:color w:val="000000"/>
        </w:rPr>
        <w:t xml:space="preserve">                        (наименование потенциального поставщика)</w:t>
      </w:r>
    </w:p>
    <w:bookmarkEnd w:id="282"/>
    <w:bookmarkStart w:name="z554" w:id="283"/>
    <w:p>
      <w:pPr>
        <w:spacing w:after="0"/>
        <w:ind w:left="0"/>
        <w:jc w:val="both"/>
      </w:pPr>
      <w:r>
        <w:rPr>
          <w:rFonts w:ascii="Times New Roman"/>
          <w:b w:val="false"/>
          <w:i w:val="false"/>
          <w:color w:val="000000"/>
          <w:sz w:val="28"/>
        </w:rPr>
        <w:t>
      1. Сведения о количестве прикрепленного населения к организации ПМСП за последние 3 года*:</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3267"/>
        <w:gridCol w:w="832"/>
        <w:gridCol w:w="3268"/>
        <w:gridCol w:w="832"/>
        <w:gridCol w:w="326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284"/>
          <w:p>
            <w:pPr>
              <w:spacing w:after="20"/>
              <w:ind w:left="20"/>
              <w:jc w:val="both"/>
            </w:pPr>
            <w:r>
              <w:rPr>
                <w:rFonts w:ascii="Times New Roman"/>
                <w:b w:val="false"/>
                <w:i w:val="false"/>
                <w:color w:val="000000"/>
                <w:sz w:val="20"/>
              </w:rPr>
              <w:t>
Объемы медицинской помощи</w:t>
            </w:r>
          </w:p>
          <w:bookmarkEnd w:id="28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285"/>
          <w:p>
            <w:pPr>
              <w:spacing w:after="20"/>
              <w:ind w:left="20"/>
              <w:jc w:val="both"/>
            </w:pPr>
            <w:r>
              <w:rPr>
                <w:rFonts w:ascii="Times New Roman"/>
                <w:b w:val="false"/>
                <w:i w:val="false"/>
                <w:color w:val="000000"/>
                <w:sz w:val="20"/>
              </w:rPr>
              <w:t>
20___ год</w:t>
            </w:r>
          </w:p>
          <w:bookmarkEnd w:id="2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286"/>
          <w:p>
            <w:pPr>
              <w:spacing w:after="20"/>
              <w:ind w:left="20"/>
              <w:jc w:val="both"/>
            </w:pPr>
            <w:r>
              <w:rPr>
                <w:rFonts w:ascii="Times New Roman"/>
                <w:b w:val="false"/>
                <w:i w:val="false"/>
                <w:color w:val="000000"/>
                <w:sz w:val="20"/>
              </w:rPr>
              <w:t>
Количество</w:t>
            </w:r>
          </w:p>
          <w:bookmarkEnd w:id="286"/>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9" w:id="287"/>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 указывается потенциальным поставщиком при наличии прикрепленного</w:t>
      </w:r>
      <w:r>
        <w:br/>
      </w:r>
      <w:r>
        <w:rPr>
          <w:rFonts w:ascii="Times New Roman"/>
          <w:b w:val="false"/>
          <w:i w:val="false"/>
          <w:color w:val="000000"/>
          <w:sz w:val="28"/>
        </w:rPr>
        <w:t>населения.</w:t>
      </w:r>
      <w:r>
        <w:br/>
      </w:r>
      <w:r>
        <w:rPr>
          <w:rFonts w:ascii="Times New Roman"/>
          <w:b w:val="false"/>
          <w:i w:val="false"/>
          <w:color w:val="000000"/>
          <w:sz w:val="28"/>
        </w:rPr>
        <w:t>Если период оказания потенциальным поставщиком медицинской помощи составляет</w:t>
      </w:r>
      <w:r>
        <w:br/>
      </w:r>
      <w:r>
        <w:rPr>
          <w:rFonts w:ascii="Times New Roman"/>
          <w:b w:val="false"/>
          <w:i w:val="false"/>
          <w:color w:val="000000"/>
          <w:sz w:val="28"/>
        </w:rPr>
        <w:t>менее трех лет, сведения представляются за иной период.</w:t>
      </w:r>
      <w:r>
        <w:br/>
      </w:r>
      <w:r>
        <w:rPr>
          <w:rFonts w:ascii="Times New Roman"/>
          <w:b w:val="false"/>
          <w:i w:val="false"/>
          <w:color w:val="000000"/>
          <w:sz w:val="28"/>
        </w:rPr>
        <w:t xml:space="preserve">       2. Сведения о количестве оказанных КДУ услуг за последние 3 года* и заявленные</w:t>
      </w:r>
      <w:r>
        <w:br/>
      </w:r>
      <w:r>
        <w:rPr>
          <w:rFonts w:ascii="Times New Roman"/>
          <w:b w:val="false"/>
          <w:i w:val="false"/>
          <w:color w:val="000000"/>
          <w:sz w:val="28"/>
        </w:rPr>
        <w:t>на период ___________в рамках гарантированного объема бесплатной медицинской</w:t>
      </w:r>
      <w:r>
        <w:br/>
      </w:r>
      <w:r>
        <w:rPr>
          <w:rFonts w:ascii="Times New Roman"/>
          <w:b w:val="false"/>
          <w:i w:val="false"/>
          <w:color w:val="000000"/>
          <w:sz w:val="28"/>
        </w:rPr>
        <w:t>помощи:</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530"/>
        <w:gridCol w:w="530"/>
        <w:gridCol w:w="2569"/>
        <w:gridCol w:w="2569"/>
        <w:gridCol w:w="2569"/>
        <w:gridCol w:w="2774"/>
      </w:tblGrid>
      <w:tr>
        <w:trPr>
          <w:trHeight w:val="30"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288"/>
          <w:p>
            <w:pPr>
              <w:spacing w:after="20"/>
              <w:ind w:left="20"/>
              <w:jc w:val="both"/>
            </w:pPr>
            <w:r>
              <w:rPr>
                <w:rFonts w:ascii="Times New Roman"/>
                <w:b w:val="false"/>
                <w:i w:val="false"/>
                <w:color w:val="000000"/>
                <w:sz w:val="20"/>
              </w:rPr>
              <w:t>
№ п/п</w:t>
            </w:r>
          </w:p>
          <w:bookmarkEnd w:id="288"/>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w:t>
            </w: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оказанных услуг</w:t>
            </w:r>
          </w:p>
        </w:tc>
        <w:tc>
          <w:tcPr>
            <w:tcW w:w="2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20___год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3" w:id="289"/>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 указывается потенциальным поставщиком.</w:t>
      </w:r>
      <w:r>
        <w:br/>
      </w:r>
      <w:r>
        <w:rPr>
          <w:rFonts w:ascii="Times New Roman"/>
          <w:b w:val="false"/>
          <w:i w:val="false"/>
          <w:color w:val="000000"/>
          <w:sz w:val="28"/>
        </w:rPr>
        <w:t>Если период оказания потенциальным поставщиком медицинской помощи составляет</w:t>
      </w:r>
      <w:r>
        <w:br/>
      </w:r>
      <w:r>
        <w:rPr>
          <w:rFonts w:ascii="Times New Roman"/>
          <w:b w:val="false"/>
          <w:i w:val="false"/>
          <w:color w:val="000000"/>
          <w:sz w:val="28"/>
        </w:rPr>
        <w:t>менее трех лет, сведения представляются за иной период.</w:t>
      </w:r>
      <w:r>
        <w:br/>
      </w:r>
      <w:r>
        <w:rPr>
          <w:rFonts w:ascii="Times New Roman"/>
          <w:b w:val="false"/>
          <w:i w:val="false"/>
          <w:color w:val="000000"/>
          <w:sz w:val="28"/>
        </w:rPr>
        <w:t xml:space="preserve">       3. Сведения о перечне высокотехнологичных медицинских услуг* (далее–ВТМУ),</w:t>
      </w:r>
      <w:r>
        <w:br/>
      </w:r>
      <w:r>
        <w:rPr>
          <w:rFonts w:ascii="Times New Roman"/>
          <w:b w:val="false"/>
          <w:i w:val="false"/>
          <w:color w:val="000000"/>
          <w:sz w:val="28"/>
        </w:rPr>
        <w:t>оказанных за последние 3 года**и заявленные на период ___________в рамках</w:t>
      </w:r>
      <w:r>
        <w:br/>
      </w:r>
      <w:r>
        <w:rPr>
          <w:rFonts w:ascii="Times New Roman"/>
          <w:b w:val="false"/>
          <w:i w:val="false"/>
          <w:color w:val="000000"/>
          <w:sz w:val="28"/>
        </w:rPr>
        <w:t>гарантированного объема бесплатной медицинской помощи ***</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957"/>
        <w:gridCol w:w="521"/>
        <w:gridCol w:w="1823"/>
        <w:gridCol w:w="1823"/>
        <w:gridCol w:w="1823"/>
        <w:gridCol w:w="2114"/>
        <w:gridCol w:w="2700"/>
      </w:tblGrid>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290"/>
          <w:p>
            <w:pPr>
              <w:spacing w:after="20"/>
              <w:ind w:left="20"/>
              <w:jc w:val="both"/>
            </w:pPr>
            <w:r>
              <w:rPr>
                <w:rFonts w:ascii="Times New Roman"/>
                <w:b w:val="false"/>
                <w:i w:val="false"/>
                <w:color w:val="000000"/>
                <w:sz w:val="20"/>
              </w:rPr>
              <w:t>
№ п/п</w:t>
            </w:r>
          </w:p>
          <w:bookmarkEnd w:id="290"/>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МКБ 9</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технологии ВТМУ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 по технологиям ВТМУ</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заключения на соответствие его требованиям к оказанию медицинской помощи по перечню технологий на заявленный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20___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7" w:id="291"/>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 заполняется в случае заявки потенциальным поставщиком на оказание</w:t>
      </w:r>
      <w:r>
        <w:br/>
      </w:r>
      <w:r>
        <w:rPr>
          <w:rFonts w:ascii="Times New Roman"/>
          <w:b w:val="false"/>
          <w:i w:val="false"/>
          <w:color w:val="000000"/>
          <w:sz w:val="28"/>
        </w:rPr>
        <w:t>технологий ВТМУ;</w:t>
      </w:r>
      <w:r>
        <w:br/>
      </w:r>
      <w:r>
        <w:rPr>
          <w:rFonts w:ascii="Times New Roman"/>
          <w:b w:val="false"/>
          <w:i w:val="false"/>
          <w:color w:val="000000"/>
          <w:sz w:val="28"/>
        </w:rPr>
        <w:t xml:space="preserve">       ** если период оказания потенциальным поставщиком медицинской помощи в</w:t>
      </w:r>
      <w:r>
        <w:br/>
      </w:r>
      <w:r>
        <w:rPr>
          <w:rFonts w:ascii="Times New Roman"/>
          <w:b w:val="false"/>
          <w:i w:val="false"/>
          <w:color w:val="000000"/>
          <w:sz w:val="28"/>
        </w:rPr>
        <w:t>рамках гарантированного объема бесплатной медицинской помощи составляет менее трех</w:t>
      </w:r>
      <w:r>
        <w:br/>
      </w:r>
      <w:r>
        <w:rPr>
          <w:rFonts w:ascii="Times New Roman"/>
          <w:b w:val="false"/>
          <w:i w:val="false"/>
          <w:color w:val="000000"/>
          <w:sz w:val="28"/>
        </w:rPr>
        <w:t>лет, сведения представляются за фактический период оказания услуг ВТМУ.</w:t>
      </w:r>
      <w:r>
        <w:br/>
      </w:r>
      <w:r>
        <w:rPr>
          <w:rFonts w:ascii="Times New Roman"/>
          <w:b w:val="false"/>
          <w:i w:val="false"/>
          <w:color w:val="000000"/>
          <w:sz w:val="28"/>
        </w:rPr>
        <w:t xml:space="preserve">       *** в случае изменения перечня технологий ВТМУ в пределах суммы договора в</w:t>
      </w:r>
      <w:r>
        <w:br/>
      </w:r>
      <w:r>
        <w:rPr>
          <w:rFonts w:ascii="Times New Roman"/>
          <w:b w:val="false"/>
          <w:i w:val="false"/>
          <w:color w:val="000000"/>
          <w:sz w:val="28"/>
        </w:rPr>
        <w:t>период действия договора поставщик предоставляет заказчику заключение, выданное в</w:t>
      </w:r>
      <w:r>
        <w:br/>
      </w:r>
      <w:r>
        <w:rPr>
          <w:rFonts w:ascii="Times New Roman"/>
          <w:b w:val="false"/>
          <w:i w:val="false"/>
          <w:color w:val="000000"/>
          <w:sz w:val="28"/>
        </w:rPr>
        <w:t>порядке, определяемом уполномоченным органом.</w:t>
      </w:r>
      <w:r>
        <w:br/>
      </w:r>
      <w:r>
        <w:rPr>
          <w:rFonts w:ascii="Times New Roman"/>
          <w:b w:val="false"/>
          <w:i w:val="false"/>
          <w:color w:val="000000"/>
          <w:sz w:val="28"/>
        </w:rPr>
        <w:t xml:space="preserve">       4. Сведения об объеме услуг амбулаторного программного гемодиализа за</w:t>
      </w:r>
      <w:r>
        <w:br/>
      </w:r>
      <w:r>
        <w:rPr>
          <w:rFonts w:ascii="Times New Roman"/>
          <w:b w:val="false"/>
          <w:i w:val="false"/>
          <w:color w:val="000000"/>
          <w:sz w:val="28"/>
        </w:rPr>
        <w:t>последние 3 года* и заявленные на период ___________в рамках гарантированного объема</w:t>
      </w:r>
      <w:r>
        <w:br/>
      </w:r>
      <w:r>
        <w:rPr>
          <w:rFonts w:ascii="Times New Roman"/>
          <w:b w:val="false"/>
          <w:i w:val="false"/>
          <w:color w:val="000000"/>
          <w:sz w:val="28"/>
        </w:rPr>
        <w:t>бесплатной медицинской помощи</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683"/>
        <w:gridCol w:w="1647"/>
        <w:gridCol w:w="684"/>
        <w:gridCol w:w="684"/>
        <w:gridCol w:w="1647"/>
        <w:gridCol w:w="684"/>
        <w:gridCol w:w="684"/>
        <w:gridCol w:w="1647"/>
        <w:gridCol w:w="738"/>
        <w:gridCol w:w="738"/>
        <w:gridCol w:w="1781"/>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292"/>
          <w:p>
            <w:pPr>
              <w:spacing w:after="20"/>
              <w:ind w:left="20"/>
              <w:jc w:val="both"/>
            </w:pPr>
            <w:r>
              <w:rPr>
                <w:rFonts w:ascii="Times New Roman"/>
                <w:b w:val="false"/>
                <w:i w:val="false"/>
                <w:color w:val="000000"/>
                <w:sz w:val="20"/>
              </w:rPr>
              <w:t>
Объемы медицинской помощи</w:t>
            </w:r>
          </w:p>
          <w:bookmarkEnd w:id="29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293"/>
          <w:p>
            <w:pPr>
              <w:spacing w:after="20"/>
              <w:ind w:left="20"/>
              <w:jc w:val="both"/>
            </w:pPr>
            <w:r>
              <w:rPr>
                <w:rFonts w:ascii="Times New Roman"/>
                <w:b w:val="false"/>
                <w:i w:val="false"/>
                <w:color w:val="000000"/>
                <w:sz w:val="20"/>
              </w:rPr>
              <w:t>
20___ год</w:t>
            </w:r>
          </w:p>
          <w:bookmarkEnd w:id="2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20___год</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294"/>
          <w:p>
            <w:pPr>
              <w:spacing w:after="20"/>
              <w:ind w:left="20"/>
              <w:jc w:val="both"/>
            </w:pPr>
            <w:r>
              <w:rPr>
                <w:rFonts w:ascii="Times New Roman"/>
                <w:b w:val="false"/>
                <w:i w:val="false"/>
                <w:color w:val="000000"/>
                <w:sz w:val="20"/>
              </w:rPr>
              <w:t>
Количество больных</w:t>
            </w:r>
          </w:p>
          <w:bookmarkEnd w:id="294"/>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сеансов</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больных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сеансов</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больных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сеансов</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больных</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сеансов</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2" w:id="295"/>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 если период оказания потенциальным поставщиком медицинской помощи</w:t>
      </w:r>
      <w:r>
        <w:br/>
      </w:r>
      <w:r>
        <w:rPr>
          <w:rFonts w:ascii="Times New Roman"/>
          <w:b w:val="false"/>
          <w:i w:val="false"/>
          <w:color w:val="000000"/>
          <w:sz w:val="28"/>
        </w:rPr>
        <w:t>составляет менее трех лет, сведения представляются за иной период.</w:t>
      </w:r>
      <w:r>
        <w:br/>
      </w:r>
      <w:r>
        <w:rPr>
          <w:rFonts w:ascii="Times New Roman"/>
          <w:b w:val="false"/>
          <w:i w:val="false"/>
          <w:color w:val="000000"/>
          <w:sz w:val="28"/>
        </w:rPr>
        <w:t xml:space="preserve">       5. Сведения о специализированной медицинской помощи за последние 3 года* и</w:t>
      </w:r>
      <w:r>
        <w:br/>
      </w:r>
      <w:r>
        <w:rPr>
          <w:rFonts w:ascii="Times New Roman"/>
          <w:b w:val="false"/>
          <w:i w:val="false"/>
          <w:color w:val="000000"/>
          <w:sz w:val="28"/>
        </w:rPr>
        <w:t>заявленные на период ___________в рамках гарантированного объема бесплатной</w:t>
      </w:r>
      <w:r>
        <w:br/>
      </w:r>
      <w:r>
        <w:rPr>
          <w:rFonts w:ascii="Times New Roman"/>
          <w:b w:val="false"/>
          <w:i w:val="false"/>
          <w:color w:val="000000"/>
          <w:sz w:val="28"/>
        </w:rPr>
        <w:t>медицинской помощи</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771"/>
        <w:gridCol w:w="560"/>
        <w:gridCol w:w="778"/>
        <w:gridCol w:w="1357"/>
        <w:gridCol w:w="560"/>
        <w:gridCol w:w="778"/>
        <w:gridCol w:w="1357"/>
        <w:gridCol w:w="560"/>
        <w:gridCol w:w="778"/>
        <w:gridCol w:w="1358"/>
        <w:gridCol w:w="557"/>
        <w:gridCol w:w="772"/>
        <w:gridCol w:w="1343"/>
      </w:tblGrid>
      <w:tr>
        <w:trPr>
          <w:trHeight w:val="30" w:hRule="atLeast"/>
        </w:trPr>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296"/>
          <w:p>
            <w:pPr>
              <w:spacing w:after="20"/>
              <w:ind w:left="20"/>
              <w:jc w:val="both"/>
            </w:pPr>
            <w:r>
              <w:rPr>
                <w:rFonts w:ascii="Times New Roman"/>
                <w:b w:val="false"/>
                <w:i w:val="false"/>
                <w:color w:val="000000"/>
                <w:sz w:val="20"/>
              </w:rPr>
              <w:t>
Виды медицинской помощи</w:t>
            </w:r>
          </w:p>
          <w:bookmarkEnd w:id="296"/>
        </w:tc>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медицинской помощи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20_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коек</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коек</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коек</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коек</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 если период оказания потенциальным поставщиком медицинской помощи</w:t>
      </w:r>
      <w:r>
        <w:br/>
      </w:r>
      <w:r>
        <w:rPr>
          <w:rFonts w:ascii="Times New Roman"/>
          <w:b w:val="false"/>
          <w:i w:val="false"/>
          <w:color w:val="000000"/>
          <w:sz w:val="28"/>
        </w:rPr>
        <w:t>составляет менее трех лет, сведения представляются за иной период.</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(должность, фамилия, имя, отчество (при его наличии) руководителя</w:t>
      </w:r>
      <w:r>
        <w:br/>
      </w:r>
      <w:r>
        <w:rPr>
          <w:rFonts w:ascii="Times New Roman"/>
          <w:b w:val="false"/>
          <w:i w:val="false"/>
          <w:color w:val="000000"/>
          <w:sz w:val="28"/>
        </w:rPr>
        <w:t xml:space="preserve">                         потенциального поставщика, подпись)</w:t>
      </w:r>
      <w:r>
        <w:br/>
      </w: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выбора поставщика услуг</w:t>
            </w:r>
            <w:r>
              <w:br/>
            </w:r>
            <w:r>
              <w:rPr>
                <w:rFonts w:ascii="Times New Roman"/>
                <w:b w:val="false"/>
                <w:i w:val="false"/>
                <w:color w:val="000000"/>
                <w:sz w:val="20"/>
              </w:rPr>
              <w:t>по оказанию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возмещения его затрат</w:t>
            </w:r>
          </w:p>
        </w:tc>
      </w:tr>
    </w:tbl>
    <w:p>
      <w:pPr>
        <w:spacing w:after="0"/>
        <w:ind w:left="0"/>
        <w:jc w:val="both"/>
      </w:pPr>
      <w:r>
        <w:rPr>
          <w:rFonts w:ascii="Times New Roman"/>
          <w:b w:val="false"/>
          <w:i w:val="false"/>
          <w:color w:val="ff0000"/>
          <w:sz w:val="28"/>
        </w:rPr>
        <w:t xml:space="preserve">
      Сноска. Приложение 22 в редакции приказа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1" w:id="297"/>
    <w:p>
      <w:pPr>
        <w:spacing w:after="0"/>
        <w:ind w:left="0"/>
        <w:jc w:val="left"/>
      </w:pPr>
      <w:r>
        <w:rPr>
          <w:rFonts w:ascii="Times New Roman"/>
          <w:b/>
          <w:i w:val="false"/>
          <w:color w:val="000000"/>
        </w:rPr>
        <w:t xml:space="preserve">                                 Сведения о коечном фонде</w:t>
      </w:r>
      <w:r>
        <w:br/>
      </w:r>
      <w:r>
        <w:rPr>
          <w:rFonts w:ascii="Times New Roman"/>
          <w:b/>
          <w:i w:val="false"/>
          <w:color w:val="000000"/>
        </w:rPr>
        <w:t>_____________________________________________________________________________</w:t>
      </w:r>
      <w:r>
        <w:br/>
      </w:r>
      <w:r>
        <w:rPr>
          <w:rFonts w:ascii="Times New Roman"/>
          <w:b/>
          <w:i w:val="false"/>
          <w:color w:val="000000"/>
        </w:rPr>
        <w:t xml:space="preserve">                   (наименование потенциального поставщика)</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9"/>
        <w:gridCol w:w="1337"/>
        <w:gridCol w:w="2396"/>
        <w:gridCol w:w="2396"/>
        <w:gridCol w:w="2396"/>
        <w:gridCol w:w="2396"/>
      </w:tblGrid>
      <w:tr>
        <w:trPr>
          <w:trHeight w:val="30" w:hRule="atLeast"/>
        </w:trPr>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298"/>
          <w:p>
            <w:pPr>
              <w:spacing w:after="20"/>
              <w:ind w:left="20"/>
              <w:jc w:val="both"/>
            </w:pPr>
            <w:r>
              <w:rPr>
                <w:rFonts w:ascii="Times New Roman"/>
                <w:b w:val="false"/>
                <w:i w:val="false"/>
                <w:color w:val="000000"/>
                <w:sz w:val="20"/>
              </w:rPr>
              <w:t>
№ п/п</w:t>
            </w:r>
          </w:p>
          <w:bookmarkEnd w:id="298"/>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профиля койки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коек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 на 20__ год</w:t>
            </w:r>
          </w:p>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299"/>
          <w:p>
            <w:pPr>
              <w:spacing w:after="20"/>
              <w:ind w:left="20"/>
              <w:jc w:val="both"/>
            </w:pPr>
            <w:r>
              <w:rPr>
                <w:rFonts w:ascii="Times New Roman"/>
                <w:b w:val="false"/>
                <w:i w:val="false"/>
                <w:color w:val="000000"/>
                <w:sz w:val="20"/>
              </w:rPr>
              <w:t>
1</w:t>
            </w:r>
          </w:p>
          <w:bookmarkEnd w:id="299"/>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300"/>
          <w:p>
            <w:pPr>
              <w:spacing w:after="20"/>
              <w:ind w:left="20"/>
              <w:jc w:val="both"/>
            </w:pPr>
            <w:r>
              <w:rPr>
                <w:rFonts w:ascii="Times New Roman"/>
                <w:b w:val="false"/>
                <w:i w:val="false"/>
                <w:color w:val="000000"/>
                <w:sz w:val="20"/>
              </w:rPr>
              <w:t>
Для взрослого населения:</w:t>
            </w:r>
          </w:p>
          <w:bookmarkEnd w:id="300"/>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301"/>
          <w:p>
            <w:pPr>
              <w:spacing w:after="20"/>
              <w:ind w:left="20"/>
              <w:jc w:val="both"/>
            </w:pPr>
            <w:r>
              <w:rPr>
                <w:rFonts w:ascii="Times New Roman"/>
                <w:b w:val="false"/>
                <w:i w:val="false"/>
                <w:color w:val="000000"/>
                <w:sz w:val="20"/>
              </w:rPr>
              <w:t>
Для детского населения:</w:t>
            </w:r>
          </w:p>
          <w:bookmarkEnd w:id="301"/>
        </w:tc>
      </w:tr>
      <w:tr>
        <w:trPr>
          <w:trHeight w:val="3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302"/>
          <w:p>
            <w:pPr>
              <w:spacing w:after="20"/>
              <w:ind w:left="20"/>
              <w:jc w:val="both"/>
            </w:pPr>
            <w:r>
              <w:rPr>
                <w:rFonts w:ascii="Times New Roman"/>
                <w:b w:val="false"/>
                <w:i w:val="false"/>
                <w:color w:val="000000"/>
                <w:sz w:val="20"/>
              </w:rPr>
              <w:t>
ИТОГО (общее количество коек для оказания гарантированного объема бесплатной медицинской помощи)</w:t>
            </w:r>
          </w:p>
          <w:bookmarkEnd w:id="302"/>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 если период оказания потенциальным поставщиком медицинской помощи в</w:t>
      </w:r>
      <w:r>
        <w:br/>
      </w:r>
      <w:r>
        <w:rPr>
          <w:rFonts w:ascii="Times New Roman"/>
          <w:b w:val="false"/>
          <w:i w:val="false"/>
          <w:color w:val="000000"/>
          <w:sz w:val="28"/>
        </w:rPr>
        <w:t>рамках гарантированного объема бесплатной медицинской помощи составляет менее трех</w:t>
      </w:r>
      <w:r>
        <w:br/>
      </w:r>
      <w:r>
        <w:rPr>
          <w:rFonts w:ascii="Times New Roman"/>
          <w:b w:val="false"/>
          <w:i w:val="false"/>
          <w:color w:val="000000"/>
          <w:sz w:val="28"/>
        </w:rPr>
        <w:t xml:space="preserve">лет, сведения представляются за иной период. </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(должность, фамилия, имя, отчество (при его наличии)</w:t>
      </w:r>
      <w:r>
        <w:br/>
      </w:r>
      <w:r>
        <w:rPr>
          <w:rFonts w:ascii="Times New Roman"/>
          <w:b w:val="false"/>
          <w:i w:val="false"/>
          <w:color w:val="000000"/>
          <w:sz w:val="28"/>
        </w:rPr>
        <w:t>первого руководителя потенциального поставщика, подпись)</w:t>
      </w:r>
      <w:r>
        <w:br/>
      </w: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выбора поставщика услуг</w:t>
            </w:r>
            <w:r>
              <w:br/>
            </w:r>
            <w:r>
              <w:rPr>
                <w:rFonts w:ascii="Times New Roman"/>
                <w:b w:val="false"/>
                <w:i w:val="false"/>
                <w:color w:val="000000"/>
                <w:sz w:val="20"/>
              </w:rPr>
              <w:t>по оказанию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возмещения его затрат</w:t>
            </w:r>
          </w:p>
        </w:tc>
      </w:tr>
    </w:tbl>
    <w:p>
      <w:pPr>
        <w:spacing w:after="0"/>
        <w:ind w:left="0"/>
        <w:jc w:val="both"/>
      </w:pPr>
      <w:r>
        <w:rPr>
          <w:rFonts w:ascii="Times New Roman"/>
          <w:b w:val="false"/>
          <w:i w:val="false"/>
          <w:color w:val="ff0000"/>
          <w:sz w:val="28"/>
        </w:rPr>
        <w:t xml:space="preserve">
      Сноска. Приложение 23 в редакции приказа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p>
    <w:bookmarkStart w:name="z168" w:id="303"/>
    <w:p>
      <w:pPr>
        <w:spacing w:after="0"/>
        <w:ind w:left="0"/>
        <w:jc w:val="both"/>
      </w:pPr>
      <w:r>
        <w:rPr>
          <w:rFonts w:ascii="Times New Roman"/>
          <w:b w:val="false"/>
          <w:i w:val="false"/>
          <w:color w:val="000000"/>
          <w:sz w:val="28"/>
        </w:rPr>
        <w:t>
      </w:t>
      </w:r>
      <w:r>
        <w:rPr>
          <w:rFonts w:ascii="Times New Roman"/>
          <w:b w:val="false"/>
          <w:i w:val="false"/>
          <w:color w:val="000000"/>
          <w:sz w:val="28"/>
        </w:rPr>
        <w:t>Форма</w:t>
      </w:r>
    </w:p>
    <w:bookmarkEnd w:id="303"/>
    <w:bookmarkStart w:name="z594" w:id="304"/>
    <w:p>
      <w:pPr>
        <w:spacing w:after="0"/>
        <w:ind w:left="0"/>
        <w:jc w:val="left"/>
      </w:pPr>
      <w:r>
        <w:rPr>
          <w:rFonts w:ascii="Times New Roman"/>
          <w:b/>
          <w:i w:val="false"/>
          <w:color w:val="000000"/>
        </w:rPr>
        <w:t xml:space="preserve">                     Сведения о наличии медицинской техники</w:t>
      </w:r>
      <w:r>
        <w:br/>
      </w:r>
      <w:r>
        <w:rPr>
          <w:rFonts w:ascii="Times New Roman"/>
          <w:b/>
          <w:i w:val="false"/>
          <w:color w:val="000000"/>
        </w:rPr>
        <w:t xml:space="preserve">         _____________________________________________________________________</w:t>
      </w:r>
      <w:r>
        <w:br/>
      </w:r>
      <w:r>
        <w:rPr>
          <w:rFonts w:ascii="Times New Roman"/>
          <w:b/>
          <w:i w:val="false"/>
          <w:color w:val="000000"/>
        </w:rPr>
        <w:t xml:space="preserve">                   (наименование потенциального поставщика)</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
        <w:gridCol w:w="1127"/>
        <w:gridCol w:w="4190"/>
        <w:gridCol w:w="1127"/>
        <w:gridCol w:w="1127"/>
        <w:gridCol w:w="3565"/>
      </w:tblGrid>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305"/>
          <w:p>
            <w:pPr>
              <w:spacing w:after="20"/>
              <w:ind w:left="20"/>
              <w:jc w:val="both"/>
            </w:pPr>
            <w:r>
              <w:rPr>
                <w:rFonts w:ascii="Times New Roman"/>
                <w:b w:val="false"/>
                <w:i w:val="false"/>
                <w:color w:val="000000"/>
                <w:sz w:val="20"/>
              </w:rPr>
              <w:t>
№ п/п</w:t>
            </w:r>
          </w:p>
          <w:bookmarkEnd w:id="305"/>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приобретенная на условиях финансового лизинга (да/нет)</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Текущее состояние медицинской техники (в рабочем/в нерабочем)</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306"/>
          <w:p>
            <w:pPr>
              <w:spacing w:after="20"/>
              <w:ind w:left="20"/>
              <w:jc w:val="both"/>
            </w:pPr>
            <w:r>
              <w:rPr>
                <w:rFonts w:ascii="Times New Roman"/>
                <w:b w:val="false"/>
                <w:i w:val="false"/>
                <w:color w:val="000000"/>
                <w:sz w:val="20"/>
              </w:rPr>
              <w:t>
1</w:t>
            </w:r>
          </w:p>
          <w:bookmarkEnd w:id="306"/>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 xml:space="preserve">       (должность, фамилия, имя, отчество (при его наличии) руководителя</w:t>
      </w:r>
      <w:r>
        <w:br/>
      </w:r>
      <w:r>
        <w:rPr>
          <w:rFonts w:ascii="Times New Roman"/>
          <w:b w:val="false"/>
          <w:i w:val="false"/>
          <w:color w:val="000000"/>
          <w:sz w:val="28"/>
        </w:rPr>
        <w:t xml:space="preserve">             потенциального поставщика, подпись)</w:t>
      </w:r>
      <w:r>
        <w:br/>
      </w: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выбора поставщика услуг</w:t>
            </w:r>
            <w:r>
              <w:br/>
            </w:r>
            <w:r>
              <w:rPr>
                <w:rFonts w:ascii="Times New Roman"/>
                <w:b w:val="false"/>
                <w:i w:val="false"/>
                <w:color w:val="000000"/>
                <w:sz w:val="20"/>
              </w:rPr>
              <w:t>по оказанию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возмещения его затрат</w:t>
            </w:r>
          </w:p>
        </w:tc>
      </w:tr>
    </w:tbl>
    <w:bookmarkStart w:name="z170" w:id="307"/>
    <w:p>
      <w:pPr>
        <w:spacing w:after="0"/>
        <w:ind w:left="0"/>
        <w:jc w:val="both"/>
      </w:pPr>
      <w:r>
        <w:rPr>
          <w:rFonts w:ascii="Times New Roman"/>
          <w:b w:val="false"/>
          <w:i w:val="false"/>
          <w:color w:val="ff0000"/>
          <w:sz w:val="28"/>
        </w:rPr>
        <w:t xml:space="preserve">
      Сноска. Приложение 24 исключено в соответствии с приказом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выбора поставщика услуг</w:t>
            </w:r>
            <w:r>
              <w:br/>
            </w:r>
            <w:r>
              <w:rPr>
                <w:rFonts w:ascii="Times New Roman"/>
                <w:b w:val="false"/>
                <w:i w:val="false"/>
                <w:color w:val="000000"/>
                <w:sz w:val="20"/>
              </w:rPr>
              <w:t>по оказанию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возмещения его затрат</w:t>
            </w:r>
          </w:p>
        </w:tc>
      </w:tr>
    </w:tbl>
    <w:p>
      <w:pPr>
        <w:spacing w:after="0"/>
        <w:ind w:left="0"/>
        <w:jc w:val="both"/>
      </w:pPr>
      <w:r>
        <w:rPr>
          <w:rFonts w:ascii="Times New Roman"/>
          <w:b w:val="false"/>
          <w:i w:val="false"/>
          <w:color w:val="ff0000"/>
          <w:sz w:val="28"/>
        </w:rPr>
        <w:t xml:space="preserve">
      Сноска. Приложение 25 в редакции приказа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2" w:id="308"/>
    <w:p>
      <w:pPr>
        <w:spacing w:after="0"/>
        <w:ind w:left="0"/>
        <w:jc w:val="left"/>
      </w:pPr>
      <w:r>
        <w:rPr>
          <w:rFonts w:ascii="Times New Roman"/>
          <w:b/>
          <w:i w:val="false"/>
          <w:color w:val="000000"/>
        </w:rPr>
        <w:t xml:space="preserve">        Протокол о соответствии (несоответствии) требованиям, предъявляемым</w:t>
      </w:r>
      <w:r>
        <w:br/>
      </w:r>
      <w:r>
        <w:rPr>
          <w:rFonts w:ascii="Times New Roman"/>
          <w:b/>
          <w:i w:val="false"/>
          <w:color w:val="000000"/>
        </w:rPr>
        <w:t>потенциальному поставщику для участия в оказании гарантированного объема</w:t>
      </w:r>
      <w:r>
        <w:br/>
      </w:r>
      <w:r>
        <w:rPr>
          <w:rFonts w:ascii="Times New Roman"/>
          <w:b/>
          <w:i w:val="false"/>
          <w:color w:val="000000"/>
        </w:rPr>
        <w:t xml:space="preserve">                         бесплатной медицинской помощи</w:t>
      </w:r>
    </w:p>
    <w:bookmarkEnd w:id="308"/>
    <w:bookmarkStart w:name="z603" w:id="309"/>
    <w:p>
      <w:pPr>
        <w:spacing w:after="0"/>
        <w:ind w:left="0"/>
        <w:jc w:val="both"/>
      </w:pPr>
      <w:r>
        <w:rPr>
          <w:rFonts w:ascii="Times New Roman"/>
          <w:b w:val="false"/>
          <w:i w:val="false"/>
          <w:color w:val="000000"/>
          <w:sz w:val="28"/>
        </w:rPr>
        <w:t>
      ___________________                                      "__" _________ 20__ года</w:t>
      </w:r>
      <w:r>
        <w:br/>
      </w:r>
      <w:r>
        <w:rPr>
          <w:rFonts w:ascii="Times New Roman"/>
          <w:b w:val="false"/>
          <w:i w:val="false"/>
          <w:color w:val="000000"/>
          <w:sz w:val="28"/>
        </w:rPr>
        <w:t>(местонахождение)</w:t>
      </w:r>
      <w:r>
        <w:br/>
      </w:r>
      <w:r>
        <w:rPr>
          <w:rFonts w:ascii="Times New Roman"/>
          <w:b w:val="false"/>
          <w:i w:val="false"/>
          <w:color w:val="000000"/>
          <w:sz w:val="28"/>
        </w:rPr>
        <w:t xml:space="preserve">       1. Комиссия в составе: ____________________________________________________</w:t>
      </w:r>
      <w:r>
        <w:br/>
      </w:r>
      <w:r>
        <w:rPr>
          <w:rFonts w:ascii="Times New Roman"/>
          <w:b w:val="false"/>
          <w:i w:val="false"/>
          <w:color w:val="000000"/>
          <w:sz w:val="28"/>
        </w:rPr>
        <w:t xml:space="preserve">                              (фамилия, имя, отчество (при его наличии) и должность</w:t>
      </w:r>
      <w:r>
        <w:br/>
      </w:r>
      <w:r>
        <w:rPr>
          <w:rFonts w:ascii="Times New Roman"/>
          <w:b w:val="false"/>
          <w:i w:val="false"/>
          <w:color w:val="000000"/>
          <w:sz w:val="28"/>
        </w:rPr>
        <w:t xml:space="preserve">                               председателя, его заместителя, других членов комиссии)</w:t>
      </w:r>
      <w:r>
        <w:br/>
      </w:r>
      <w:r>
        <w:rPr>
          <w:rFonts w:ascii="Times New Roman"/>
          <w:b w:val="false"/>
          <w:i w:val="false"/>
          <w:color w:val="000000"/>
          <w:sz w:val="28"/>
        </w:rPr>
        <w:t>рассмотрела заявку на участие в процедуре выбора поставщика услуг по оказанию</w:t>
      </w:r>
      <w:r>
        <w:br/>
      </w:r>
      <w:r>
        <w:rPr>
          <w:rFonts w:ascii="Times New Roman"/>
          <w:b w:val="false"/>
          <w:i w:val="false"/>
          <w:color w:val="000000"/>
          <w:sz w:val="28"/>
        </w:rPr>
        <w:t>гарантированного объема бесплатной медицинской помощи (далее – заявка на участие)</w:t>
      </w:r>
      <w:r>
        <w:br/>
      </w:r>
      <w:r>
        <w:rPr>
          <w:rFonts w:ascii="Times New Roman"/>
          <w:b w:val="false"/>
          <w:i w:val="false"/>
          <w:color w:val="000000"/>
          <w:sz w:val="28"/>
        </w:rPr>
        <w:t>следующего потенциального поставщика:</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1295"/>
        <w:gridCol w:w="1295"/>
        <w:gridCol w:w="8415"/>
      </w:tblGrid>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310"/>
          <w:p>
            <w:pPr>
              <w:spacing w:after="20"/>
              <w:ind w:left="20"/>
              <w:jc w:val="both"/>
            </w:pPr>
            <w:r>
              <w:rPr>
                <w:rFonts w:ascii="Times New Roman"/>
                <w:b w:val="false"/>
                <w:i w:val="false"/>
                <w:color w:val="000000"/>
                <w:sz w:val="20"/>
              </w:rPr>
              <w:t>
БИН/ИИН</w:t>
            </w:r>
          </w:p>
          <w:bookmarkEnd w:id="310"/>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8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представителя, № удостоверения личности/паспорта, кем выдан, дата выдачи</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11"/>
          <w:p>
            <w:pPr>
              <w:spacing w:after="20"/>
              <w:ind w:left="20"/>
              <w:jc w:val="both"/>
            </w:pPr>
            <w:r>
              <w:rPr>
                <w:rFonts w:ascii="Times New Roman"/>
                <w:b w:val="false"/>
                <w:i w:val="false"/>
                <w:color w:val="000000"/>
                <w:sz w:val="20"/>
              </w:rPr>
              <w:t>
1</w:t>
            </w:r>
          </w:p>
          <w:bookmarkEnd w:id="311"/>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7" w:id="312"/>
    <w:p>
      <w:pPr>
        <w:spacing w:after="0"/>
        <w:ind w:left="0"/>
        <w:jc w:val="both"/>
      </w:pPr>
      <w:r>
        <w:rPr>
          <w:rFonts w:ascii="Times New Roman"/>
          <w:b w:val="false"/>
          <w:i w:val="false"/>
          <w:color w:val="000000"/>
          <w:sz w:val="28"/>
        </w:rPr>
        <w:t>
             При рассмотрении заявки на участие представитель потенциального</w:t>
      </w:r>
      <w:r>
        <w:br/>
      </w:r>
      <w:r>
        <w:rPr>
          <w:rFonts w:ascii="Times New Roman"/>
          <w:b w:val="false"/>
          <w:i w:val="false"/>
          <w:color w:val="000000"/>
          <w:sz w:val="28"/>
        </w:rPr>
        <w:t>поставщика: ________________________________________________.</w:t>
      </w:r>
      <w:r>
        <w:br/>
      </w:r>
      <w:r>
        <w:rPr>
          <w:rFonts w:ascii="Times New Roman"/>
          <w:b w:val="false"/>
          <w:i w:val="false"/>
          <w:color w:val="000000"/>
          <w:sz w:val="28"/>
        </w:rPr>
        <w:t xml:space="preserve">                         (присутствовал/отсутствовал)</w:t>
      </w:r>
      <w:r>
        <w:br/>
      </w:r>
      <w:r>
        <w:rPr>
          <w:rFonts w:ascii="Times New Roman"/>
          <w:b w:val="false"/>
          <w:i w:val="false"/>
          <w:color w:val="000000"/>
          <w:sz w:val="28"/>
        </w:rPr>
        <w:t xml:space="preserve">       2. Заявка на участие рассмотрена и содержит следующие документы: </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7"/>
        <w:gridCol w:w="1353"/>
        <w:gridCol w:w="1353"/>
        <w:gridCol w:w="2481"/>
        <w:gridCol w:w="2105"/>
        <w:gridCol w:w="3611"/>
      </w:tblGrid>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313"/>
          <w:p>
            <w:pPr>
              <w:spacing w:after="20"/>
              <w:ind w:left="20"/>
              <w:jc w:val="both"/>
            </w:pPr>
            <w:r>
              <w:rPr>
                <w:rFonts w:ascii="Times New Roman"/>
                <w:b w:val="false"/>
                <w:i w:val="false"/>
                <w:color w:val="000000"/>
                <w:sz w:val="20"/>
              </w:rPr>
              <w:t>
№ п/п</w:t>
            </w:r>
          </w:p>
          <w:bookmarkEnd w:id="313"/>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или не соответствует утвержденной форме</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соответствующих подписей и печатей</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сведений, содержащихся в документе заявке на участие</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314"/>
          <w:p>
            <w:pPr>
              <w:spacing w:after="20"/>
              <w:ind w:left="20"/>
              <w:jc w:val="both"/>
            </w:pPr>
            <w:r>
              <w:rPr>
                <w:rFonts w:ascii="Times New Roman"/>
                <w:b w:val="false"/>
                <w:i w:val="false"/>
                <w:color w:val="000000"/>
                <w:sz w:val="20"/>
              </w:rPr>
              <w:t>
1</w:t>
            </w:r>
          </w:p>
          <w:bookmarkEnd w:id="314"/>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1" w:id="315"/>
    <w:p>
      <w:pPr>
        <w:spacing w:after="0"/>
        <w:ind w:left="0"/>
        <w:jc w:val="both"/>
      </w:pPr>
      <w:r>
        <w:rPr>
          <w:rFonts w:ascii="Times New Roman"/>
          <w:b w:val="false"/>
          <w:i w:val="false"/>
          <w:color w:val="000000"/>
          <w:sz w:val="28"/>
        </w:rPr>
        <w:t>
      3. Не соответствует по следующим основаниям:______________________________</w:t>
      </w:r>
    </w:p>
    <w:bookmarkEnd w:id="315"/>
    <w:bookmarkStart w:name="z612" w:id="316"/>
    <w:p>
      <w:pPr>
        <w:spacing w:after="0"/>
        <w:ind w:left="0"/>
        <w:jc w:val="both"/>
      </w:pPr>
      <w:r>
        <w:rPr>
          <w:rFonts w:ascii="Times New Roman"/>
          <w:b w:val="false"/>
          <w:i w:val="false"/>
          <w:color w:val="000000"/>
          <w:sz w:val="28"/>
        </w:rPr>
        <w:t>
                                           (указать основание и причину не допуска)</w:t>
      </w:r>
      <w:r>
        <w:br/>
      </w:r>
      <w:r>
        <w:rPr>
          <w:rFonts w:ascii="Times New Roman"/>
          <w:b w:val="false"/>
          <w:i w:val="false"/>
          <w:color w:val="000000"/>
          <w:sz w:val="28"/>
        </w:rPr>
        <w:t xml:space="preserve">       4. Комиссия по результатам рассмотрения заявки на участие путем открытого</w:t>
      </w:r>
      <w:r>
        <w:br/>
      </w:r>
      <w:r>
        <w:rPr>
          <w:rFonts w:ascii="Times New Roman"/>
          <w:b w:val="false"/>
          <w:i w:val="false"/>
          <w:color w:val="000000"/>
          <w:sz w:val="28"/>
        </w:rPr>
        <w:t>голосования РЕШИЛА: _________________________________________________________</w:t>
      </w:r>
      <w:r>
        <w:br/>
      </w:r>
      <w:r>
        <w:rPr>
          <w:rFonts w:ascii="Times New Roman"/>
          <w:b w:val="false"/>
          <w:i w:val="false"/>
          <w:color w:val="000000"/>
          <w:sz w:val="28"/>
        </w:rPr>
        <w:t xml:space="preserve">                               (наименование потенциального поставщика)</w:t>
      </w:r>
      <w:r>
        <w:br/>
      </w:r>
      <w:r>
        <w:rPr>
          <w:rFonts w:ascii="Times New Roman"/>
          <w:b w:val="false"/>
          <w:i w:val="false"/>
          <w:color w:val="000000"/>
          <w:sz w:val="28"/>
        </w:rPr>
        <w:t xml:space="preserve">соответствует (не соответствует) требованиям, предъявляемыми </w:t>
      </w:r>
      <w:r>
        <w:rPr>
          <w:rFonts w:ascii="Times New Roman"/>
          <w:b w:val="false"/>
          <w:i w:val="false"/>
          <w:color w:val="000000"/>
          <w:sz w:val="28"/>
        </w:rPr>
        <w:t>Правилами</w:t>
      </w:r>
      <w:r>
        <w:rPr>
          <w:rFonts w:ascii="Times New Roman"/>
          <w:b w:val="false"/>
          <w:i w:val="false"/>
          <w:color w:val="000000"/>
          <w:sz w:val="28"/>
        </w:rPr>
        <w:t xml:space="preserve"> выбора</w:t>
      </w:r>
      <w:r>
        <w:br/>
      </w:r>
      <w:r>
        <w:rPr>
          <w:rFonts w:ascii="Times New Roman"/>
          <w:b w:val="false"/>
          <w:i w:val="false"/>
          <w:color w:val="000000"/>
          <w:sz w:val="28"/>
        </w:rPr>
        <w:t>поставщика услуг по оказанию гарантированного объема бесплатной медицинской</w:t>
      </w:r>
      <w:r>
        <w:br/>
      </w:r>
      <w:r>
        <w:rPr>
          <w:rFonts w:ascii="Times New Roman"/>
          <w:b w:val="false"/>
          <w:i w:val="false"/>
          <w:color w:val="000000"/>
          <w:sz w:val="28"/>
        </w:rPr>
        <w:t>помощи и возмещения его затрат, утвержденными приказом исполняющего обязанности</w:t>
      </w:r>
      <w:r>
        <w:br/>
      </w:r>
      <w:r>
        <w:rPr>
          <w:rFonts w:ascii="Times New Roman"/>
          <w:b w:val="false"/>
          <w:i w:val="false"/>
          <w:color w:val="000000"/>
          <w:sz w:val="28"/>
        </w:rPr>
        <w:t>Министра здравоохранения и социального развития Республики Казахстан от 30 июля</w:t>
      </w:r>
      <w:r>
        <w:br/>
      </w:r>
      <w:r>
        <w:rPr>
          <w:rFonts w:ascii="Times New Roman"/>
          <w:b w:val="false"/>
          <w:i w:val="false"/>
          <w:color w:val="000000"/>
          <w:sz w:val="28"/>
        </w:rPr>
        <w:t>2015 года № 638 (зарегистрирован в Реестре государственной регистрации нормативных</w:t>
      </w:r>
      <w:r>
        <w:br/>
      </w:r>
      <w:r>
        <w:rPr>
          <w:rFonts w:ascii="Times New Roman"/>
          <w:b w:val="false"/>
          <w:i w:val="false"/>
          <w:color w:val="000000"/>
          <w:sz w:val="28"/>
        </w:rPr>
        <w:t>правовых актов Республики Казахстан за № 11960) и допущен (не допущен) к участию в</w:t>
      </w:r>
      <w:r>
        <w:br/>
      </w:r>
      <w:r>
        <w:rPr>
          <w:rFonts w:ascii="Times New Roman"/>
          <w:b w:val="false"/>
          <w:i w:val="false"/>
          <w:color w:val="000000"/>
          <w:sz w:val="28"/>
        </w:rPr>
        <w:t>процедуре размещения гарантированного объема бесплатной медицинской помощи.</w:t>
      </w:r>
    </w:p>
    <w:bookmarkEnd w:id="316"/>
    <w:p>
      <w:pPr>
        <w:spacing w:after="0"/>
        <w:ind w:left="0"/>
        <w:jc w:val="both"/>
      </w:pPr>
      <w:r>
        <w:rPr>
          <w:rFonts w:ascii="Times New Roman"/>
          <w:b w:val="false"/>
          <w:i w:val="false"/>
          <w:color w:val="000000"/>
          <w:sz w:val="28"/>
        </w:rPr>
        <w:t>
             За данное решение проголосовали: ЗА _________ голосов;</w:t>
      </w:r>
      <w:r>
        <w:br/>
      </w:r>
      <w:r>
        <w:rPr>
          <w:rFonts w:ascii="Times New Roman"/>
          <w:b w:val="false"/>
          <w:i w:val="false"/>
          <w:color w:val="000000"/>
          <w:sz w:val="28"/>
        </w:rPr>
        <w:t xml:space="preserve">                                       ПРОТИВ _________ голосов.</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(фамилия, имя, отчество (при его наличии), подписи председателя, его</w:t>
      </w:r>
      <w:r>
        <w:br/>
      </w:r>
      <w:r>
        <w:rPr>
          <w:rFonts w:ascii="Times New Roman"/>
          <w:b w:val="false"/>
          <w:i w:val="false"/>
          <w:color w:val="000000"/>
          <w:sz w:val="28"/>
        </w:rPr>
        <w:t xml:space="preserve">        заместителя, других членов и секретаря комиссии)</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 заполняется отдельно на каждого потенциального поставщика.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выбора поставщика услуг</w:t>
            </w:r>
            <w:r>
              <w:br/>
            </w:r>
            <w:r>
              <w:rPr>
                <w:rFonts w:ascii="Times New Roman"/>
                <w:b w:val="false"/>
                <w:i w:val="false"/>
                <w:color w:val="000000"/>
                <w:sz w:val="20"/>
              </w:rPr>
              <w:t>по оказанию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возмещения его затрат</w:t>
            </w:r>
          </w:p>
        </w:tc>
      </w:tr>
    </w:tbl>
    <w:p>
      <w:pPr>
        <w:spacing w:after="0"/>
        <w:ind w:left="0"/>
        <w:jc w:val="both"/>
      </w:pPr>
      <w:r>
        <w:rPr>
          <w:rFonts w:ascii="Times New Roman"/>
          <w:b w:val="false"/>
          <w:i w:val="false"/>
          <w:color w:val="ff0000"/>
          <w:sz w:val="28"/>
        </w:rPr>
        <w:t xml:space="preserve">
      Сноска. Приложение 26 в редакции приказа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7" w:id="317"/>
    <w:p>
      <w:pPr>
        <w:spacing w:after="0"/>
        <w:ind w:left="0"/>
        <w:jc w:val="left"/>
      </w:pPr>
      <w:r>
        <w:rPr>
          <w:rFonts w:ascii="Times New Roman"/>
          <w:b/>
          <w:i w:val="false"/>
          <w:color w:val="000000"/>
        </w:rPr>
        <w:t xml:space="preserve">         Выписка из протокола о соответствии (несоответствии) требованиям,</w:t>
      </w:r>
      <w:r>
        <w:br/>
      </w:r>
      <w:r>
        <w:rPr>
          <w:rFonts w:ascii="Times New Roman"/>
          <w:b/>
          <w:i w:val="false"/>
          <w:color w:val="000000"/>
        </w:rPr>
        <w:t xml:space="preserve">        предъявляемым потенциальному поставщику для участия в оказании</w:t>
      </w:r>
      <w:r>
        <w:br/>
      </w:r>
      <w:r>
        <w:rPr>
          <w:rFonts w:ascii="Times New Roman"/>
          <w:b/>
          <w:i w:val="false"/>
          <w:color w:val="000000"/>
        </w:rPr>
        <w:t xml:space="preserve">             гарантированного  объема бесплатной медицинской помощи</w:t>
      </w:r>
    </w:p>
    <w:bookmarkEnd w:id="317"/>
    <w:p>
      <w:pPr>
        <w:spacing w:after="0"/>
        <w:ind w:left="0"/>
        <w:jc w:val="both"/>
      </w:pPr>
      <w:r>
        <w:rPr>
          <w:rFonts w:ascii="Times New Roman"/>
          <w:b w:val="false"/>
          <w:i w:val="false"/>
          <w:color w:val="000000"/>
          <w:sz w:val="28"/>
        </w:rPr>
        <w:t>
      ___________________                                      "__" _________ 20__ года</w:t>
      </w:r>
      <w:r>
        <w:br/>
      </w:r>
      <w:r>
        <w:rPr>
          <w:rFonts w:ascii="Times New Roman"/>
          <w:b w:val="false"/>
          <w:i w:val="false"/>
          <w:color w:val="000000"/>
          <w:sz w:val="28"/>
        </w:rPr>
        <w:t>(местонахождение)</w:t>
      </w:r>
      <w:r>
        <w:br/>
      </w:r>
      <w:r>
        <w:rPr>
          <w:rFonts w:ascii="Times New Roman"/>
          <w:b w:val="false"/>
          <w:i w:val="false"/>
          <w:color w:val="000000"/>
          <w:sz w:val="28"/>
        </w:rPr>
        <w:t xml:space="preserve">       Комиссия, созданная приказом _____________________________________________</w:t>
      </w:r>
      <w:r>
        <w:br/>
      </w:r>
      <w:r>
        <w:rPr>
          <w:rFonts w:ascii="Times New Roman"/>
          <w:b w:val="false"/>
          <w:i w:val="false"/>
          <w:color w:val="000000"/>
          <w:sz w:val="28"/>
        </w:rPr>
        <w:t xml:space="preserve">                                           (наименование заказчика)</w:t>
      </w:r>
      <w:r>
        <w:br/>
      </w:r>
      <w:r>
        <w:rPr>
          <w:rFonts w:ascii="Times New Roman"/>
          <w:b w:val="false"/>
          <w:i w:val="false"/>
          <w:color w:val="000000"/>
          <w:sz w:val="28"/>
        </w:rPr>
        <w:t>от "___" ______________________20____года №___ ________________________________</w:t>
      </w:r>
      <w:r>
        <w:br/>
      </w:r>
      <w:r>
        <w:rPr>
          <w:rFonts w:ascii="Times New Roman"/>
          <w:b w:val="false"/>
          <w:i w:val="false"/>
          <w:color w:val="000000"/>
          <w:sz w:val="28"/>
        </w:rPr>
        <w:t xml:space="preserve">                               (название приказа)</w:t>
      </w:r>
      <w:r>
        <w:br/>
      </w:r>
      <w:r>
        <w:rPr>
          <w:rFonts w:ascii="Times New Roman"/>
          <w:b w:val="false"/>
          <w:i w:val="false"/>
          <w:color w:val="000000"/>
          <w:sz w:val="28"/>
        </w:rPr>
        <w:t>по результатам рассмотрения заявки на участие в процедуре выбора поставщика услуг по</w:t>
      </w:r>
      <w:r>
        <w:br/>
      </w:r>
      <w:r>
        <w:rPr>
          <w:rFonts w:ascii="Times New Roman"/>
          <w:b w:val="false"/>
          <w:i w:val="false"/>
          <w:color w:val="000000"/>
          <w:sz w:val="28"/>
        </w:rPr>
        <w:t>оказанию гарантированного объема бесплатной медицинской помощи путем открытого</w:t>
      </w:r>
      <w:r>
        <w:br/>
      </w:r>
      <w:r>
        <w:rPr>
          <w:rFonts w:ascii="Times New Roman"/>
          <w:b w:val="false"/>
          <w:i w:val="false"/>
          <w:color w:val="000000"/>
          <w:sz w:val="28"/>
        </w:rPr>
        <w:t>голосования РЕШИЛА:_________________________________________________________</w:t>
      </w:r>
      <w:r>
        <w:br/>
      </w:r>
      <w:r>
        <w:rPr>
          <w:rFonts w:ascii="Times New Roman"/>
          <w:b w:val="false"/>
          <w:i w:val="false"/>
          <w:color w:val="000000"/>
          <w:sz w:val="28"/>
        </w:rPr>
        <w:t xml:space="preserve">                               (наименование потенциального поставщика)</w:t>
      </w:r>
      <w:r>
        <w:br/>
      </w:r>
      <w:r>
        <w:rPr>
          <w:rFonts w:ascii="Times New Roman"/>
          <w:b w:val="false"/>
          <w:i w:val="false"/>
          <w:color w:val="000000"/>
          <w:sz w:val="28"/>
        </w:rPr>
        <w:t xml:space="preserve">соответствует (не соответствует) требованиям, предъявляемыми </w:t>
      </w:r>
      <w:r>
        <w:rPr>
          <w:rFonts w:ascii="Times New Roman"/>
          <w:b w:val="false"/>
          <w:i w:val="false"/>
          <w:color w:val="000000"/>
          <w:sz w:val="28"/>
        </w:rPr>
        <w:t>Правилами</w:t>
      </w:r>
      <w:r>
        <w:rPr>
          <w:rFonts w:ascii="Times New Roman"/>
          <w:b w:val="false"/>
          <w:i w:val="false"/>
          <w:color w:val="000000"/>
          <w:sz w:val="28"/>
        </w:rPr>
        <w:t xml:space="preserve"> выбора</w:t>
      </w:r>
      <w:r>
        <w:br/>
      </w:r>
      <w:r>
        <w:rPr>
          <w:rFonts w:ascii="Times New Roman"/>
          <w:b w:val="false"/>
          <w:i w:val="false"/>
          <w:color w:val="000000"/>
          <w:sz w:val="28"/>
        </w:rPr>
        <w:t>поставщика услуг по оказанию гарантированного объема бесплатной медицинской</w:t>
      </w:r>
      <w:r>
        <w:br/>
      </w:r>
      <w:r>
        <w:rPr>
          <w:rFonts w:ascii="Times New Roman"/>
          <w:b w:val="false"/>
          <w:i w:val="false"/>
          <w:color w:val="000000"/>
          <w:sz w:val="28"/>
        </w:rPr>
        <w:t>помощи и возмещения его затрат, утвержденными приказом исполняющего обязанности</w:t>
      </w:r>
      <w:r>
        <w:br/>
      </w:r>
      <w:r>
        <w:rPr>
          <w:rFonts w:ascii="Times New Roman"/>
          <w:b w:val="false"/>
          <w:i w:val="false"/>
          <w:color w:val="000000"/>
          <w:sz w:val="28"/>
        </w:rPr>
        <w:t>Министра здравоохранения и социального развития Республики Казахстан от 30 июля</w:t>
      </w:r>
      <w:r>
        <w:br/>
      </w:r>
      <w:r>
        <w:rPr>
          <w:rFonts w:ascii="Times New Roman"/>
          <w:b w:val="false"/>
          <w:i w:val="false"/>
          <w:color w:val="000000"/>
          <w:sz w:val="28"/>
        </w:rPr>
        <w:t>2015 года № 638 (зарегистрирован в Реестре государственной регистрации нормативных</w:t>
      </w:r>
      <w:r>
        <w:br/>
      </w:r>
      <w:r>
        <w:rPr>
          <w:rFonts w:ascii="Times New Roman"/>
          <w:b w:val="false"/>
          <w:i w:val="false"/>
          <w:color w:val="000000"/>
          <w:sz w:val="28"/>
        </w:rPr>
        <w:t>правовых актов Республики Казахстан за № 11960) и допущен (не допущен) к участию в</w:t>
      </w:r>
      <w:r>
        <w:br/>
      </w:r>
      <w:r>
        <w:rPr>
          <w:rFonts w:ascii="Times New Roman"/>
          <w:b w:val="false"/>
          <w:i w:val="false"/>
          <w:color w:val="000000"/>
          <w:sz w:val="28"/>
        </w:rPr>
        <w:t>процедуре размещения гарантированного объема бесплатной медицинской помощи на</w:t>
      </w:r>
      <w:r>
        <w:br/>
      </w:r>
      <w:r>
        <w:rPr>
          <w:rFonts w:ascii="Times New Roman"/>
          <w:b w:val="false"/>
          <w:i w:val="false"/>
          <w:color w:val="000000"/>
          <w:sz w:val="28"/>
        </w:rPr>
        <w:t>____________год по следующим основаниям:______________________________________.</w:t>
      </w:r>
      <w:r>
        <w:br/>
      </w:r>
      <w:r>
        <w:rPr>
          <w:rFonts w:ascii="Times New Roman"/>
          <w:b w:val="false"/>
          <w:i w:val="false"/>
          <w:color w:val="000000"/>
          <w:sz w:val="28"/>
        </w:rPr>
        <w:t>(указать основание)</w:t>
      </w:r>
      <w:r>
        <w:br/>
      </w:r>
      <w:r>
        <w:rPr>
          <w:rFonts w:ascii="Times New Roman"/>
          <w:b w:val="false"/>
          <w:i w:val="false"/>
          <w:color w:val="000000"/>
          <w:sz w:val="28"/>
        </w:rPr>
        <w:t>Руководитель заказчика ______________________________________________________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выбора поставщика услуг</w:t>
            </w:r>
            <w:r>
              <w:br/>
            </w:r>
            <w:r>
              <w:rPr>
                <w:rFonts w:ascii="Times New Roman"/>
                <w:b w:val="false"/>
                <w:i w:val="false"/>
                <w:color w:val="000000"/>
                <w:sz w:val="20"/>
              </w:rPr>
              <w:t>по оказанию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возмещения его затрат</w:t>
            </w:r>
          </w:p>
        </w:tc>
      </w:tr>
    </w:tbl>
    <w:p>
      <w:pPr>
        <w:spacing w:after="0"/>
        <w:ind w:left="0"/>
        <w:jc w:val="both"/>
      </w:pPr>
      <w:r>
        <w:rPr>
          <w:rFonts w:ascii="Times New Roman"/>
          <w:b w:val="false"/>
          <w:i w:val="false"/>
          <w:color w:val="ff0000"/>
          <w:sz w:val="28"/>
        </w:rPr>
        <w:t xml:space="preserve">
      Сноска. Приложение 27 в редакции приказа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2" w:id="318"/>
    <w:p>
      <w:pPr>
        <w:spacing w:after="0"/>
        <w:ind w:left="0"/>
        <w:jc w:val="left"/>
      </w:pPr>
      <w:r>
        <w:rPr>
          <w:rFonts w:ascii="Times New Roman"/>
          <w:b/>
          <w:i w:val="false"/>
          <w:color w:val="000000"/>
        </w:rPr>
        <w:t xml:space="preserve">    Протокол о признании процедуры выбора поставщика услуг гарантированного</w:t>
      </w:r>
      <w:r>
        <w:br/>
      </w:r>
      <w:r>
        <w:rPr>
          <w:rFonts w:ascii="Times New Roman"/>
          <w:b/>
          <w:i w:val="false"/>
          <w:color w:val="000000"/>
        </w:rPr>
        <w:t xml:space="preserve">        объема бесплатной медицинской помощи несостоявшейся и повторном ее</w:t>
      </w:r>
      <w:r>
        <w:br/>
      </w:r>
      <w:r>
        <w:rPr>
          <w:rFonts w:ascii="Times New Roman"/>
          <w:b/>
          <w:i w:val="false"/>
          <w:color w:val="000000"/>
        </w:rPr>
        <w:t xml:space="preserve">                                   проведении</w:t>
      </w:r>
    </w:p>
    <w:bookmarkEnd w:id="318"/>
    <w:p>
      <w:pPr>
        <w:spacing w:after="0"/>
        <w:ind w:left="0"/>
        <w:jc w:val="both"/>
      </w:pPr>
      <w:r>
        <w:rPr>
          <w:rFonts w:ascii="Times New Roman"/>
          <w:b w:val="false"/>
          <w:i w:val="false"/>
          <w:color w:val="000000"/>
          <w:sz w:val="28"/>
        </w:rPr>
        <w:t>
      ___________________                                      "__" _________ 20__ года</w:t>
      </w:r>
      <w:r>
        <w:br/>
      </w:r>
      <w:r>
        <w:rPr>
          <w:rFonts w:ascii="Times New Roman"/>
          <w:b w:val="false"/>
          <w:i w:val="false"/>
          <w:color w:val="000000"/>
          <w:sz w:val="28"/>
        </w:rPr>
        <w:t>(местонахождение)</w:t>
      </w:r>
      <w:r>
        <w:br/>
      </w:r>
      <w:r>
        <w:rPr>
          <w:rFonts w:ascii="Times New Roman"/>
          <w:b w:val="false"/>
          <w:i w:val="false"/>
          <w:color w:val="000000"/>
          <w:sz w:val="28"/>
        </w:rPr>
        <w:t xml:space="preserve">       Комиссия в составе: ______________________________________________________</w:t>
      </w:r>
      <w:r>
        <w:br/>
      </w:r>
      <w:r>
        <w:rPr>
          <w:rFonts w:ascii="Times New Roman"/>
          <w:b w:val="false"/>
          <w:i w:val="false"/>
          <w:color w:val="000000"/>
          <w:sz w:val="28"/>
        </w:rPr>
        <w:t xml:space="preserve">                               (фамилия, имя, отчество (при его наличии) и </w:t>
      </w:r>
      <w:r>
        <w:br/>
      </w:r>
      <w:r>
        <w:rPr>
          <w:rFonts w:ascii="Times New Roman"/>
          <w:b w:val="false"/>
          <w:i w:val="false"/>
          <w:color w:val="000000"/>
          <w:sz w:val="28"/>
        </w:rPr>
        <w:t xml:space="preserve">                         должность председателя, его заместителя, членов комиссии) </w:t>
      </w:r>
      <w:r>
        <w:br/>
      </w:r>
      <w:r>
        <w:rPr>
          <w:rFonts w:ascii="Times New Roman"/>
          <w:b w:val="false"/>
          <w:i w:val="false"/>
          <w:color w:val="000000"/>
          <w:sz w:val="28"/>
        </w:rPr>
        <w:t>в связи _______________________________________________________________________</w:t>
      </w:r>
      <w:r>
        <w:br/>
      </w:r>
      <w:r>
        <w:rPr>
          <w:rFonts w:ascii="Times New Roman"/>
          <w:b w:val="false"/>
          <w:i w:val="false"/>
          <w:color w:val="000000"/>
          <w:sz w:val="28"/>
        </w:rPr>
        <w:t>(указать соответствующую причину: отсутствие заявок на участие в процедуре выбора</w:t>
      </w:r>
      <w:r>
        <w:br/>
      </w:r>
      <w:r>
        <w:rPr>
          <w:rFonts w:ascii="Times New Roman"/>
          <w:b w:val="false"/>
          <w:i w:val="false"/>
          <w:color w:val="000000"/>
          <w:sz w:val="28"/>
        </w:rPr>
        <w:t>поставщика услуг ГОБМП (далее – заявка на участие); несоответствие ни одного из</w:t>
      </w:r>
      <w:r>
        <w:br/>
      </w:r>
      <w:r>
        <w:rPr>
          <w:rFonts w:ascii="Times New Roman"/>
          <w:b w:val="false"/>
          <w:i w:val="false"/>
          <w:color w:val="000000"/>
          <w:sz w:val="28"/>
        </w:rPr>
        <w:t>потенциальных поставщиков, подавших заявки на участие, требованиям, предъявляемыми</w:t>
      </w:r>
      <w:r>
        <w:br/>
      </w:r>
      <w:r>
        <w:rPr>
          <w:rFonts w:ascii="Times New Roman"/>
          <w:b w:val="false"/>
          <w:i w:val="false"/>
          <w:color w:val="000000"/>
          <w:sz w:val="28"/>
        </w:rPr>
        <w:t>Правилами</w:t>
      </w:r>
      <w:r>
        <w:rPr>
          <w:rFonts w:ascii="Times New Roman"/>
          <w:b w:val="false"/>
          <w:i w:val="false"/>
          <w:color w:val="000000"/>
          <w:sz w:val="28"/>
        </w:rPr>
        <w:t xml:space="preserve"> выбора поставщика услуг по оказанию гарантированного объема бесплатной</w:t>
      </w:r>
      <w:r>
        <w:br/>
      </w:r>
      <w:r>
        <w:rPr>
          <w:rFonts w:ascii="Times New Roman"/>
          <w:b w:val="false"/>
          <w:i w:val="false"/>
          <w:color w:val="000000"/>
          <w:sz w:val="28"/>
        </w:rPr>
        <w:t>медицинской помощи и возмещения его затрат, утвержденных приказом исполняющего</w:t>
      </w:r>
      <w:r>
        <w:br/>
      </w:r>
      <w:r>
        <w:rPr>
          <w:rFonts w:ascii="Times New Roman"/>
          <w:b w:val="false"/>
          <w:i w:val="false"/>
          <w:color w:val="000000"/>
          <w:sz w:val="28"/>
        </w:rPr>
        <w:t>обязанности Министра здравоохранения и социального развития Республики Казахстан от</w:t>
      </w:r>
      <w:r>
        <w:br/>
      </w:r>
      <w:r>
        <w:rPr>
          <w:rFonts w:ascii="Times New Roman"/>
          <w:b w:val="false"/>
          <w:i w:val="false"/>
          <w:color w:val="000000"/>
          <w:sz w:val="28"/>
        </w:rPr>
        <w:t>30 июля 2015 года № 638 (зарегистрирован в Реестре государственной регистрации</w:t>
      </w:r>
      <w:r>
        <w:br/>
      </w:r>
      <w:r>
        <w:rPr>
          <w:rFonts w:ascii="Times New Roman"/>
          <w:b w:val="false"/>
          <w:i w:val="false"/>
          <w:color w:val="000000"/>
          <w:sz w:val="28"/>
        </w:rPr>
        <w:t>нормативных правовых актов за № 11960) (далее – Правила), представленные документы</w:t>
      </w:r>
      <w:r>
        <w:br/>
      </w:r>
      <w:r>
        <w:rPr>
          <w:rFonts w:ascii="Times New Roman"/>
          <w:b w:val="false"/>
          <w:i w:val="false"/>
          <w:color w:val="000000"/>
          <w:sz w:val="28"/>
        </w:rPr>
        <w:t>ни одного из потенциальных поставщиков ПМСП не соответствуют требованиям,</w:t>
      </w:r>
      <w:r>
        <w:br/>
      </w:r>
      <w:r>
        <w:rPr>
          <w:rFonts w:ascii="Times New Roman"/>
          <w:b w:val="false"/>
          <w:i w:val="false"/>
          <w:color w:val="000000"/>
          <w:sz w:val="28"/>
        </w:rPr>
        <w:t>предъявляемыми Правилами)</w:t>
      </w:r>
      <w:r>
        <w:br/>
      </w:r>
      <w:r>
        <w:rPr>
          <w:rFonts w:ascii="Times New Roman"/>
          <w:b w:val="false"/>
          <w:i w:val="false"/>
          <w:color w:val="000000"/>
          <w:sz w:val="28"/>
        </w:rPr>
        <w:t>путем открытого голосования РЕШИЛА:</w:t>
      </w:r>
      <w:r>
        <w:br/>
      </w:r>
      <w:r>
        <w:rPr>
          <w:rFonts w:ascii="Times New Roman"/>
          <w:b w:val="false"/>
          <w:i w:val="false"/>
          <w:color w:val="000000"/>
          <w:sz w:val="28"/>
        </w:rPr>
        <w:t xml:space="preserve">       1) процедуру выбора поставщика услуг по оказанию гарантированного объема</w:t>
      </w:r>
      <w:r>
        <w:br/>
      </w:r>
      <w:r>
        <w:rPr>
          <w:rFonts w:ascii="Times New Roman"/>
          <w:b w:val="false"/>
          <w:i w:val="false"/>
          <w:color w:val="000000"/>
          <w:sz w:val="28"/>
        </w:rPr>
        <w:t>бесплатной медицинской помощи от "__ "________20__года на выделенную сумму</w:t>
      </w:r>
      <w:r>
        <w:br/>
      </w:r>
      <w:r>
        <w:rPr>
          <w:rFonts w:ascii="Times New Roman"/>
          <w:b w:val="false"/>
          <w:i w:val="false"/>
          <w:color w:val="000000"/>
          <w:sz w:val="28"/>
        </w:rPr>
        <w:t>______________________________________(__________________) тенге</w:t>
      </w:r>
      <w:r>
        <w:br/>
      </w:r>
      <w:r>
        <w:rPr>
          <w:rFonts w:ascii="Times New Roman"/>
          <w:b w:val="false"/>
          <w:i w:val="false"/>
          <w:color w:val="000000"/>
          <w:sz w:val="28"/>
        </w:rPr>
        <w:t xml:space="preserve">       (сумма цифрами и прописью)</w:t>
      </w:r>
      <w:r>
        <w:br/>
      </w:r>
      <w:r>
        <w:rPr>
          <w:rFonts w:ascii="Times New Roman"/>
          <w:b w:val="false"/>
          <w:i w:val="false"/>
          <w:color w:val="000000"/>
          <w:sz w:val="28"/>
        </w:rPr>
        <w:t>признать несостоявшейся и провести ее повторно в срок до "__ " 20__ года;</w:t>
      </w:r>
      <w:r>
        <w:br/>
      </w:r>
      <w:r>
        <w:rPr>
          <w:rFonts w:ascii="Times New Roman"/>
          <w:b w:val="false"/>
          <w:i w:val="false"/>
          <w:color w:val="000000"/>
          <w:sz w:val="28"/>
        </w:rPr>
        <w:t xml:space="preserve">       2) заказчику _____________________________________________________________ </w:t>
      </w:r>
      <w:r>
        <w:br/>
      </w:r>
      <w:r>
        <w:rPr>
          <w:rFonts w:ascii="Times New Roman"/>
          <w:b w:val="false"/>
          <w:i w:val="false"/>
          <w:color w:val="000000"/>
          <w:sz w:val="28"/>
        </w:rPr>
        <w:t xml:space="preserve">                   (наименование заказчика)</w:t>
      </w:r>
      <w:r>
        <w:br/>
      </w:r>
      <w:r>
        <w:rPr>
          <w:rFonts w:ascii="Times New Roman"/>
          <w:b w:val="false"/>
          <w:i w:val="false"/>
          <w:color w:val="000000"/>
          <w:sz w:val="28"/>
        </w:rPr>
        <w:t>в срок до "__ "__________ 20___ года направить текст объявления о признании</w:t>
      </w:r>
      <w:r>
        <w:br/>
      </w:r>
      <w:r>
        <w:rPr>
          <w:rFonts w:ascii="Times New Roman"/>
          <w:b w:val="false"/>
          <w:i w:val="false"/>
          <w:color w:val="000000"/>
          <w:sz w:val="28"/>
        </w:rPr>
        <w:t>процедуры выбора поставщика услуг по оказанию гарантированного объема бесплатной</w:t>
      </w:r>
      <w:r>
        <w:br/>
      </w:r>
      <w:r>
        <w:rPr>
          <w:rFonts w:ascii="Times New Roman"/>
          <w:b w:val="false"/>
          <w:i w:val="false"/>
          <w:color w:val="000000"/>
          <w:sz w:val="28"/>
        </w:rPr>
        <w:t>медицинской помощи от "__ "_________ 20__ года не состоявшейся и повторном ее</w:t>
      </w:r>
      <w:r>
        <w:br/>
      </w:r>
      <w:r>
        <w:rPr>
          <w:rFonts w:ascii="Times New Roman"/>
          <w:b w:val="false"/>
          <w:i w:val="false"/>
          <w:color w:val="000000"/>
          <w:sz w:val="28"/>
        </w:rPr>
        <w:t>проведении для опубликования.</w:t>
      </w:r>
      <w:r>
        <w:br/>
      </w:r>
      <w:r>
        <w:rPr>
          <w:rFonts w:ascii="Times New Roman"/>
          <w:b w:val="false"/>
          <w:i w:val="false"/>
          <w:color w:val="000000"/>
          <w:sz w:val="28"/>
        </w:rPr>
        <w:t xml:space="preserve">       За данное решение проголосовали: ЗА ____________ голосов;</w:t>
      </w:r>
      <w:r>
        <w:br/>
      </w:r>
      <w:r>
        <w:rPr>
          <w:rFonts w:ascii="Times New Roman"/>
          <w:b w:val="false"/>
          <w:i w:val="false"/>
          <w:color w:val="000000"/>
          <w:sz w:val="28"/>
        </w:rPr>
        <w:t xml:space="preserve">                                       ПРОТИВ _______ голосов.</w:t>
      </w:r>
      <w:r>
        <w:br/>
      </w:r>
      <w:r>
        <w:rPr>
          <w:rFonts w:ascii="Times New Roman"/>
          <w:b w:val="false"/>
          <w:i w:val="false"/>
          <w:color w:val="000000"/>
          <w:sz w:val="28"/>
        </w:rPr>
        <w:t xml:space="preserve">       _______________________________________________________________________</w:t>
      </w:r>
      <w:r>
        <w:br/>
      </w:r>
      <w:r>
        <w:rPr>
          <w:rFonts w:ascii="Times New Roman"/>
          <w:b w:val="false"/>
          <w:i w:val="false"/>
          <w:color w:val="000000"/>
          <w:sz w:val="28"/>
        </w:rPr>
        <w:t xml:space="preserve">                      (фамилия, имя, отчество (при его наличии), подписи</w:t>
      </w:r>
      <w:r>
        <w:br/>
      </w:r>
      <w:r>
        <w:rPr>
          <w:rFonts w:ascii="Times New Roman"/>
          <w:b w:val="false"/>
          <w:i w:val="false"/>
          <w:color w:val="000000"/>
          <w:sz w:val="28"/>
        </w:rPr>
        <w:t xml:space="preserve">             председателя, его заместителя, других членов и секретаря комиссии)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выбора поставщика услуг</w:t>
            </w:r>
            <w:r>
              <w:br/>
            </w:r>
            <w:r>
              <w:rPr>
                <w:rFonts w:ascii="Times New Roman"/>
                <w:b w:val="false"/>
                <w:i w:val="false"/>
                <w:color w:val="000000"/>
                <w:sz w:val="20"/>
              </w:rPr>
              <w:t>по оказанию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возмещения его затрат</w:t>
            </w:r>
          </w:p>
        </w:tc>
      </w:tr>
    </w:tbl>
    <w:p>
      <w:pPr>
        <w:spacing w:after="0"/>
        <w:ind w:left="0"/>
        <w:jc w:val="both"/>
      </w:pPr>
      <w:r>
        <w:rPr>
          <w:rFonts w:ascii="Times New Roman"/>
          <w:b w:val="false"/>
          <w:i w:val="false"/>
          <w:color w:val="ff0000"/>
          <w:sz w:val="28"/>
        </w:rPr>
        <w:t xml:space="preserve">
      Сноска. Приложение 28 в редакции приказа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7" w:id="319"/>
    <w:p>
      <w:pPr>
        <w:spacing w:after="0"/>
        <w:ind w:left="0"/>
        <w:jc w:val="left"/>
      </w:pPr>
      <w:r>
        <w:rPr>
          <w:rFonts w:ascii="Times New Roman"/>
          <w:b/>
          <w:i w:val="false"/>
          <w:color w:val="000000"/>
        </w:rPr>
        <w:t xml:space="preserve">         Протокол об итогах размещения (не размещения) гарантированного объема</w:t>
      </w:r>
      <w:r>
        <w:br/>
      </w:r>
      <w:r>
        <w:rPr>
          <w:rFonts w:ascii="Times New Roman"/>
          <w:b/>
          <w:i w:val="false"/>
          <w:color w:val="000000"/>
        </w:rPr>
        <w:t xml:space="preserve">                         бесплатной медицинской помощи*</w:t>
      </w:r>
    </w:p>
    <w:bookmarkEnd w:id="319"/>
    <w:bookmarkStart w:name="z628" w:id="320"/>
    <w:p>
      <w:pPr>
        <w:spacing w:after="0"/>
        <w:ind w:left="0"/>
        <w:jc w:val="both"/>
      </w:pPr>
      <w:r>
        <w:rPr>
          <w:rFonts w:ascii="Times New Roman"/>
          <w:b w:val="false"/>
          <w:i w:val="false"/>
          <w:color w:val="000000"/>
          <w:sz w:val="28"/>
        </w:rPr>
        <w:t>
      ___________________                                      "__" _________ 20__ года</w:t>
      </w:r>
      <w:r>
        <w:br/>
      </w:r>
      <w:r>
        <w:rPr>
          <w:rFonts w:ascii="Times New Roman"/>
          <w:b w:val="false"/>
          <w:i w:val="false"/>
          <w:color w:val="000000"/>
          <w:sz w:val="28"/>
        </w:rPr>
        <w:t>(местонахождение)</w:t>
      </w:r>
      <w:r>
        <w:br/>
      </w:r>
      <w:r>
        <w:rPr>
          <w:rFonts w:ascii="Times New Roman"/>
          <w:b w:val="false"/>
          <w:i w:val="false"/>
          <w:color w:val="000000"/>
          <w:sz w:val="28"/>
        </w:rPr>
        <w:t xml:space="preserve">       1. Комиссия в составе: ____________________________________________________</w:t>
      </w:r>
      <w:r>
        <w:br/>
      </w:r>
      <w:r>
        <w:rPr>
          <w:rFonts w:ascii="Times New Roman"/>
          <w:b w:val="false"/>
          <w:i w:val="false"/>
          <w:color w:val="000000"/>
          <w:sz w:val="28"/>
        </w:rPr>
        <w:t xml:space="preserve">                                (фамилия, имя, отчество (при его наличии) и должность</w:t>
      </w:r>
      <w:r>
        <w:br/>
      </w:r>
      <w:r>
        <w:rPr>
          <w:rFonts w:ascii="Times New Roman"/>
          <w:b w:val="false"/>
          <w:i w:val="false"/>
          <w:color w:val="000000"/>
          <w:sz w:val="28"/>
        </w:rPr>
        <w:t xml:space="preserve">                                председателя, его заместителя, других членов комиссии)</w:t>
      </w:r>
      <w:r>
        <w:br/>
      </w:r>
      <w:r>
        <w:rPr>
          <w:rFonts w:ascii="Times New Roman"/>
          <w:b w:val="false"/>
          <w:i w:val="false"/>
          <w:color w:val="000000"/>
          <w:sz w:val="28"/>
        </w:rPr>
        <w:t>рассмотрела заявленные объемы гарантированного объема бесплатной медицинской</w:t>
      </w:r>
      <w:r>
        <w:br/>
      </w:r>
      <w:r>
        <w:rPr>
          <w:rFonts w:ascii="Times New Roman"/>
          <w:b w:val="false"/>
          <w:i w:val="false"/>
          <w:color w:val="000000"/>
          <w:sz w:val="28"/>
        </w:rPr>
        <w:t>помощи по видам и формам медицинской помощи.</w:t>
      </w:r>
      <w:r>
        <w:br/>
      </w:r>
      <w:r>
        <w:rPr>
          <w:rFonts w:ascii="Times New Roman"/>
          <w:b w:val="false"/>
          <w:i w:val="false"/>
          <w:color w:val="000000"/>
          <w:sz w:val="28"/>
        </w:rPr>
        <w:t xml:space="preserve">       2. Выделенная сумма по индивидуальному плану финансирования по</w:t>
      </w:r>
      <w:r>
        <w:br/>
      </w:r>
      <w:r>
        <w:rPr>
          <w:rFonts w:ascii="Times New Roman"/>
          <w:b w:val="false"/>
          <w:i w:val="false"/>
          <w:color w:val="000000"/>
          <w:sz w:val="28"/>
        </w:rPr>
        <w:t>обязательствам по бюджетной программе: _________________________________________</w:t>
      </w:r>
      <w:r>
        <w:br/>
      </w:r>
      <w:r>
        <w:rPr>
          <w:rFonts w:ascii="Times New Roman"/>
          <w:b w:val="false"/>
          <w:i w:val="false"/>
          <w:color w:val="000000"/>
          <w:sz w:val="28"/>
        </w:rPr>
        <w:t xml:space="preserve">                                           (наименование бюджетной программы)</w:t>
      </w:r>
      <w:r>
        <w:br/>
      </w:r>
      <w:r>
        <w:rPr>
          <w:rFonts w:ascii="Times New Roman"/>
          <w:b w:val="false"/>
          <w:i w:val="false"/>
          <w:color w:val="000000"/>
          <w:sz w:val="28"/>
        </w:rPr>
        <w:t xml:space="preserve">по бюджетной подпрограмме ______________________________________________ </w:t>
      </w:r>
      <w:r>
        <w:br/>
      </w:r>
      <w:r>
        <w:rPr>
          <w:rFonts w:ascii="Times New Roman"/>
          <w:b w:val="false"/>
          <w:i w:val="false"/>
          <w:color w:val="000000"/>
          <w:sz w:val="28"/>
        </w:rPr>
        <w:t xml:space="preserve">                                     (наименование бюджетной подпрограммы)</w:t>
      </w:r>
      <w:r>
        <w:br/>
      </w:r>
      <w:r>
        <w:rPr>
          <w:rFonts w:ascii="Times New Roman"/>
          <w:b w:val="false"/>
          <w:i w:val="false"/>
          <w:color w:val="000000"/>
          <w:sz w:val="28"/>
        </w:rPr>
        <w:t>_______________ (__________________) тенге.</w:t>
      </w:r>
      <w:r>
        <w:br/>
      </w:r>
      <w:r>
        <w:rPr>
          <w:rFonts w:ascii="Times New Roman"/>
          <w:b w:val="false"/>
          <w:i w:val="false"/>
          <w:color w:val="000000"/>
          <w:sz w:val="28"/>
        </w:rPr>
        <w:t xml:space="preserve">       (сумма цифрами и прописью)</w:t>
      </w:r>
      <w:r>
        <w:br/>
      </w:r>
      <w:r>
        <w:rPr>
          <w:rFonts w:ascii="Times New Roman"/>
          <w:b w:val="false"/>
          <w:i w:val="false"/>
          <w:color w:val="000000"/>
          <w:sz w:val="28"/>
        </w:rPr>
        <w:t xml:space="preserve">       3. Комиссия по результатам определения соответствия требованиям потенциальных</w:t>
      </w:r>
      <w:r>
        <w:br/>
      </w:r>
      <w:r>
        <w:rPr>
          <w:rFonts w:ascii="Times New Roman"/>
          <w:b w:val="false"/>
          <w:i w:val="false"/>
          <w:color w:val="000000"/>
          <w:sz w:val="28"/>
        </w:rPr>
        <w:t>поставщиков (в том числе с субподрядчиками) и оценки потребности в гарантированном</w:t>
      </w:r>
      <w:r>
        <w:br/>
      </w:r>
      <w:r>
        <w:rPr>
          <w:rFonts w:ascii="Times New Roman"/>
          <w:b w:val="false"/>
          <w:i w:val="false"/>
          <w:color w:val="000000"/>
          <w:sz w:val="28"/>
        </w:rPr>
        <w:t>объеме бесплатной медицинской помощи путем открытого голосования РЕШИЛА:</w:t>
      </w:r>
      <w:r>
        <w:br/>
      </w:r>
      <w:r>
        <w:rPr>
          <w:rFonts w:ascii="Times New Roman"/>
          <w:b w:val="false"/>
          <w:i w:val="false"/>
          <w:color w:val="000000"/>
          <w:sz w:val="28"/>
        </w:rPr>
        <w:t xml:space="preserve">       1) разместить гарантированный объем бесплатной медицинской помощи у</w:t>
      </w:r>
      <w:r>
        <w:br/>
      </w:r>
      <w:r>
        <w:rPr>
          <w:rFonts w:ascii="Times New Roman"/>
          <w:b w:val="false"/>
          <w:i w:val="false"/>
          <w:color w:val="000000"/>
          <w:sz w:val="28"/>
        </w:rPr>
        <w:t>следующих потенциальных поставщиков по следующему (-им) виду (-ам) медицинской</w:t>
      </w:r>
      <w:r>
        <w:br/>
      </w:r>
      <w:r>
        <w:rPr>
          <w:rFonts w:ascii="Times New Roman"/>
          <w:b w:val="false"/>
          <w:i w:val="false"/>
          <w:color w:val="000000"/>
          <w:sz w:val="28"/>
        </w:rPr>
        <w:t>помощи:</w:t>
      </w:r>
      <w:r>
        <w:br/>
      </w:r>
      <w:r>
        <w:rPr>
          <w:rFonts w:ascii="Times New Roman"/>
          <w:b w:val="false"/>
          <w:i w:val="false"/>
          <w:color w:val="000000"/>
          <w:sz w:val="28"/>
        </w:rPr>
        <w:t>__________________, по форме (-ам) медицинской помощи:</w:t>
      </w:r>
      <w:r>
        <w:br/>
      </w:r>
      <w:r>
        <w:rPr>
          <w:rFonts w:ascii="Times New Roman"/>
          <w:b w:val="false"/>
          <w:i w:val="false"/>
          <w:color w:val="000000"/>
          <w:sz w:val="28"/>
        </w:rPr>
        <w:t>__________________, в том числе по следующим высокотехнологичным технологиям</w:t>
      </w:r>
      <w:r>
        <w:br/>
      </w:r>
      <w:r>
        <w:rPr>
          <w:rFonts w:ascii="Times New Roman"/>
          <w:b w:val="false"/>
          <w:i w:val="false"/>
          <w:color w:val="000000"/>
          <w:sz w:val="28"/>
        </w:rPr>
        <w:t>медицинских услуг (ВТМУ):_______________________________.</w:t>
      </w:r>
      <w:r>
        <w:br/>
      </w:r>
      <w:r>
        <w:rPr>
          <w:rFonts w:ascii="Times New Roman"/>
          <w:b w:val="false"/>
          <w:i w:val="false"/>
          <w:color w:val="000000"/>
          <w:sz w:val="28"/>
        </w:rPr>
        <w:t xml:space="preserve">       по бюджетной программе:_________________________________________________</w:t>
      </w:r>
      <w:r>
        <w:br/>
      </w:r>
      <w:r>
        <w:rPr>
          <w:rFonts w:ascii="Times New Roman"/>
          <w:b w:val="false"/>
          <w:i w:val="false"/>
          <w:color w:val="000000"/>
          <w:sz w:val="28"/>
        </w:rPr>
        <w:t xml:space="preserve">                                     (наименование бюджетной программы)</w:t>
      </w:r>
      <w:r>
        <w:br/>
      </w:r>
      <w:r>
        <w:rPr>
          <w:rFonts w:ascii="Times New Roman"/>
          <w:b w:val="false"/>
          <w:i w:val="false"/>
          <w:color w:val="000000"/>
          <w:sz w:val="28"/>
        </w:rPr>
        <w:t xml:space="preserve">       по бюджетной подпрограмме ______________________________________________ </w:t>
      </w:r>
      <w:r>
        <w:br/>
      </w:r>
      <w:r>
        <w:rPr>
          <w:rFonts w:ascii="Times New Roman"/>
          <w:b w:val="false"/>
          <w:i w:val="false"/>
          <w:color w:val="000000"/>
          <w:sz w:val="28"/>
        </w:rPr>
        <w:t xml:space="preserve">                                     (наименование бюджетной подпрограммы)</w:t>
      </w:r>
      <w:r>
        <w:br/>
      </w:r>
      <w:r>
        <w:rPr>
          <w:rFonts w:ascii="Times New Roman"/>
          <w:b w:val="false"/>
          <w:i w:val="false"/>
          <w:color w:val="000000"/>
          <w:sz w:val="28"/>
        </w:rPr>
        <w:t xml:space="preserve">       При этом, по оказанию:</w:t>
      </w:r>
      <w:r>
        <w:br/>
      </w:r>
      <w:r>
        <w:rPr>
          <w:rFonts w:ascii="Times New Roman"/>
          <w:b w:val="false"/>
          <w:i w:val="false"/>
          <w:color w:val="000000"/>
          <w:sz w:val="28"/>
        </w:rPr>
        <w:t xml:space="preserve">       - амбулаторно-поликлинической помощи, на прикрепленное население:__________</w:t>
      </w:r>
      <w:r>
        <w:br/>
      </w:r>
      <w:r>
        <w:rPr>
          <w:rFonts w:ascii="Times New Roman"/>
          <w:b w:val="false"/>
          <w:i w:val="false"/>
          <w:color w:val="000000"/>
          <w:sz w:val="28"/>
        </w:rPr>
        <w:t>человек;</w:t>
      </w:r>
      <w:r>
        <w:br/>
      </w:r>
      <w:r>
        <w:rPr>
          <w:rFonts w:ascii="Times New Roman"/>
          <w:b w:val="false"/>
          <w:i w:val="false"/>
          <w:color w:val="000000"/>
          <w:sz w:val="28"/>
        </w:rPr>
        <w:t xml:space="preserve">       - стационарной помощи, по профилям:______________________________________;</w:t>
      </w:r>
      <w:r>
        <w:br/>
      </w:r>
      <w:r>
        <w:rPr>
          <w:rFonts w:ascii="Times New Roman"/>
          <w:b w:val="false"/>
          <w:i w:val="false"/>
          <w:color w:val="000000"/>
          <w:sz w:val="28"/>
        </w:rPr>
        <w:t xml:space="preserve">                                                 (наименование профиля)</w:t>
      </w:r>
      <w:r>
        <w:br/>
      </w:r>
      <w:r>
        <w:rPr>
          <w:rFonts w:ascii="Times New Roman"/>
          <w:b w:val="false"/>
          <w:i w:val="false"/>
          <w:color w:val="000000"/>
          <w:sz w:val="28"/>
        </w:rPr>
        <w:t xml:space="preserve">       - стационарозамещающей помощи, по профилям: ____________________________;</w:t>
      </w:r>
      <w:r>
        <w:br/>
      </w:r>
      <w:r>
        <w:rPr>
          <w:rFonts w:ascii="Times New Roman"/>
          <w:b w:val="false"/>
          <w:i w:val="false"/>
          <w:color w:val="000000"/>
          <w:sz w:val="28"/>
        </w:rPr>
        <w:t xml:space="preserve">                                                       (наименование профиля)</w:t>
      </w:r>
      <w:r>
        <w:br/>
      </w:r>
      <w:r>
        <w:rPr>
          <w:rFonts w:ascii="Times New Roman"/>
          <w:b w:val="false"/>
          <w:i w:val="false"/>
          <w:color w:val="000000"/>
          <w:sz w:val="28"/>
        </w:rPr>
        <w:t xml:space="preserve">       - консультативно-диагностической помощи:_________________________________.</w:t>
      </w:r>
      <w:r>
        <w:br/>
      </w:r>
      <w:r>
        <w:rPr>
          <w:rFonts w:ascii="Times New Roman"/>
          <w:b w:val="false"/>
          <w:i w:val="false"/>
          <w:color w:val="000000"/>
          <w:sz w:val="28"/>
        </w:rPr>
        <w:t xml:space="preserve">                                                 (наименование профиля услуг)</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4"/>
        <w:gridCol w:w="1408"/>
        <w:gridCol w:w="1408"/>
        <w:gridCol w:w="4798"/>
        <w:gridCol w:w="3232"/>
      </w:tblGrid>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321"/>
          <w:p>
            <w:pPr>
              <w:spacing w:after="20"/>
              <w:ind w:left="20"/>
              <w:jc w:val="both"/>
            </w:pPr>
            <w:r>
              <w:rPr>
                <w:rFonts w:ascii="Times New Roman"/>
                <w:b w:val="false"/>
                <w:i w:val="false"/>
                <w:color w:val="000000"/>
                <w:sz w:val="20"/>
              </w:rPr>
              <w:t>
№ п/п</w:t>
            </w:r>
          </w:p>
          <w:bookmarkEnd w:id="32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ГОБМП (указать область, город, район)</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финансирования (тыс. тенге)</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322"/>
          <w:p>
            <w:pPr>
              <w:spacing w:after="20"/>
              <w:ind w:left="20"/>
              <w:jc w:val="both"/>
            </w:pPr>
            <w:r>
              <w:rPr>
                <w:rFonts w:ascii="Times New Roman"/>
                <w:b w:val="false"/>
                <w:i w:val="false"/>
                <w:color w:val="000000"/>
                <w:sz w:val="20"/>
              </w:rPr>
              <w:t>
1</w:t>
            </w:r>
          </w:p>
          <w:bookmarkEnd w:id="32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2" w:id="323"/>
    <w:p>
      <w:pPr>
        <w:spacing w:after="0"/>
        <w:ind w:left="0"/>
        <w:jc w:val="both"/>
      </w:pPr>
      <w:r>
        <w:rPr>
          <w:rFonts w:ascii="Times New Roman"/>
          <w:b w:val="false"/>
          <w:i w:val="false"/>
          <w:color w:val="000000"/>
          <w:sz w:val="28"/>
        </w:rPr>
        <w:t>
             2) заказчику _____________________________________________________________</w:t>
      </w:r>
      <w:r>
        <w:br/>
      </w:r>
      <w:r>
        <w:rPr>
          <w:rFonts w:ascii="Times New Roman"/>
          <w:b w:val="false"/>
          <w:i w:val="false"/>
          <w:color w:val="000000"/>
          <w:sz w:val="28"/>
        </w:rPr>
        <w:t xml:space="preserve">                               (наименование и местонахождение заказчика)</w:t>
      </w:r>
      <w:r>
        <w:br/>
      </w:r>
      <w:r>
        <w:rPr>
          <w:rFonts w:ascii="Times New Roman"/>
          <w:b w:val="false"/>
          <w:i w:val="false"/>
          <w:color w:val="000000"/>
          <w:sz w:val="28"/>
        </w:rPr>
        <w:t>в срок до "___" _______ ______ года заключить договор на оказание гарантированного</w:t>
      </w:r>
      <w:r>
        <w:br/>
      </w:r>
      <w:r>
        <w:rPr>
          <w:rFonts w:ascii="Times New Roman"/>
          <w:b w:val="false"/>
          <w:i w:val="false"/>
          <w:color w:val="000000"/>
          <w:sz w:val="28"/>
        </w:rPr>
        <w:t>объема бесплатной медицинской помощи свыше указанными потенциальными</w:t>
      </w:r>
      <w:r>
        <w:br/>
      </w:r>
      <w:r>
        <w:rPr>
          <w:rFonts w:ascii="Times New Roman"/>
          <w:b w:val="false"/>
          <w:i w:val="false"/>
          <w:color w:val="000000"/>
          <w:sz w:val="28"/>
        </w:rPr>
        <w:t>поставщиками;</w:t>
      </w:r>
      <w:r>
        <w:br/>
      </w:r>
      <w:r>
        <w:rPr>
          <w:rFonts w:ascii="Times New Roman"/>
          <w:b w:val="false"/>
          <w:i w:val="false"/>
          <w:color w:val="000000"/>
          <w:sz w:val="28"/>
        </w:rPr>
        <w:t xml:space="preserve">       3) заказчику _____________________________________________________________</w:t>
      </w:r>
      <w:r>
        <w:br/>
      </w:r>
      <w:r>
        <w:rPr>
          <w:rFonts w:ascii="Times New Roman"/>
          <w:b w:val="false"/>
          <w:i w:val="false"/>
          <w:color w:val="000000"/>
          <w:sz w:val="28"/>
        </w:rPr>
        <w:t xml:space="preserve">                               (наименование заказчика)</w:t>
      </w:r>
      <w:r>
        <w:br/>
      </w:r>
      <w:r>
        <w:rPr>
          <w:rFonts w:ascii="Times New Roman"/>
          <w:b w:val="false"/>
          <w:i w:val="false"/>
          <w:color w:val="000000"/>
          <w:sz w:val="28"/>
        </w:rPr>
        <w:t>в срок до "___" _________ ____ года опубликовать итоги размещения гарантированного</w:t>
      </w:r>
      <w:r>
        <w:br/>
      </w:r>
      <w:r>
        <w:rPr>
          <w:rFonts w:ascii="Times New Roman"/>
          <w:b w:val="false"/>
          <w:i w:val="false"/>
          <w:color w:val="000000"/>
          <w:sz w:val="28"/>
        </w:rPr>
        <w:t>объема бесплатной медицинской помощи в периодическом печатном издании,</w:t>
      </w:r>
      <w:r>
        <w:br/>
      </w:r>
      <w:r>
        <w:rPr>
          <w:rFonts w:ascii="Times New Roman"/>
          <w:b w:val="false"/>
          <w:i w:val="false"/>
          <w:color w:val="000000"/>
          <w:sz w:val="28"/>
        </w:rPr>
        <w:t>распространяемом на территории соответствующей области, города республиканского</w:t>
      </w:r>
      <w:r>
        <w:br/>
      </w:r>
      <w:r>
        <w:rPr>
          <w:rFonts w:ascii="Times New Roman"/>
          <w:b w:val="false"/>
          <w:i w:val="false"/>
          <w:color w:val="000000"/>
          <w:sz w:val="28"/>
        </w:rPr>
        <w:t>значения и столицы интернет - ресурсе администратора _____________________________.</w:t>
      </w:r>
      <w:r>
        <w:br/>
      </w:r>
      <w:r>
        <w:rPr>
          <w:rFonts w:ascii="Times New Roman"/>
          <w:b w:val="false"/>
          <w:i w:val="false"/>
          <w:color w:val="000000"/>
          <w:sz w:val="28"/>
        </w:rPr>
        <w:t xml:space="preserve">                                                       (веб-сайт администратора)</w:t>
      </w:r>
      <w:r>
        <w:br/>
      </w:r>
      <w:r>
        <w:rPr>
          <w:rFonts w:ascii="Times New Roman"/>
          <w:b w:val="false"/>
          <w:i w:val="false"/>
          <w:color w:val="000000"/>
          <w:sz w:val="28"/>
        </w:rPr>
        <w:t xml:space="preserve">       4) Не допустить к размещению гарантированный объем бесплатной медицинской</w:t>
      </w:r>
      <w:r>
        <w:br/>
      </w:r>
      <w:r>
        <w:rPr>
          <w:rFonts w:ascii="Times New Roman"/>
          <w:b w:val="false"/>
          <w:i w:val="false"/>
          <w:color w:val="000000"/>
          <w:sz w:val="28"/>
        </w:rPr>
        <w:t xml:space="preserve">помощи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выбора поставщика услуг по оказанию</w:t>
      </w:r>
      <w:r>
        <w:br/>
      </w:r>
      <w:r>
        <w:rPr>
          <w:rFonts w:ascii="Times New Roman"/>
          <w:b w:val="false"/>
          <w:i w:val="false"/>
          <w:color w:val="000000"/>
          <w:sz w:val="28"/>
        </w:rPr>
        <w:t>гарантированного объема бесплатной медицинской помощи и возмещения его затрат,</w:t>
      </w:r>
      <w:r>
        <w:br/>
      </w:r>
      <w:r>
        <w:rPr>
          <w:rFonts w:ascii="Times New Roman"/>
          <w:b w:val="false"/>
          <w:i w:val="false"/>
          <w:color w:val="000000"/>
          <w:sz w:val="28"/>
        </w:rPr>
        <w:t>утвержденных приказом исполняющего обязанности Министра здравоохранения и</w:t>
      </w:r>
      <w:r>
        <w:br/>
      </w:r>
      <w:r>
        <w:rPr>
          <w:rFonts w:ascii="Times New Roman"/>
          <w:b w:val="false"/>
          <w:i w:val="false"/>
          <w:color w:val="000000"/>
          <w:sz w:val="28"/>
        </w:rPr>
        <w:t>социального развития Республики Казахстан от 30 июля 2015 года № 638</w:t>
      </w:r>
      <w:r>
        <w:br/>
      </w:r>
      <w:r>
        <w:rPr>
          <w:rFonts w:ascii="Times New Roman"/>
          <w:b w:val="false"/>
          <w:i w:val="false"/>
          <w:color w:val="000000"/>
          <w:sz w:val="28"/>
        </w:rPr>
        <w:t>(зарегистрирован в Реестре государственной регистрации нормативных правовых актов за</w:t>
      </w:r>
      <w:r>
        <w:br/>
      </w:r>
      <w:r>
        <w:rPr>
          <w:rFonts w:ascii="Times New Roman"/>
          <w:b w:val="false"/>
          <w:i w:val="false"/>
          <w:color w:val="000000"/>
          <w:sz w:val="28"/>
        </w:rPr>
        <w:t>№ 11960) (указать соответствующий пункт) следующих поставщиков:</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0"/>
        <w:gridCol w:w="2033"/>
        <w:gridCol w:w="2033"/>
        <w:gridCol w:w="3164"/>
        <w:gridCol w:w="2970"/>
      </w:tblGrid>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324"/>
          <w:p>
            <w:pPr>
              <w:spacing w:after="20"/>
              <w:ind w:left="20"/>
              <w:jc w:val="both"/>
            </w:pPr>
            <w:r>
              <w:rPr>
                <w:rFonts w:ascii="Times New Roman"/>
                <w:b w:val="false"/>
                <w:i w:val="false"/>
                <w:color w:val="000000"/>
                <w:sz w:val="20"/>
              </w:rPr>
              <w:t>
№ п/п</w:t>
            </w:r>
          </w:p>
          <w:bookmarkEnd w:id="324"/>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форма медицинской помощи</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(основание)</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325"/>
          <w:p>
            <w:pPr>
              <w:spacing w:after="20"/>
              <w:ind w:left="20"/>
              <w:jc w:val="both"/>
            </w:pPr>
            <w:r>
              <w:rPr>
                <w:rFonts w:ascii="Times New Roman"/>
                <w:b w:val="false"/>
                <w:i w:val="false"/>
                <w:color w:val="000000"/>
                <w:sz w:val="20"/>
              </w:rPr>
              <w:t>
1</w:t>
            </w:r>
          </w:p>
          <w:bookmarkEnd w:id="325"/>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 данное решение проголосовали: ЗА _____ голосов;</w:t>
      </w:r>
      <w:r>
        <w:br/>
      </w:r>
      <w:r>
        <w:rPr>
          <w:rFonts w:ascii="Times New Roman"/>
          <w:b w:val="false"/>
          <w:i w:val="false"/>
          <w:color w:val="000000"/>
          <w:sz w:val="28"/>
        </w:rPr>
        <w:t xml:space="preserve">                                       ПРОТИВ _____ голосов.</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xml:space="preserve">       (фамилия, имя, отчество (при его наличии), подписи</w:t>
      </w:r>
      <w:r>
        <w:br/>
      </w:r>
      <w:r>
        <w:rPr>
          <w:rFonts w:ascii="Times New Roman"/>
          <w:b w:val="false"/>
          <w:i w:val="false"/>
          <w:color w:val="000000"/>
          <w:sz w:val="28"/>
        </w:rPr>
        <w:t xml:space="preserve"> председателя, его заместителя, других членов и секретаря комиссии)</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 заполняется отдельно по каждой форме медицинской помощи.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выбора поставщика услуг</w:t>
            </w:r>
            <w:r>
              <w:br/>
            </w:r>
            <w:r>
              <w:rPr>
                <w:rFonts w:ascii="Times New Roman"/>
                <w:b w:val="false"/>
                <w:i w:val="false"/>
                <w:color w:val="000000"/>
                <w:sz w:val="20"/>
              </w:rPr>
              <w:t>по оказанию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возмещения его затрат</w:t>
            </w:r>
          </w:p>
        </w:tc>
      </w:tr>
    </w:tbl>
    <w:p>
      <w:pPr>
        <w:spacing w:after="0"/>
        <w:ind w:left="0"/>
        <w:jc w:val="both"/>
      </w:pPr>
      <w:r>
        <w:rPr>
          <w:rFonts w:ascii="Times New Roman"/>
          <w:b w:val="false"/>
          <w:i w:val="false"/>
          <w:color w:val="ff0000"/>
          <w:sz w:val="28"/>
        </w:rPr>
        <w:t xml:space="preserve">
      Сноска. Приложение 29 в редакции приказа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0" w:id="326"/>
    <w:p>
      <w:pPr>
        <w:spacing w:after="0"/>
        <w:ind w:left="0"/>
        <w:jc w:val="left"/>
      </w:pPr>
      <w:r>
        <w:rPr>
          <w:rFonts w:ascii="Times New Roman"/>
          <w:b/>
          <w:i w:val="false"/>
          <w:color w:val="000000"/>
        </w:rPr>
        <w:t xml:space="preserve">                                  Список поставщиков услуг</w:t>
      </w:r>
      <w:r>
        <w:br/>
      </w:r>
      <w:r>
        <w:rPr>
          <w:rFonts w:ascii="Times New Roman"/>
          <w:b/>
          <w:i w:val="false"/>
          <w:color w:val="000000"/>
        </w:rPr>
        <w:t xml:space="preserve">      гарантированного объема бесплатной медицинской помощи на 20_____ год по</w:t>
      </w:r>
      <w:r>
        <w:br/>
      </w:r>
      <w:r>
        <w:rPr>
          <w:rFonts w:ascii="Times New Roman"/>
          <w:b/>
          <w:i w:val="false"/>
          <w:color w:val="000000"/>
        </w:rPr>
        <w:t>_____________________________________________________________________________</w:t>
      </w:r>
      <w:r>
        <w:br/>
      </w:r>
      <w:r>
        <w:rPr>
          <w:rFonts w:ascii="Times New Roman"/>
          <w:b/>
          <w:i w:val="false"/>
          <w:color w:val="000000"/>
        </w:rPr>
        <w:t>                              (наименование региона)</w:t>
      </w:r>
      <w:r>
        <w:br/>
      </w:r>
      <w:r>
        <w:rPr>
          <w:rFonts w:ascii="Times New Roman"/>
          <w:b/>
          <w:i w:val="false"/>
          <w:color w:val="000000"/>
        </w:rPr>
        <w:t>_____________________________________________________________________________</w:t>
      </w:r>
      <w:r>
        <w:br/>
      </w:r>
      <w:r>
        <w:rPr>
          <w:rFonts w:ascii="Times New Roman"/>
          <w:b/>
          <w:i w:val="false"/>
          <w:color w:val="000000"/>
        </w:rPr>
        <w:t xml:space="preserve">                                   (наименование заказчика)</w:t>
      </w:r>
    </w:p>
    <w:bookmarkEnd w:id="326"/>
    <w:bookmarkStart w:name="z641" w:id="327"/>
    <w:p>
      <w:pPr>
        <w:spacing w:after="0"/>
        <w:ind w:left="0"/>
        <w:jc w:val="both"/>
      </w:pPr>
      <w:r>
        <w:rPr>
          <w:rFonts w:ascii="Times New Roman"/>
          <w:b w:val="false"/>
          <w:i w:val="false"/>
          <w:color w:val="000000"/>
          <w:sz w:val="28"/>
        </w:rPr>
        <w:t>
      объявляет о заключении договоров на оказание гарантированного объема бесплатной</w:t>
      </w:r>
      <w:r>
        <w:br/>
      </w:r>
      <w:r>
        <w:rPr>
          <w:rFonts w:ascii="Times New Roman"/>
          <w:b w:val="false"/>
          <w:i w:val="false"/>
          <w:color w:val="000000"/>
          <w:sz w:val="28"/>
        </w:rPr>
        <w:t>медицинской помощи со следующими поставщиками:</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4"/>
        <w:gridCol w:w="2444"/>
        <w:gridCol w:w="2444"/>
        <w:gridCol w:w="2444"/>
        <w:gridCol w:w="2444"/>
      </w:tblGrid>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328"/>
          <w:p>
            <w:pPr>
              <w:spacing w:after="20"/>
              <w:ind w:left="20"/>
              <w:jc w:val="both"/>
            </w:pPr>
            <w:r>
              <w:rPr>
                <w:rFonts w:ascii="Times New Roman"/>
                <w:b w:val="false"/>
                <w:i w:val="false"/>
                <w:color w:val="000000"/>
                <w:sz w:val="20"/>
              </w:rPr>
              <w:t>
№ п/п</w:t>
            </w:r>
          </w:p>
          <w:bookmarkEnd w:id="328"/>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медицинской помощи</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329"/>
          <w:p>
            <w:pPr>
              <w:spacing w:after="20"/>
              <w:ind w:left="20"/>
              <w:jc w:val="both"/>
            </w:pPr>
            <w:r>
              <w:rPr>
                <w:rFonts w:ascii="Times New Roman"/>
                <w:b w:val="false"/>
                <w:i w:val="false"/>
                <w:color w:val="000000"/>
                <w:sz w:val="20"/>
              </w:rPr>
              <w:t>
1</w:t>
            </w:r>
          </w:p>
          <w:bookmarkEnd w:id="329"/>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выбора поставщика услуг</w:t>
            </w:r>
            <w:r>
              <w:br/>
            </w:r>
            <w:r>
              <w:rPr>
                <w:rFonts w:ascii="Times New Roman"/>
                <w:b w:val="false"/>
                <w:i w:val="false"/>
                <w:color w:val="000000"/>
                <w:sz w:val="20"/>
              </w:rPr>
              <w:t>по оказанию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возмещения его затрат</w:t>
            </w:r>
          </w:p>
        </w:tc>
      </w:tr>
    </w:tbl>
    <w:p>
      <w:pPr>
        <w:spacing w:after="0"/>
        <w:ind w:left="0"/>
        <w:jc w:val="both"/>
      </w:pPr>
      <w:r>
        <w:rPr>
          <w:rFonts w:ascii="Times New Roman"/>
          <w:b w:val="false"/>
          <w:i w:val="false"/>
          <w:color w:val="ff0000"/>
          <w:sz w:val="28"/>
        </w:rPr>
        <w:t xml:space="preserve">
      Сноска. Приложение 30 в редакции приказа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8" w:id="330"/>
    <w:p>
      <w:pPr>
        <w:spacing w:after="0"/>
        <w:ind w:left="0"/>
        <w:jc w:val="left"/>
      </w:pPr>
      <w:r>
        <w:rPr>
          <w:rFonts w:ascii="Times New Roman"/>
          <w:b/>
          <w:i w:val="false"/>
          <w:color w:val="000000"/>
        </w:rPr>
        <w:t xml:space="preserve">      Договор на оказание гарантированного объема бесплатной медицинской помощи</w:t>
      </w:r>
    </w:p>
    <w:bookmarkEnd w:id="330"/>
    <w:bookmarkStart w:name="z649" w:id="331"/>
    <w:p>
      <w:pPr>
        <w:spacing w:after="0"/>
        <w:ind w:left="0"/>
        <w:jc w:val="both"/>
      </w:pPr>
      <w:r>
        <w:rPr>
          <w:rFonts w:ascii="Times New Roman"/>
          <w:b w:val="false"/>
          <w:i w:val="false"/>
          <w:color w:val="000000"/>
          <w:sz w:val="28"/>
        </w:rPr>
        <w:t>
      ___________________                                      "__" _________ 20__ года</w:t>
      </w:r>
      <w:r>
        <w:br/>
      </w:r>
      <w:r>
        <w:rPr>
          <w:rFonts w:ascii="Times New Roman"/>
          <w:b w:val="false"/>
          <w:i w:val="false"/>
          <w:color w:val="000000"/>
          <w:sz w:val="28"/>
        </w:rPr>
        <w:t>(местонахождение)</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(полное наименование заказчика)</w:t>
      </w:r>
      <w:r>
        <w:br/>
      </w:r>
      <w:r>
        <w:rPr>
          <w:rFonts w:ascii="Times New Roman"/>
          <w:b w:val="false"/>
          <w:i w:val="false"/>
          <w:color w:val="000000"/>
          <w:sz w:val="28"/>
        </w:rPr>
        <w:t>именуемый (-ое, -ая) в дальнейшем "заказчик", в лице</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(должность, фамилия, имя, отчество (при его наличии) уполномоченного лица)</w:t>
      </w:r>
      <w:r>
        <w:br/>
      </w:r>
      <w:r>
        <w:rPr>
          <w:rFonts w:ascii="Times New Roman"/>
          <w:b w:val="false"/>
          <w:i w:val="false"/>
          <w:color w:val="000000"/>
          <w:sz w:val="28"/>
        </w:rPr>
        <w:t>действующий на основании _____________________________________, с одной стороны</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(полное наименование поставщика)</w:t>
      </w:r>
      <w:r>
        <w:br/>
      </w:r>
      <w:r>
        <w:rPr>
          <w:rFonts w:ascii="Times New Roman"/>
          <w:b w:val="false"/>
          <w:i w:val="false"/>
          <w:color w:val="000000"/>
          <w:sz w:val="28"/>
        </w:rPr>
        <w:t>именуемый (-ое, -ая) в дальнейшем "поставщик" ___________________________________</w:t>
      </w:r>
      <w:r>
        <w:br/>
      </w:r>
      <w:r>
        <w:rPr>
          <w:rFonts w:ascii="Times New Roman"/>
          <w:b w:val="false"/>
          <w:i w:val="false"/>
          <w:color w:val="000000"/>
          <w:sz w:val="28"/>
        </w:rPr>
        <w:t xml:space="preserve">              (должность, фамилия, имя, отчество (при его наличии), уполномоченного лица)</w:t>
      </w:r>
      <w:r>
        <w:br/>
      </w:r>
      <w:r>
        <w:rPr>
          <w:rFonts w:ascii="Times New Roman"/>
          <w:b w:val="false"/>
          <w:i w:val="false"/>
          <w:color w:val="000000"/>
          <w:sz w:val="28"/>
        </w:rPr>
        <w:t>действующего на основании ____________________________________________________,</w:t>
      </w:r>
      <w:r>
        <w:br/>
      </w:r>
      <w:r>
        <w:rPr>
          <w:rFonts w:ascii="Times New Roman"/>
          <w:b w:val="false"/>
          <w:i w:val="false"/>
          <w:color w:val="000000"/>
          <w:sz w:val="28"/>
        </w:rPr>
        <w:t xml:space="preserve">                                           (устава, положения и т.п.)</w:t>
      </w:r>
      <w:r>
        <w:br/>
      </w:r>
      <w:r>
        <w:rPr>
          <w:rFonts w:ascii="Times New Roman"/>
          <w:b w:val="false"/>
          <w:i w:val="false"/>
          <w:color w:val="000000"/>
          <w:sz w:val="28"/>
        </w:rPr>
        <w:t>с другой стороны, а в дальнейшем совместно именуемые "стороны", на основании</w:t>
      </w:r>
      <w:r>
        <w:br/>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18 сентября 2009 года "О здоровье народа и системе</w:t>
      </w:r>
      <w:r>
        <w:br/>
      </w:r>
      <w:r>
        <w:rPr>
          <w:rFonts w:ascii="Times New Roman"/>
          <w:b w:val="false"/>
          <w:i w:val="false"/>
          <w:color w:val="000000"/>
          <w:sz w:val="28"/>
        </w:rPr>
        <w:t>здравоохранения" (далее – Кодекс) и итогов процедуры выбора поставщика услуг</w:t>
      </w:r>
      <w:r>
        <w:br/>
      </w:r>
      <w:r>
        <w:rPr>
          <w:rFonts w:ascii="Times New Roman"/>
          <w:b w:val="false"/>
          <w:i w:val="false"/>
          <w:color w:val="000000"/>
          <w:sz w:val="28"/>
        </w:rPr>
        <w:t>гарантированного объема бесплатной медицинской помощи, прошедших "______"</w:t>
      </w:r>
      <w:r>
        <w:br/>
      </w:r>
      <w:r>
        <w:rPr>
          <w:rFonts w:ascii="Times New Roman"/>
          <w:b w:val="false"/>
          <w:i w:val="false"/>
          <w:color w:val="000000"/>
          <w:sz w:val="28"/>
        </w:rPr>
        <w:t>___________ года, заключили настоящий Договор на оказание медицинских услуг в</w:t>
      </w:r>
      <w:r>
        <w:br/>
      </w:r>
      <w:r>
        <w:rPr>
          <w:rFonts w:ascii="Times New Roman"/>
          <w:b w:val="false"/>
          <w:i w:val="false"/>
          <w:color w:val="000000"/>
          <w:sz w:val="28"/>
        </w:rPr>
        <w:t>рамках гарантированного объема бесплатной медицинской помощи (далее – Договор) и</w:t>
      </w:r>
      <w:r>
        <w:br/>
      </w:r>
      <w:r>
        <w:rPr>
          <w:rFonts w:ascii="Times New Roman"/>
          <w:b w:val="false"/>
          <w:i w:val="false"/>
          <w:color w:val="000000"/>
          <w:sz w:val="28"/>
        </w:rPr>
        <w:t>пришли к соглашению о нижеследующем:</w:t>
      </w:r>
    </w:p>
    <w:bookmarkEnd w:id="331"/>
    <w:bookmarkStart w:name="z650" w:id="332"/>
    <w:p>
      <w:pPr>
        <w:spacing w:after="0"/>
        <w:ind w:left="0"/>
        <w:jc w:val="left"/>
      </w:pPr>
      <w:r>
        <w:rPr>
          <w:rFonts w:ascii="Times New Roman"/>
          <w:b/>
          <w:i w:val="false"/>
          <w:color w:val="000000"/>
        </w:rPr>
        <w:t xml:space="preserve">                                1. Предмет Договора</w:t>
      </w:r>
    </w:p>
    <w:bookmarkEnd w:id="332"/>
    <w:bookmarkStart w:name="z651" w:id="333"/>
    <w:p>
      <w:pPr>
        <w:spacing w:after="0"/>
        <w:ind w:left="0"/>
        <w:jc w:val="both"/>
      </w:pPr>
      <w:r>
        <w:rPr>
          <w:rFonts w:ascii="Times New Roman"/>
          <w:b w:val="false"/>
          <w:i w:val="false"/>
          <w:color w:val="000000"/>
          <w:sz w:val="28"/>
        </w:rPr>
        <w:t>
             1. Поставщик принимает на себя обязательства по оказанию гарантированного</w:t>
      </w:r>
      <w:r>
        <w:br/>
      </w:r>
      <w:r>
        <w:rPr>
          <w:rFonts w:ascii="Times New Roman"/>
          <w:b w:val="false"/>
          <w:i w:val="false"/>
          <w:color w:val="000000"/>
          <w:sz w:val="28"/>
        </w:rPr>
        <w:t>объема бесплатной медицинской помощи в соответствии с перечнем закупаемых услуг по</w:t>
      </w:r>
      <w:r>
        <w:br/>
      </w:r>
      <w:r>
        <w:rPr>
          <w:rFonts w:ascii="Times New Roman"/>
          <w:b w:val="false"/>
          <w:i w:val="false"/>
          <w:color w:val="000000"/>
          <w:sz w:val="28"/>
        </w:rPr>
        <w:t xml:space="preserve">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Договору (далее – услуга) по бюджетной</w:t>
      </w:r>
      <w:r>
        <w:br/>
      </w:r>
      <w:r>
        <w:rPr>
          <w:rFonts w:ascii="Times New Roman"/>
          <w:b w:val="false"/>
          <w:i w:val="false"/>
          <w:color w:val="000000"/>
          <w:sz w:val="28"/>
        </w:rPr>
        <w:t>программе</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(указать код и наименование бюджетной программы)</w:t>
      </w:r>
      <w:r>
        <w:br/>
      </w:r>
      <w:r>
        <w:rPr>
          <w:rFonts w:ascii="Times New Roman"/>
          <w:b w:val="false"/>
          <w:i w:val="false"/>
          <w:color w:val="000000"/>
          <w:sz w:val="28"/>
        </w:rPr>
        <w:t>по специфике__________________________________________________________________</w:t>
      </w:r>
      <w:r>
        <w:br/>
      </w:r>
      <w:r>
        <w:rPr>
          <w:rFonts w:ascii="Times New Roman"/>
          <w:b w:val="false"/>
          <w:i w:val="false"/>
          <w:color w:val="000000"/>
          <w:sz w:val="28"/>
        </w:rPr>
        <w:t xml:space="preserve">                               (указать код и наименование специфики)</w:t>
      </w:r>
      <w:r>
        <w:br/>
      </w:r>
      <w:r>
        <w:rPr>
          <w:rFonts w:ascii="Times New Roman"/>
          <w:b w:val="false"/>
          <w:i w:val="false"/>
          <w:color w:val="000000"/>
          <w:sz w:val="28"/>
        </w:rPr>
        <w:t>на общую сумму ______________________________________(_______) тенге, из которой:</w:t>
      </w:r>
      <w:r>
        <w:br/>
      </w:r>
      <w:r>
        <w:rPr>
          <w:rFonts w:ascii="Times New Roman"/>
          <w:b w:val="false"/>
          <w:i w:val="false"/>
          <w:color w:val="000000"/>
          <w:sz w:val="28"/>
        </w:rPr>
        <w:t xml:space="preserve">                         (сумма цифрами и прописью)</w:t>
      </w:r>
      <w:r>
        <w:br/>
      </w:r>
      <w:r>
        <w:rPr>
          <w:rFonts w:ascii="Times New Roman"/>
          <w:b w:val="false"/>
          <w:i w:val="false"/>
          <w:color w:val="000000"/>
          <w:sz w:val="28"/>
        </w:rPr>
        <w:t>по бюджетной подпрограмме ____________________________________________________</w:t>
      </w:r>
      <w:r>
        <w:br/>
      </w:r>
      <w:r>
        <w:rPr>
          <w:rFonts w:ascii="Times New Roman"/>
          <w:b w:val="false"/>
          <w:i w:val="false"/>
          <w:color w:val="000000"/>
          <w:sz w:val="28"/>
        </w:rPr>
        <w:t xml:space="preserve">                                 (указать код и наименование бюджетной подпрограммы)</w:t>
      </w:r>
      <w:r>
        <w:br/>
      </w:r>
      <w:r>
        <w:rPr>
          <w:rFonts w:ascii="Times New Roman"/>
          <w:b w:val="false"/>
          <w:i w:val="false"/>
          <w:color w:val="000000"/>
          <w:sz w:val="28"/>
        </w:rPr>
        <w:t>на сумму ________________________________________________________(_______) тенге</w:t>
      </w:r>
      <w:r>
        <w:br/>
      </w:r>
      <w:r>
        <w:rPr>
          <w:rFonts w:ascii="Times New Roman"/>
          <w:b w:val="false"/>
          <w:i w:val="false"/>
          <w:color w:val="000000"/>
          <w:sz w:val="28"/>
        </w:rPr>
        <w:t xml:space="preserve">                               (сумма цифрами и прописью)</w:t>
      </w:r>
      <w:r>
        <w:br/>
      </w:r>
      <w:r>
        <w:rPr>
          <w:rFonts w:ascii="Times New Roman"/>
          <w:b w:val="false"/>
          <w:i w:val="false"/>
          <w:color w:val="000000"/>
          <w:sz w:val="28"/>
        </w:rPr>
        <w:t>на оказание медицинской помощи: _______________________________________________</w:t>
      </w:r>
      <w:r>
        <w:br/>
      </w:r>
      <w:r>
        <w:rPr>
          <w:rFonts w:ascii="Times New Roman"/>
          <w:b w:val="false"/>
          <w:i w:val="false"/>
          <w:color w:val="000000"/>
          <w:sz w:val="28"/>
        </w:rPr>
        <w:t xml:space="preserve">                                     (указать вид и форму медицинской помощи)</w:t>
      </w:r>
      <w:r>
        <w:br/>
      </w:r>
      <w:r>
        <w:rPr>
          <w:rFonts w:ascii="Times New Roman"/>
          <w:b w:val="false"/>
          <w:i w:val="false"/>
          <w:color w:val="000000"/>
          <w:sz w:val="28"/>
        </w:rPr>
        <w:t xml:space="preserve">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по бюджетной подпрограмме ____________________________________________________</w:t>
      </w:r>
      <w:r>
        <w:br/>
      </w:r>
      <w:r>
        <w:rPr>
          <w:rFonts w:ascii="Times New Roman"/>
          <w:b w:val="false"/>
          <w:i w:val="false"/>
          <w:color w:val="000000"/>
          <w:sz w:val="28"/>
        </w:rPr>
        <w:t xml:space="preserve">                                 (указать код и наименование бюджетной подпрограммы)</w:t>
      </w:r>
      <w:r>
        <w:br/>
      </w:r>
      <w:r>
        <w:rPr>
          <w:rFonts w:ascii="Times New Roman"/>
          <w:b w:val="false"/>
          <w:i w:val="false"/>
          <w:color w:val="000000"/>
          <w:sz w:val="28"/>
        </w:rPr>
        <w:t>на сумму ________________________________________________________(_______) тенге</w:t>
      </w:r>
      <w:r>
        <w:br/>
      </w:r>
      <w:r>
        <w:rPr>
          <w:rFonts w:ascii="Times New Roman"/>
          <w:b w:val="false"/>
          <w:i w:val="false"/>
          <w:color w:val="000000"/>
          <w:sz w:val="28"/>
        </w:rPr>
        <w:t xml:space="preserve">                               (сумма цифрами и прописью)</w:t>
      </w:r>
      <w:r>
        <w:br/>
      </w:r>
      <w:r>
        <w:rPr>
          <w:rFonts w:ascii="Times New Roman"/>
          <w:b w:val="false"/>
          <w:i w:val="false"/>
          <w:color w:val="000000"/>
          <w:sz w:val="28"/>
        </w:rPr>
        <w:t>на возмещение лизинговых платежей за медицинскую технику приобретенную на</w:t>
      </w:r>
      <w:r>
        <w:br/>
      </w:r>
      <w:r>
        <w:rPr>
          <w:rFonts w:ascii="Times New Roman"/>
          <w:b w:val="false"/>
          <w:i w:val="false"/>
          <w:color w:val="000000"/>
          <w:sz w:val="28"/>
        </w:rPr>
        <w:t>условиях финансового лизинга согласно помесячного плана оказания медицинских услуг</w:t>
      </w:r>
      <w:r>
        <w:br/>
      </w:r>
      <w:r>
        <w:rPr>
          <w:rFonts w:ascii="Times New Roman"/>
          <w:b w:val="false"/>
          <w:i w:val="false"/>
          <w:color w:val="000000"/>
          <w:sz w:val="28"/>
        </w:rPr>
        <w:t>в рамках гарантированного объема бесплатной медицинской помощи по форме согласно</w:t>
      </w:r>
      <w:r>
        <w:br/>
      </w:r>
      <w:r>
        <w:rPr>
          <w:rFonts w:ascii="Times New Roman"/>
          <w:b w:val="false"/>
          <w:i w:val="false"/>
          <w:color w:val="000000"/>
          <w:sz w:val="28"/>
        </w:rPr>
        <w:t>приложению 2</w:t>
      </w:r>
      <w:r>
        <w:rPr>
          <w:rFonts w:ascii="Times New Roman"/>
          <w:b w:val="false"/>
          <w:i w:val="false"/>
          <w:color w:val="000000"/>
          <w:sz w:val="28"/>
        </w:rPr>
        <w:t xml:space="preserve"> к настоящему Договору (далее – приложение 2) (при наличии у</w:t>
      </w:r>
      <w:r>
        <w:br/>
      </w:r>
      <w:r>
        <w:rPr>
          <w:rFonts w:ascii="Times New Roman"/>
          <w:b w:val="false"/>
          <w:i w:val="false"/>
          <w:color w:val="000000"/>
          <w:sz w:val="28"/>
        </w:rPr>
        <w:t>поставщика договора финансового лизинга, по которому возмещение осуществляется в</w:t>
      </w:r>
      <w:r>
        <w:br/>
      </w:r>
      <w:r>
        <w:rPr>
          <w:rFonts w:ascii="Times New Roman"/>
          <w:b w:val="false"/>
          <w:i w:val="false"/>
          <w:color w:val="000000"/>
          <w:sz w:val="28"/>
        </w:rPr>
        <w:t xml:space="preserve">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и</w:t>
      </w:r>
      <w:r>
        <w:br/>
      </w:r>
      <w:r>
        <w:rPr>
          <w:rFonts w:ascii="Times New Roman"/>
          <w:b w:val="false"/>
          <w:i w:val="false"/>
          <w:color w:val="000000"/>
          <w:sz w:val="28"/>
        </w:rPr>
        <w:t>социального развития Республики Казахстан от 28 июля 2015 года № 627 "Об</w:t>
      </w:r>
      <w:r>
        <w:br/>
      </w:r>
      <w:r>
        <w:rPr>
          <w:rFonts w:ascii="Times New Roman"/>
          <w:b w:val="false"/>
          <w:i w:val="false"/>
          <w:color w:val="000000"/>
          <w:sz w:val="28"/>
        </w:rPr>
        <w:t>утверждении правил возмещения затрат организациям здравоохранения за счет</w:t>
      </w:r>
      <w:r>
        <w:br/>
      </w:r>
      <w:r>
        <w:rPr>
          <w:rFonts w:ascii="Times New Roman"/>
          <w:b w:val="false"/>
          <w:i w:val="false"/>
          <w:color w:val="000000"/>
          <w:sz w:val="28"/>
        </w:rPr>
        <w:t>бюджетных средств" (зарегистрирован в Реестре государственной регистрации</w:t>
      </w:r>
      <w:r>
        <w:br/>
      </w:r>
      <w:r>
        <w:rPr>
          <w:rFonts w:ascii="Times New Roman"/>
          <w:b w:val="false"/>
          <w:i w:val="false"/>
          <w:color w:val="000000"/>
          <w:sz w:val="28"/>
        </w:rPr>
        <w:t>нормативных правовых актов Республики Казахстан за № 11976) (далее – приказ № 627).</w:t>
      </w:r>
      <w:r>
        <w:br/>
      </w:r>
      <w:r>
        <w:rPr>
          <w:rFonts w:ascii="Times New Roman"/>
          <w:b w:val="false"/>
          <w:i w:val="false"/>
          <w:color w:val="000000"/>
          <w:sz w:val="28"/>
        </w:rPr>
        <w:t xml:space="preserve">       2. Авансирование Поставщика осуществляется по его заявке на авансирование в</w:t>
      </w:r>
      <w:r>
        <w:br/>
      </w:r>
      <w:r>
        <w:rPr>
          <w:rFonts w:ascii="Times New Roman"/>
          <w:b w:val="false"/>
          <w:i w:val="false"/>
          <w:color w:val="000000"/>
          <w:sz w:val="28"/>
        </w:rPr>
        <w:t>размере не более 30 процентов от суммы Договора с последующим удержанием из сумм,</w:t>
      </w:r>
      <w:r>
        <w:br/>
      </w:r>
      <w:r>
        <w:rPr>
          <w:rFonts w:ascii="Times New Roman"/>
          <w:b w:val="false"/>
          <w:i w:val="false"/>
          <w:color w:val="000000"/>
          <w:sz w:val="28"/>
        </w:rPr>
        <w:t>подлежащих к оплате по актам выполненных работ (услуг) согласно заявке на</w:t>
      </w:r>
      <w:r>
        <w:br/>
      </w:r>
      <w:r>
        <w:rPr>
          <w:rFonts w:ascii="Times New Roman"/>
          <w:b w:val="false"/>
          <w:i w:val="false"/>
          <w:color w:val="000000"/>
          <w:sz w:val="28"/>
        </w:rPr>
        <w:t>авансирование по договору на оказание гарантированного объема бесплатной</w:t>
      </w:r>
      <w:r>
        <w:br/>
      </w:r>
      <w:r>
        <w:rPr>
          <w:rFonts w:ascii="Times New Roman"/>
          <w:b w:val="false"/>
          <w:i w:val="false"/>
          <w:color w:val="000000"/>
          <w:sz w:val="28"/>
        </w:rPr>
        <w:t xml:space="preserve">медицинской помощи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xml:space="preserve">       3. Место оказания услуги (производственная база):</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(указать адрес(-а) объекта (-ов), на котором оказывается услуга)</w:t>
      </w:r>
    </w:p>
    <w:bookmarkEnd w:id="333"/>
    <w:bookmarkStart w:name="z652" w:id="334"/>
    <w:p>
      <w:pPr>
        <w:spacing w:after="0"/>
        <w:ind w:left="0"/>
        <w:jc w:val="left"/>
      </w:pPr>
      <w:r>
        <w:rPr>
          <w:rFonts w:ascii="Times New Roman"/>
          <w:b/>
          <w:i w:val="false"/>
          <w:color w:val="000000"/>
        </w:rPr>
        <w:t xml:space="preserve">                                2. Порядок расчета</w:t>
      </w:r>
    </w:p>
    <w:bookmarkEnd w:id="334"/>
    <w:bookmarkStart w:name="z653" w:id="335"/>
    <w:p>
      <w:pPr>
        <w:spacing w:after="0"/>
        <w:ind w:left="0"/>
        <w:jc w:val="both"/>
      </w:pPr>
      <w:r>
        <w:rPr>
          <w:rFonts w:ascii="Times New Roman"/>
          <w:b w:val="false"/>
          <w:i w:val="false"/>
          <w:color w:val="000000"/>
          <w:sz w:val="28"/>
        </w:rPr>
        <w:t xml:space="preserve">
      4. Заказчик осуществляет оплату поставщику по тарифам, утвержденным </w:t>
      </w:r>
      <w:r>
        <w:rPr>
          <w:rFonts w:ascii="Times New Roman"/>
          <w:b w:val="false"/>
          <w:i w:val="false"/>
          <w:color w:val="000000"/>
          <w:sz w:val="28"/>
        </w:rPr>
        <w:t>приказом</w:t>
      </w:r>
      <w:r>
        <w:br/>
      </w:r>
      <w:r>
        <w:rPr>
          <w:rFonts w:ascii="Times New Roman"/>
          <w:b w:val="false"/>
          <w:i w:val="false"/>
          <w:color w:val="000000"/>
          <w:sz w:val="28"/>
        </w:rPr>
        <w:t>Министра здравоохранения и социального развития Республики Казахстан от 16 сентября</w:t>
      </w:r>
      <w:r>
        <w:br/>
      </w:r>
      <w:r>
        <w:rPr>
          <w:rFonts w:ascii="Times New Roman"/>
          <w:b w:val="false"/>
          <w:i w:val="false"/>
          <w:color w:val="000000"/>
          <w:sz w:val="28"/>
        </w:rPr>
        <w:t>2015 года № 725 "Об утверждении тарифов на медицинские услуги в рамках</w:t>
      </w:r>
      <w:r>
        <w:br/>
      </w:r>
      <w:r>
        <w:rPr>
          <w:rFonts w:ascii="Times New Roman"/>
          <w:b w:val="false"/>
          <w:i w:val="false"/>
          <w:color w:val="000000"/>
          <w:sz w:val="28"/>
        </w:rPr>
        <w:t>гарантированного объема бесплатной медицинской помощи", при этом размер тарифа, его</w:t>
      </w:r>
      <w:r>
        <w:br/>
      </w:r>
      <w:r>
        <w:rPr>
          <w:rFonts w:ascii="Times New Roman"/>
          <w:b w:val="false"/>
          <w:i w:val="false"/>
          <w:color w:val="000000"/>
          <w:sz w:val="28"/>
        </w:rPr>
        <w:t>применение и распространение пересматриваются в период действия настоящего</w:t>
      </w:r>
      <w:r>
        <w:br/>
      </w:r>
      <w:r>
        <w:rPr>
          <w:rFonts w:ascii="Times New Roman"/>
          <w:b w:val="false"/>
          <w:i w:val="false"/>
          <w:color w:val="000000"/>
          <w:sz w:val="28"/>
        </w:rPr>
        <w:t>Договора.</w:t>
      </w:r>
      <w:r>
        <w:br/>
      </w:r>
      <w:r>
        <w:rPr>
          <w:rFonts w:ascii="Times New Roman"/>
          <w:b w:val="false"/>
          <w:i w:val="false"/>
          <w:color w:val="000000"/>
          <w:sz w:val="28"/>
        </w:rPr>
        <w:t xml:space="preserve">       5. Оплата осуществляется ежемесячно в соответствии с актом выполненных работ</w:t>
      </w:r>
      <w:r>
        <w:br/>
      </w:r>
      <w:r>
        <w:rPr>
          <w:rFonts w:ascii="Times New Roman"/>
          <w:b w:val="false"/>
          <w:i w:val="false"/>
          <w:color w:val="000000"/>
          <w:sz w:val="28"/>
        </w:rPr>
        <w:t>(услуг) с учетом результатов контроля качества и объема оказанной медицинской помощи</w:t>
      </w:r>
      <w:r>
        <w:br/>
      </w:r>
      <w:r>
        <w:rPr>
          <w:rFonts w:ascii="Times New Roman"/>
          <w:b w:val="false"/>
          <w:i w:val="false"/>
          <w:color w:val="000000"/>
          <w:sz w:val="28"/>
        </w:rPr>
        <w:t>(при их наличии) в пределах средств, предусмотренных настоящим Договором согласно</w:t>
      </w:r>
      <w:r>
        <w:br/>
      </w:r>
      <w:r>
        <w:rPr>
          <w:rFonts w:ascii="Times New Roman"/>
          <w:b w:val="false"/>
          <w:i w:val="false"/>
          <w:color w:val="000000"/>
          <w:sz w:val="28"/>
        </w:rPr>
        <w:t>приложению 2</w:t>
      </w:r>
      <w:r>
        <w:rPr>
          <w:rFonts w:ascii="Times New Roman"/>
          <w:b w:val="false"/>
          <w:i w:val="false"/>
          <w:color w:val="000000"/>
          <w:sz w:val="28"/>
        </w:rPr>
        <w:t xml:space="preserve"> к настоящему Договору, и в порядке, определяемом в соответствии с</w:t>
      </w:r>
      <w:r>
        <w:br/>
      </w:r>
      <w:r>
        <w:rPr>
          <w:rFonts w:ascii="Times New Roman"/>
          <w:b w:val="false"/>
          <w:i w:val="false"/>
          <w:color w:val="000000"/>
          <w:sz w:val="28"/>
        </w:rPr>
        <w:t>приказом № 627</w:t>
      </w:r>
      <w:r>
        <w:rPr>
          <w:rFonts w:ascii="Times New Roman"/>
          <w:b w:val="false"/>
          <w:i w:val="false"/>
          <w:color w:val="000000"/>
          <w:sz w:val="28"/>
        </w:rPr>
        <w:t>.</w:t>
      </w:r>
      <w:r>
        <w:br/>
      </w:r>
      <w:r>
        <w:rPr>
          <w:rFonts w:ascii="Times New Roman"/>
          <w:b w:val="false"/>
          <w:i w:val="false"/>
          <w:color w:val="000000"/>
          <w:sz w:val="28"/>
        </w:rPr>
        <w:t xml:space="preserve">       6. Поставщик представляет заказчику счет-реестры оказанных услуг по форме, в</w:t>
      </w:r>
      <w:r>
        <w:br/>
      </w:r>
      <w:r>
        <w:rPr>
          <w:rFonts w:ascii="Times New Roman"/>
          <w:b w:val="false"/>
          <w:i w:val="false"/>
          <w:color w:val="000000"/>
          <w:sz w:val="28"/>
        </w:rPr>
        <w:t xml:space="preserve">сроки и порядке, определенном </w:t>
      </w:r>
      <w:r>
        <w:rPr>
          <w:rFonts w:ascii="Times New Roman"/>
          <w:b w:val="false"/>
          <w:i w:val="false"/>
          <w:color w:val="000000"/>
          <w:sz w:val="28"/>
        </w:rPr>
        <w:t>приказом № 627</w:t>
      </w:r>
      <w:r>
        <w:rPr>
          <w:rFonts w:ascii="Times New Roman"/>
          <w:b w:val="false"/>
          <w:i w:val="false"/>
          <w:color w:val="000000"/>
          <w:sz w:val="28"/>
        </w:rPr>
        <w:t>.</w:t>
      </w:r>
      <w:r>
        <w:br/>
      </w:r>
      <w:r>
        <w:rPr>
          <w:rFonts w:ascii="Times New Roman"/>
          <w:b w:val="false"/>
          <w:i w:val="false"/>
          <w:color w:val="000000"/>
          <w:sz w:val="28"/>
        </w:rPr>
        <w:t xml:space="preserve">       7. Заказчик направляет Поставщику акт выполненных работ (услуг) по форме, в</w:t>
      </w:r>
      <w:r>
        <w:br/>
      </w:r>
      <w:r>
        <w:rPr>
          <w:rFonts w:ascii="Times New Roman"/>
          <w:b w:val="false"/>
          <w:i w:val="false"/>
          <w:color w:val="000000"/>
          <w:sz w:val="28"/>
        </w:rPr>
        <w:t xml:space="preserve">сроки и порядке, определенном </w:t>
      </w:r>
      <w:r>
        <w:rPr>
          <w:rFonts w:ascii="Times New Roman"/>
          <w:b w:val="false"/>
          <w:i w:val="false"/>
          <w:color w:val="000000"/>
          <w:sz w:val="28"/>
        </w:rPr>
        <w:t>приказом № 627</w:t>
      </w:r>
      <w:r>
        <w:rPr>
          <w:rFonts w:ascii="Times New Roman"/>
          <w:b w:val="false"/>
          <w:i w:val="false"/>
          <w:color w:val="000000"/>
          <w:sz w:val="28"/>
        </w:rPr>
        <w:t>.</w:t>
      </w:r>
      <w:r>
        <w:br/>
      </w:r>
      <w:r>
        <w:rPr>
          <w:rFonts w:ascii="Times New Roman"/>
          <w:b w:val="false"/>
          <w:i w:val="false"/>
          <w:color w:val="000000"/>
          <w:sz w:val="28"/>
        </w:rPr>
        <w:t xml:space="preserve">       Поставщик не позднее трех рабочих дней со дня получения акта выполненных</w:t>
      </w:r>
      <w:r>
        <w:br/>
      </w:r>
      <w:r>
        <w:rPr>
          <w:rFonts w:ascii="Times New Roman"/>
          <w:b w:val="false"/>
          <w:i w:val="false"/>
          <w:color w:val="000000"/>
          <w:sz w:val="28"/>
        </w:rPr>
        <w:t>работ (услуг) подписывает его либо отказывается подписывать с указанием</w:t>
      </w:r>
      <w:r>
        <w:br/>
      </w:r>
      <w:r>
        <w:rPr>
          <w:rFonts w:ascii="Times New Roman"/>
          <w:b w:val="false"/>
          <w:i w:val="false"/>
          <w:color w:val="000000"/>
          <w:sz w:val="28"/>
        </w:rPr>
        <w:t>аргументированных обоснований, представленных в письменном виде.</w:t>
      </w:r>
      <w:r>
        <w:br/>
      </w:r>
      <w:r>
        <w:rPr>
          <w:rFonts w:ascii="Times New Roman"/>
          <w:b w:val="false"/>
          <w:i w:val="false"/>
          <w:color w:val="000000"/>
          <w:sz w:val="28"/>
        </w:rPr>
        <w:t xml:space="preserve">       В случае если Поставщик отказывается подписывать акт выполненных работ</w:t>
      </w:r>
      <w:r>
        <w:br/>
      </w:r>
      <w:r>
        <w:rPr>
          <w:rFonts w:ascii="Times New Roman"/>
          <w:b w:val="false"/>
          <w:i w:val="false"/>
          <w:color w:val="000000"/>
          <w:sz w:val="28"/>
        </w:rPr>
        <w:t>(услуг), не представив при этом в установленные сроки аргументированные обоснования,</w:t>
      </w:r>
      <w:r>
        <w:br/>
      </w:r>
      <w:r>
        <w:rPr>
          <w:rFonts w:ascii="Times New Roman"/>
          <w:b w:val="false"/>
          <w:i w:val="false"/>
          <w:color w:val="000000"/>
          <w:sz w:val="28"/>
        </w:rPr>
        <w:t>то Заказчик начисляет Поставщику сумму неустойки за каждый день просрочки в размере</w:t>
      </w:r>
      <w:r>
        <w:br/>
      </w:r>
      <w:r>
        <w:rPr>
          <w:rFonts w:ascii="Times New Roman"/>
          <w:b w:val="false"/>
          <w:i w:val="false"/>
          <w:color w:val="000000"/>
          <w:sz w:val="28"/>
        </w:rPr>
        <w:t>0,1% в день от суммы договора, предусмотренной в отчетном периоде согласно</w:t>
      </w:r>
      <w:r>
        <w:br/>
      </w:r>
      <w:r>
        <w:rPr>
          <w:rFonts w:ascii="Times New Roman"/>
          <w:b w:val="false"/>
          <w:i w:val="false"/>
          <w:color w:val="000000"/>
          <w:sz w:val="28"/>
        </w:rPr>
        <w:t>приложению 2</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xml:space="preserve">       8. Допускается подписание Поставщиком счет-реестра оказанных услуг и акта</w:t>
      </w:r>
      <w:r>
        <w:br/>
      </w:r>
      <w:r>
        <w:rPr>
          <w:rFonts w:ascii="Times New Roman"/>
          <w:b w:val="false"/>
          <w:i w:val="false"/>
          <w:color w:val="000000"/>
          <w:sz w:val="28"/>
        </w:rPr>
        <w:t>выполненных работ (услуг) с использованием электронной цифровой подписи.</w:t>
      </w:r>
      <w:r>
        <w:br/>
      </w:r>
      <w:r>
        <w:rPr>
          <w:rFonts w:ascii="Times New Roman"/>
          <w:b w:val="false"/>
          <w:i w:val="false"/>
          <w:color w:val="000000"/>
          <w:sz w:val="28"/>
        </w:rPr>
        <w:t xml:space="preserve">       Допускается подписание Заказчиком акта выполненных работ (услуг) с</w:t>
      </w:r>
      <w:r>
        <w:br/>
      </w:r>
      <w:r>
        <w:rPr>
          <w:rFonts w:ascii="Times New Roman"/>
          <w:b w:val="false"/>
          <w:i w:val="false"/>
          <w:color w:val="000000"/>
          <w:sz w:val="28"/>
        </w:rPr>
        <w:t>использованием электронной цифровой подписи.</w:t>
      </w:r>
      <w:r>
        <w:br/>
      </w:r>
      <w:r>
        <w:rPr>
          <w:rFonts w:ascii="Times New Roman"/>
          <w:b w:val="false"/>
          <w:i w:val="false"/>
          <w:color w:val="000000"/>
          <w:sz w:val="28"/>
        </w:rPr>
        <w:t xml:space="preserve">       9. Стоимость оказанных услуг подлежит корректировке (уменьшение/увеличение)</w:t>
      </w:r>
      <w:r>
        <w:br/>
      </w:r>
      <w:r>
        <w:rPr>
          <w:rFonts w:ascii="Times New Roman"/>
          <w:b w:val="false"/>
          <w:i w:val="false"/>
          <w:color w:val="000000"/>
          <w:sz w:val="28"/>
        </w:rPr>
        <w:t>в случаях:</w:t>
      </w:r>
      <w:r>
        <w:br/>
      </w:r>
      <w:r>
        <w:rPr>
          <w:rFonts w:ascii="Times New Roman"/>
          <w:b w:val="false"/>
          <w:i w:val="false"/>
          <w:color w:val="000000"/>
          <w:sz w:val="28"/>
        </w:rPr>
        <w:t xml:space="preserve">       изменения тарифа в период действия настоящего Договора;</w:t>
      </w:r>
      <w:r>
        <w:br/>
      </w:r>
      <w:r>
        <w:rPr>
          <w:rFonts w:ascii="Times New Roman"/>
          <w:b w:val="false"/>
          <w:i w:val="false"/>
          <w:color w:val="000000"/>
          <w:sz w:val="28"/>
        </w:rPr>
        <w:t xml:space="preserve">       снятия сумм по результатам контроля качества и объема медицинских услуг в</w:t>
      </w:r>
      <w:r>
        <w:br/>
      </w:r>
      <w:r>
        <w:rPr>
          <w:rFonts w:ascii="Times New Roman"/>
          <w:b w:val="false"/>
          <w:i w:val="false"/>
          <w:color w:val="000000"/>
          <w:sz w:val="28"/>
        </w:rPr>
        <w:t xml:space="preserve">порядке, определенном в соответствии с </w:t>
      </w:r>
      <w:r>
        <w:rPr>
          <w:rFonts w:ascii="Times New Roman"/>
          <w:b w:val="false"/>
          <w:i w:val="false"/>
          <w:color w:val="000000"/>
          <w:sz w:val="28"/>
        </w:rPr>
        <w:t>приказом № 627</w:t>
      </w:r>
      <w:r>
        <w:rPr>
          <w:rFonts w:ascii="Times New Roman"/>
          <w:b w:val="false"/>
          <w:i w:val="false"/>
          <w:color w:val="000000"/>
          <w:sz w:val="28"/>
        </w:rPr>
        <w:t>.</w:t>
      </w:r>
      <w:r>
        <w:br/>
      </w:r>
      <w:r>
        <w:rPr>
          <w:rFonts w:ascii="Times New Roman"/>
          <w:b w:val="false"/>
          <w:i w:val="false"/>
          <w:color w:val="000000"/>
          <w:sz w:val="28"/>
        </w:rPr>
        <w:t xml:space="preserve">       10. В случае превышения Поставщиком помесячной суммы, предусмотренной</w:t>
      </w:r>
      <w:r>
        <w:br/>
      </w:r>
      <w:r>
        <w:rPr>
          <w:rFonts w:ascii="Times New Roman"/>
          <w:b w:val="false"/>
          <w:i w:val="false"/>
          <w:color w:val="000000"/>
          <w:sz w:val="28"/>
        </w:rPr>
        <w:t>приложением 2</w:t>
      </w:r>
      <w:r>
        <w:rPr>
          <w:rFonts w:ascii="Times New Roman"/>
          <w:b w:val="false"/>
          <w:i w:val="false"/>
          <w:color w:val="000000"/>
          <w:sz w:val="28"/>
        </w:rPr>
        <w:t xml:space="preserve"> к настоящему Договору, оплата за оказанные медицинские услуги</w:t>
      </w:r>
      <w:r>
        <w:br/>
      </w:r>
      <w:r>
        <w:rPr>
          <w:rFonts w:ascii="Times New Roman"/>
          <w:b w:val="false"/>
          <w:i w:val="false"/>
          <w:color w:val="000000"/>
          <w:sz w:val="28"/>
        </w:rPr>
        <w:t>осуществляется на основании решения комиссии по оплате услуг с применением</w:t>
      </w:r>
      <w:r>
        <w:br/>
      </w:r>
      <w:r>
        <w:rPr>
          <w:rFonts w:ascii="Times New Roman"/>
          <w:b w:val="false"/>
          <w:i w:val="false"/>
          <w:color w:val="000000"/>
          <w:sz w:val="28"/>
        </w:rPr>
        <w:t>линейной шкалы оценки исполнения договора в порядке, определенном в соответствии с</w:t>
      </w:r>
      <w:r>
        <w:br/>
      </w:r>
      <w:r>
        <w:rPr>
          <w:rFonts w:ascii="Times New Roman"/>
          <w:b w:val="false"/>
          <w:i w:val="false"/>
          <w:color w:val="000000"/>
          <w:sz w:val="28"/>
        </w:rPr>
        <w:t>приказом № 627</w:t>
      </w:r>
      <w:r>
        <w:rPr>
          <w:rFonts w:ascii="Times New Roman"/>
          <w:b w:val="false"/>
          <w:i w:val="false"/>
          <w:color w:val="000000"/>
          <w:sz w:val="28"/>
        </w:rPr>
        <w:t>.*</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 Данный пункт распространяется на поставщиков, оказывающих</w:t>
      </w:r>
      <w:r>
        <w:br/>
      </w:r>
      <w:r>
        <w:rPr>
          <w:rFonts w:ascii="Times New Roman"/>
          <w:b w:val="false"/>
          <w:i w:val="false"/>
          <w:color w:val="000000"/>
          <w:sz w:val="28"/>
        </w:rPr>
        <w:t>специализированную медицинскую помощь в формах стационарной и (или)</w:t>
      </w:r>
      <w:r>
        <w:br/>
      </w:r>
      <w:r>
        <w:rPr>
          <w:rFonts w:ascii="Times New Roman"/>
          <w:b w:val="false"/>
          <w:i w:val="false"/>
          <w:color w:val="000000"/>
          <w:sz w:val="28"/>
        </w:rPr>
        <w:t>стационарозамещающей медицинской помощи за счет средств республиканского</w:t>
      </w:r>
      <w:r>
        <w:br/>
      </w:r>
      <w:r>
        <w:rPr>
          <w:rFonts w:ascii="Times New Roman"/>
          <w:b w:val="false"/>
          <w:i w:val="false"/>
          <w:color w:val="000000"/>
          <w:sz w:val="28"/>
        </w:rPr>
        <w:t>бюджета.</w:t>
      </w:r>
      <w:r>
        <w:br/>
      </w:r>
      <w:r>
        <w:rPr>
          <w:rFonts w:ascii="Times New Roman"/>
          <w:b w:val="false"/>
          <w:i w:val="false"/>
          <w:color w:val="000000"/>
          <w:sz w:val="28"/>
        </w:rPr>
        <w:t xml:space="preserve">       В случае превышения Поставщиком помесячной суммы, предусмотренной</w:t>
      </w:r>
      <w:r>
        <w:br/>
      </w:r>
      <w:r>
        <w:rPr>
          <w:rFonts w:ascii="Times New Roman"/>
          <w:b w:val="false"/>
          <w:i w:val="false"/>
          <w:color w:val="000000"/>
          <w:sz w:val="28"/>
        </w:rPr>
        <w:t>приложению 2</w:t>
      </w:r>
      <w:r>
        <w:rPr>
          <w:rFonts w:ascii="Times New Roman"/>
          <w:b w:val="false"/>
          <w:i w:val="false"/>
          <w:color w:val="000000"/>
          <w:sz w:val="28"/>
        </w:rPr>
        <w:t xml:space="preserve"> к настоящему Договору, в течение трех месяцев подряд более чем на 5%,</w:t>
      </w:r>
      <w:r>
        <w:br/>
      </w:r>
      <w:r>
        <w:rPr>
          <w:rFonts w:ascii="Times New Roman"/>
          <w:b w:val="false"/>
          <w:i w:val="false"/>
          <w:color w:val="000000"/>
          <w:sz w:val="28"/>
        </w:rPr>
        <w:t>Заказчик направляет уведомление Поставщику о ненадлежащем исполнении обязательств</w:t>
      </w:r>
      <w:r>
        <w:br/>
      </w:r>
      <w:r>
        <w:rPr>
          <w:rFonts w:ascii="Times New Roman"/>
          <w:b w:val="false"/>
          <w:i w:val="false"/>
          <w:color w:val="000000"/>
          <w:sz w:val="28"/>
        </w:rPr>
        <w:t>по настоящему Договору и выносит на рассмотрение комиссии по оплате медицинских</w:t>
      </w:r>
      <w:r>
        <w:br/>
      </w:r>
      <w:r>
        <w:rPr>
          <w:rFonts w:ascii="Times New Roman"/>
          <w:b w:val="false"/>
          <w:i w:val="false"/>
          <w:color w:val="000000"/>
          <w:sz w:val="28"/>
        </w:rPr>
        <w:t>услуг, решение которой оформляется протоколом.</w:t>
      </w:r>
      <w:r>
        <w:br/>
      </w:r>
      <w:r>
        <w:rPr>
          <w:rFonts w:ascii="Times New Roman"/>
          <w:b w:val="false"/>
          <w:i w:val="false"/>
          <w:color w:val="000000"/>
          <w:sz w:val="28"/>
        </w:rPr>
        <w:t xml:space="preserve">       11. Заказчик по результатам контроля качества и объема по пролеченным случаям,</w:t>
      </w:r>
      <w:r>
        <w:br/>
      </w:r>
      <w:r>
        <w:rPr>
          <w:rFonts w:ascii="Times New Roman"/>
          <w:b w:val="false"/>
          <w:i w:val="false"/>
          <w:color w:val="000000"/>
          <w:sz w:val="28"/>
        </w:rPr>
        <w:t>подлежащих снятию и не подлежащим оплате, в том числе частично, производит в</w:t>
      </w:r>
      <w:r>
        <w:br/>
      </w:r>
      <w:r>
        <w:rPr>
          <w:rFonts w:ascii="Times New Roman"/>
          <w:b w:val="false"/>
          <w:i w:val="false"/>
          <w:color w:val="000000"/>
          <w:sz w:val="28"/>
        </w:rPr>
        <w:t>отчетном периоде или при последующих расчетах с поставщиком в период срока действия</w:t>
      </w:r>
      <w:r>
        <w:br/>
      </w:r>
      <w:r>
        <w:rPr>
          <w:rFonts w:ascii="Times New Roman"/>
          <w:b w:val="false"/>
          <w:i w:val="false"/>
          <w:color w:val="000000"/>
          <w:sz w:val="28"/>
        </w:rPr>
        <w:t xml:space="preserve">настоящего Договора снятие суммы в порядке, определенном в соответствии с </w:t>
      </w:r>
      <w:r>
        <w:rPr>
          <w:rFonts w:ascii="Times New Roman"/>
          <w:b w:val="false"/>
          <w:i w:val="false"/>
          <w:color w:val="000000"/>
          <w:sz w:val="28"/>
        </w:rPr>
        <w:t>приказом № 627</w:t>
      </w:r>
      <w:r>
        <w:rPr>
          <w:rFonts w:ascii="Times New Roman"/>
          <w:b w:val="false"/>
          <w:i w:val="false"/>
          <w:color w:val="000000"/>
          <w:sz w:val="28"/>
        </w:rPr>
        <w:t>.</w:t>
      </w:r>
      <w:r>
        <w:br/>
      </w:r>
      <w:r>
        <w:rPr>
          <w:rFonts w:ascii="Times New Roman"/>
          <w:b w:val="false"/>
          <w:i w:val="false"/>
          <w:color w:val="000000"/>
          <w:sz w:val="28"/>
        </w:rPr>
        <w:t xml:space="preserve">       12. Оплата за случаи оказания медицинской помощи в рамках ГОБМП в</w:t>
      </w:r>
      <w:r>
        <w:br/>
      </w:r>
      <w:r>
        <w:rPr>
          <w:rFonts w:ascii="Times New Roman"/>
          <w:b w:val="false"/>
          <w:i w:val="false"/>
          <w:color w:val="000000"/>
          <w:sz w:val="28"/>
        </w:rPr>
        <w:t>соответствии с настоящим Договором, не принятые к оплате в течение действия</w:t>
      </w:r>
      <w:r>
        <w:br/>
      </w:r>
      <w:r>
        <w:rPr>
          <w:rFonts w:ascii="Times New Roman"/>
          <w:b w:val="false"/>
          <w:i w:val="false"/>
          <w:color w:val="000000"/>
          <w:sz w:val="28"/>
        </w:rPr>
        <w:t>настоящего Договора в связи с проведением контроля качества, а также не вошедшие в</w:t>
      </w:r>
      <w:r>
        <w:br/>
      </w:r>
      <w:r>
        <w:rPr>
          <w:rFonts w:ascii="Times New Roman"/>
          <w:b w:val="false"/>
          <w:i w:val="false"/>
          <w:color w:val="000000"/>
          <w:sz w:val="28"/>
        </w:rPr>
        <w:t>счет-реестр с 1 декабря года, в котором действует настоящий Договор, до даты окончания</w:t>
      </w:r>
      <w:r>
        <w:br/>
      </w:r>
      <w:r>
        <w:rPr>
          <w:rFonts w:ascii="Times New Roman"/>
          <w:b w:val="false"/>
          <w:i w:val="false"/>
          <w:color w:val="000000"/>
          <w:sz w:val="28"/>
        </w:rPr>
        <w:t>срока действия настоящего Договора производится в году, следующем за годом действия</w:t>
      </w:r>
      <w:r>
        <w:br/>
      </w:r>
      <w:r>
        <w:rPr>
          <w:rFonts w:ascii="Times New Roman"/>
          <w:b w:val="false"/>
          <w:i w:val="false"/>
          <w:color w:val="000000"/>
          <w:sz w:val="28"/>
        </w:rPr>
        <w:t>настоящего Договора.</w:t>
      </w:r>
      <w:r>
        <w:br/>
      </w:r>
      <w:r>
        <w:rPr>
          <w:rFonts w:ascii="Times New Roman"/>
          <w:b w:val="false"/>
          <w:i w:val="false"/>
          <w:color w:val="000000"/>
          <w:sz w:val="28"/>
        </w:rPr>
        <w:t xml:space="preserve">       13. Выплаты лизинговых платежей за медицинскую технику, приобретенную на</w:t>
      </w:r>
      <w:r>
        <w:br/>
      </w:r>
      <w:r>
        <w:rPr>
          <w:rFonts w:ascii="Times New Roman"/>
          <w:b w:val="false"/>
          <w:i w:val="false"/>
          <w:color w:val="000000"/>
          <w:sz w:val="28"/>
        </w:rPr>
        <w:t xml:space="preserve">условиях финансового лизинга осуществляются в порядке, определенном </w:t>
      </w:r>
      <w:r>
        <w:rPr>
          <w:rFonts w:ascii="Times New Roman"/>
          <w:b w:val="false"/>
          <w:i w:val="false"/>
          <w:color w:val="000000"/>
          <w:sz w:val="28"/>
        </w:rPr>
        <w:t>приказом № 627</w:t>
      </w:r>
      <w:r>
        <w:rPr>
          <w:rFonts w:ascii="Times New Roman"/>
          <w:b w:val="false"/>
          <w:i w:val="false"/>
          <w:color w:val="000000"/>
          <w:sz w:val="28"/>
        </w:rPr>
        <w:t>.*</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*Данный пункт распространяется на поставщиков, приобретших медицинскую</w:t>
      </w:r>
      <w:r>
        <w:br/>
      </w:r>
      <w:r>
        <w:rPr>
          <w:rFonts w:ascii="Times New Roman"/>
          <w:b w:val="false"/>
          <w:i w:val="false"/>
          <w:color w:val="000000"/>
          <w:sz w:val="28"/>
        </w:rPr>
        <w:t>технику на условиях финансового лизинга.</w:t>
      </w:r>
    </w:p>
    <w:bookmarkEnd w:id="335"/>
    <w:bookmarkStart w:name="z654" w:id="336"/>
    <w:p>
      <w:pPr>
        <w:spacing w:after="0"/>
        <w:ind w:left="0"/>
        <w:jc w:val="left"/>
      </w:pPr>
      <w:r>
        <w:rPr>
          <w:rFonts w:ascii="Times New Roman"/>
          <w:b/>
          <w:i w:val="false"/>
          <w:color w:val="000000"/>
        </w:rPr>
        <w:t xml:space="preserve">                                3. Обязанности сторон</w:t>
      </w:r>
    </w:p>
    <w:bookmarkEnd w:id="336"/>
    <w:bookmarkStart w:name="z655" w:id="337"/>
    <w:p>
      <w:pPr>
        <w:spacing w:after="0"/>
        <w:ind w:left="0"/>
        <w:jc w:val="both"/>
      </w:pPr>
      <w:r>
        <w:rPr>
          <w:rFonts w:ascii="Times New Roman"/>
          <w:b w:val="false"/>
          <w:i w:val="false"/>
          <w:color w:val="000000"/>
          <w:sz w:val="28"/>
        </w:rPr>
        <w:t>
             14. Поставщик обязан:</w:t>
      </w:r>
      <w:r>
        <w:br/>
      </w:r>
      <w:r>
        <w:rPr>
          <w:rFonts w:ascii="Times New Roman"/>
          <w:b w:val="false"/>
          <w:i w:val="false"/>
          <w:color w:val="000000"/>
          <w:sz w:val="28"/>
        </w:rPr>
        <w:t xml:space="preserve">       1) оказывать медицинские услуги в рамках ГОБМП в соответствии с объемами и</w:t>
      </w:r>
      <w:r>
        <w:br/>
      </w:r>
      <w:r>
        <w:rPr>
          <w:rFonts w:ascii="Times New Roman"/>
          <w:b w:val="false"/>
          <w:i w:val="false"/>
          <w:color w:val="000000"/>
          <w:sz w:val="28"/>
        </w:rPr>
        <w:t xml:space="preserve">сроками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xml:space="preserve">       2) оказывать медицинские услуги в рамках ГОБМП согласно </w:t>
      </w:r>
      <w:r>
        <w:rPr>
          <w:rFonts w:ascii="Times New Roman"/>
          <w:b w:val="false"/>
          <w:i w:val="false"/>
          <w:color w:val="000000"/>
          <w:sz w:val="28"/>
        </w:rPr>
        <w:t>приложению 2</w:t>
      </w:r>
      <w:r>
        <w:rPr>
          <w:rFonts w:ascii="Times New Roman"/>
          <w:b w:val="false"/>
          <w:i w:val="false"/>
          <w:color w:val="000000"/>
          <w:sz w:val="28"/>
        </w:rPr>
        <w:t xml:space="preserve"> к</w:t>
      </w:r>
      <w:r>
        <w:br/>
      </w:r>
      <w:r>
        <w:rPr>
          <w:rFonts w:ascii="Times New Roman"/>
          <w:b w:val="false"/>
          <w:i w:val="false"/>
          <w:color w:val="000000"/>
          <w:sz w:val="28"/>
        </w:rPr>
        <w:t>настоящему Договору в соответствии с утвержденными уполномоченным органом в</w:t>
      </w:r>
      <w:r>
        <w:br/>
      </w:r>
      <w:r>
        <w:rPr>
          <w:rFonts w:ascii="Times New Roman"/>
          <w:b w:val="false"/>
          <w:i w:val="false"/>
          <w:color w:val="000000"/>
          <w:sz w:val="28"/>
        </w:rPr>
        <w:t>области здравоохранения положениями и стандартами оказания медицинской помощи;</w:t>
      </w:r>
      <w:r>
        <w:br/>
      </w:r>
      <w:r>
        <w:rPr>
          <w:rFonts w:ascii="Times New Roman"/>
          <w:b w:val="false"/>
          <w:i w:val="false"/>
          <w:color w:val="000000"/>
          <w:sz w:val="28"/>
        </w:rPr>
        <w:t xml:space="preserve">       3) обеспечить оказание медицинских услуг в рамках ГОБМП по месту нахождения</w:t>
      </w:r>
      <w:r>
        <w:br/>
      </w:r>
      <w:r>
        <w:rPr>
          <w:rFonts w:ascii="Times New Roman"/>
          <w:b w:val="false"/>
          <w:i w:val="false"/>
          <w:color w:val="000000"/>
          <w:sz w:val="28"/>
        </w:rPr>
        <w:t>(производственное базы);</w:t>
      </w:r>
      <w:r>
        <w:br/>
      </w:r>
      <w:r>
        <w:rPr>
          <w:rFonts w:ascii="Times New Roman"/>
          <w:b w:val="false"/>
          <w:i w:val="false"/>
          <w:color w:val="000000"/>
          <w:sz w:val="28"/>
        </w:rPr>
        <w:t xml:space="preserve">       4) оказывать качественные медицинские услуги в рамках ГОБМП, при этом:</w:t>
      </w:r>
      <w:r>
        <w:br/>
      </w:r>
      <w:r>
        <w:rPr>
          <w:rFonts w:ascii="Times New Roman"/>
          <w:b w:val="false"/>
          <w:i w:val="false"/>
          <w:color w:val="000000"/>
          <w:sz w:val="28"/>
        </w:rPr>
        <w:t xml:space="preserve">       4.1) использовать лекарственные средства (иммунобиологические,</w:t>
      </w:r>
      <w:r>
        <w:br/>
      </w:r>
      <w:r>
        <w:rPr>
          <w:rFonts w:ascii="Times New Roman"/>
          <w:b w:val="false"/>
          <w:i w:val="false"/>
          <w:color w:val="000000"/>
          <w:sz w:val="28"/>
        </w:rPr>
        <w:t>диагностические, дезинфицирующие), включенных в Казахстанский национальный</w:t>
      </w:r>
      <w:r>
        <w:br/>
      </w:r>
      <w:r>
        <w:rPr>
          <w:rFonts w:ascii="Times New Roman"/>
          <w:b w:val="false"/>
          <w:i w:val="false"/>
          <w:color w:val="000000"/>
          <w:sz w:val="28"/>
        </w:rPr>
        <w:t>лекарственный формуляр, изделия медицинского назначения и медицинскую технику,</w:t>
      </w:r>
      <w:r>
        <w:br/>
      </w:r>
      <w:r>
        <w:rPr>
          <w:rFonts w:ascii="Times New Roman"/>
          <w:b w:val="false"/>
          <w:i w:val="false"/>
          <w:color w:val="000000"/>
          <w:sz w:val="28"/>
        </w:rPr>
        <w:t>прошедшие государственную регистрацию и соответствующие установленным</w:t>
      </w:r>
      <w:r>
        <w:br/>
      </w:r>
      <w:r>
        <w:rPr>
          <w:rFonts w:ascii="Times New Roman"/>
          <w:b w:val="false"/>
          <w:i w:val="false"/>
          <w:color w:val="000000"/>
          <w:sz w:val="28"/>
        </w:rPr>
        <w:t xml:space="preserve">требованиям в порядке, определҰнном согласно </w:t>
      </w:r>
      <w:r>
        <w:rPr>
          <w:rFonts w:ascii="Times New Roman"/>
          <w:b w:val="false"/>
          <w:i w:val="false"/>
          <w:color w:val="000000"/>
          <w:sz w:val="28"/>
        </w:rPr>
        <w:t>подпунктов 67)</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пункта 1 статьи 7</w:t>
      </w:r>
      <w:r>
        <w:br/>
      </w:r>
      <w:r>
        <w:rPr>
          <w:rFonts w:ascii="Times New Roman"/>
          <w:b w:val="false"/>
          <w:i w:val="false"/>
          <w:color w:val="000000"/>
          <w:sz w:val="28"/>
        </w:rPr>
        <w:t>Кодекса;</w:t>
      </w:r>
      <w:r>
        <w:br/>
      </w:r>
      <w:r>
        <w:rPr>
          <w:rFonts w:ascii="Times New Roman"/>
          <w:b w:val="false"/>
          <w:i w:val="false"/>
          <w:color w:val="000000"/>
          <w:sz w:val="28"/>
        </w:rPr>
        <w:t xml:space="preserve">       4.2) иметь неснижаемый запас лекарственных средств и изделий медицинского</w:t>
      </w:r>
      <w:r>
        <w:br/>
      </w:r>
      <w:r>
        <w:rPr>
          <w:rFonts w:ascii="Times New Roman"/>
          <w:b w:val="false"/>
          <w:i w:val="false"/>
          <w:color w:val="000000"/>
          <w:sz w:val="28"/>
        </w:rPr>
        <w:t>назначения в объеме на срок не менее одного месяца;</w:t>
      </w:r>
      <w:r>
        <w:br/>
      </w:r>
      <w:r>
        <w:rPr>
          <w:rFonts w:ascii="Times New Roman"/>
          <w:b w:val="false"/>
          <w:i w:val="false"/>
          <w:color w:val="000000"/>
          <w:sz w:val="28"/>
        </w:rPr>
        <w:t xml:space="preserve">       4.3) обеспечивать (организовать) при необходимости проведение консультаций,</w:t>
      </w:r>
      <w:r>
        <w:br/>
      </w:r>
      <w:r>
        <w:rPr>
          <w:rFonts w:ascii="Times New Roman"/>
          <w:b w:val="false"/>
          <w:i w:val="false"/>
          <w:color w:val="000000"/>
          <w:sz w:val="28"/>
        </w:rPr>
        <w:t>лабораторных, инструментальных исследований в случае их отсутствия с привлечением</w:t>
      </w:r>
      <w:r>
        <w:br/>
      </w:r>
      <w:r>
        <w:rPr>
          <w:rFonts w:ascii="Times New Roman"/>
          <w:b w:val="false"/>
          <w:i w:val="false"/>
          <w:color w:val="000000"/>
          <w:sz w:val="28"/>
        </w:rPr>
        <w:t>субподрядчиков;</w:t>
      </w:r>
      <w:r>
        <w:br/>
      </w:r>
      <w:r>
        <w:rPr>
          <w:rFonts w:ascii="Times New Roman"/>
          <w:b w:val="false"/>
          <w:i w:val="false"/>
          <w:color w:val="000000"/>
          <w:sz w:val="28"/>
        </w:rPr>
        <w:t xml:space="preserve">       4.4) осуществлять ведение и обновление соответствующей учетно-отчетной</w:t>
      </w:r>
      <w:r>
        <w:br/>
      </w:r>
      <w:r>
        <w:rPr>
          <w:rFonts w:ascii="Times New Roman"/>
          <w:b w:val="false"/>
          <w:i w:val="false"/>
          <w:color w:val="000000"/>
          <w:sz w:val="28"/>
        </w:rPr>
        <w:t>медицинской документации по формам, установленным уполномоченным органом;</w:t>
      </w:r>
      <w:r>
        <w:br/>
      </w:r>
      <w:r>
        <w:rPr>
          <w:rFonts w:ascii="Times New Roman"/>
          <w:b w:val="false"/>
          <w:i w:val="false"/>
          <w:color w:val="000000"/>
          <w:sz w:val="28"/>
        </w:rPr>
        <w:t xml:space="preserve">       4.5) обеспечивать соблюдение санитарно-эпидемиологического режима,</w:t>
      </w:r>
      <w:r>
        <w:br/>
      </w:r>
      <w:r>
        <w:rPr>
          <w:rFonts w:ascii="Times New Roman"/>
          <w:b w:val="false"/>
          <w:i w:val="false"/>
          <w:color w:val="000000"/>
          <w:sz w:val="28"/>
        </w:rPr>
        <w:t>утилизацию медицинских (биологических) и твердых бытовых отходов в соответствии с</w:t>
      </w:r>
      <w:r>
        <w:br/>
      </w:r>
      <w:r>
        <w:rPr>
          <w:rFonts w:ascii="Times New Roman"/>
          <w:b w:val="false"/>
          <w:i w:val="false"/>
          <w:color w:val="000000"/>
          <w:sz w:val="28"/>
        </w:rPr>
        <w:t>требованиями, установленными законодательством Республики Казахстан;</w:t>
      </w:r>
      <w:r>
        <w:br/>
      </w:r>
      <w:r>
        <w:rPr>
          <w:rFonts w:ascii="Times New Roman"/>
          <w:b w:val="false"/>
          <w:i w:val="false"/>
          <w:color w:val="000000"/>
          <w:sz w:val="28"/>
        </w:rPr>
        <w:t xml:space="preserve">       4.6) обеспечивать определение концентрации активно-действующих веществ в</w:t>
      </w:r>
      <w:r>
        <w:br/>
      </w:r>
      <w:r>
        <w:rPr>
          <w:rFonts w:ascii="Times New Roman"/>
          <w:b w:val="false"/>
          <w:i w:val="false"/>
          <w:color w:val="000000"/>
          <w:sz w:val="28"/>
        </w:rPr>
        <w:t>дезинфицирующих веществах, средствах и растворах;</w:t>
      </w:r>
      <w:r>
        <w:br/>
      </w:r>
      <w:r>
        <w:rPr>
          <w:rFonts w:ascii="Times New Roman"/>
          <w:b w:val="false"/>
          <w:i w:val="false"/>
          <w:color w:val="000000"/>
          <w:sz w:val="28"/>
        </w:rPr>
        <w:t xml:space="preserve">       4.7) обеспечивать проведение лабораторного (бактериологический, химический,</w:t>
      </w:r>
      <w:r>
        <w:br/>
      </w:r>
      <w:r>
        <w:rPr>
          <w:rFonts w:ascii="Times New Roman"/>
          <w:b w:val="false"/>
          <w:i w:val="false"/>
          <w:color w:val="000000"/>
          <w:sz w:val="28"/>
        </w:rPr>
        <w:t>физический, физико-химический) контроля дезинфекционно-стерилизационного</w:t>
      </w:r>
      <w:r>
        <w:br/>
      </w:r>
      <w:r>
        <w:rPr>
          <w:rFonts w:ascii="Times New Roman"/>
          <w:b w:val="false"/>
          <w:i w:val="false"/>
          <w:color w:val="000000"/>
          <w:sz w:val="28"/>
        </w:rPr>
        <w:t>оборудования, воды очищенной и (или) дистиллированной;</w:t>
      </w:r>
      <w:r>
        <w:br/>
      </w:r>
      <w:r>
        <w:rPr>
          <w:rFonts w:ascii="Times New Roman"/>
          <w:b w:val="false"/>
          <w:i w:val="false"/>
          <w:color w:val="000000"/>
          <w:sz w:val="28"/>
        </w:rPr>
        <w:t xml:space="preserve">       4.8) обеспечивать проведение контроля качества лекарственных средств</w:t>
      </w:r>
      <w:r>
        <w:br/>
      </w:r>
      <w:r>
        <w:rPr>
          <w:rFonts w:ascii="Times New Roman"/>
          <w:b w:val="false"/>
          <w:i w:val="false"/>
          <w:color w:val="000000"/>
          <w:sz w:val="28"/>
        </w:rPr>
        <w:t>(лекарственных форм), изготавливаемых в аптеке, проведение предупредительных</w:t>
      </w:r>
      <w:r>
        <w:br/>
      </w:r>
      <w:r>
        <w:rPr>
          <w:rFonts w:ascii="Times New Roman"/>
          <w:b w:val="false"/>
          <w:i w:val="false"/>
          <w:color w:val="000000"/>
          <w:sz w:val="28"/>
        </w:rPr>
        <w:t>мероприятий (при изготовлении, производстве лекарственных средств) (при наличии</w:t>
      </w:r>
      <w:r>
        <w:br/>
      </w:r>
      <w:r>
        <w:rPr>
          <w:rFonts w:ascii="Times New Roman"/>
          <w:b w:val="false"/>
          <w:i w:val="false"/>
          <w:color w:val="000000"/>
          <w:sz w:val="28"/>
        </w:rPr>
        <w:t>аптеки);</w:t>
      </w:r>
      <w:r>
        <w:br/>
      </w:r>
      <w:r>
        <w:rPr>
          <w:rFonts w:ascii="Times New Roman"/>
          <w:b w:val="false"/>
          <w:i w:val="false"/>
          <w:color w:val="000000"/>
          <w:sz w:val="28"/>
        </w:rPr>
        <w:t xml:space="preserve">       4.9) обеспечивать безопасность используемой медицинской техники, медицинского</w:t>
      </w:r>
      <w:r>
        <w:br/>
      </w:r>
      <w:r>
        <w:rPr>
          <w:rFonts w:ascii="Times New Roman"/>
          <w:b w:val="false"/>
          <w:i w:val="false"/>
          <w:color w:val="000000"/>
          <w:sz w:val="28"/>
        </w:rPr>
        <w:t>оборудования, оборудования и инженерно-технической инфраструктуры медицинских</w:t>
      </w:r>
      <w:r>
        <w:br/>
      </w:r>
      <w:r>
        <w:rPr>
          <w:rFonts w:ascii="Times New Roman"/>
          <w:b w:val="false"/>
          <w:i w:val="false"/>
          <w:color w:val="000000"/>
          <w:sz w:val="28"/>
        </w:rPr>
        <w:t>газов, а также их регулярное сервисное обслуживание, замену запасных частей,</w:t>
      </w:r>
      <w:r>
        <w:br/>
      </w:r>
      <w:r>
        <w:rPr>
          <w:rFonts w:ascii="Times New Roman"/>
          <w:b w:val="false"/>
          <w:i w:val="false"/>
          <w:color w:val="000000"/>
          <w:sz w:val="28"/>
        </w:rPr>
        <w:t>расходных материалов и медицинских газов;</w:t>
      </w:r>
      <w:r>
        <w:br/>
      </w:r>
      <w:r>
        <w:rPr>
          <w:rFonts w:ascii="Times New Roman"/>
          <w:b w:val="false"/>
          <w:i w:val="false"/>
          <w:color w:val="000000"/>
          <w:sz w:val="28"/>
        </w:rPr>
        <w:t xml:space="preserve">       4.10) обеспечивать водо-электроснабжение, водоотведение, отопление зданий и</w:t>
      </w:r>
      <w:r>
        <w:br/>
      </w:r>
      <w:r>
        <w:rPr>
          <w:rFonts w:ascii="Times New Roman"/>
          <w:b w:val="false"/>
          <w:i w:val="false"/>
          <w:color w:val="000000"/>
          <w:sz w:val="28"/>
        </w:rPr>
        <w:t>помещений, в том числе с использованием централизованных или автономных систем</w:t>
      </w:r>
      <w:r>
        <w:br/>
      </w:r>
      <w:r>
        <w:rPr>
          <w:rFonts w:ascii="Times New Roman"/>
          <w:b w:val="false"/>
          <w:i w:val="false"/>
          <w:color w:val="000000"/>
          <w:sz w:val="28"/>
        </w:rPr>
        <w:t>отопления;</w:t>
      </w:r>
      <w:r>
        <w:br/>
      </w:r>
      <w:r>
        <w:rPr>
          <w:rFonts w:ascii="Times New Roman"/>
          <w:b w:val="false"/>
          <w:i w:val="false"/>
          <w:color w:val="000000"/>
          <w:sz w:val="28"/>
        </w:rPr>
        <w:t xml:space="preserve">       4.11) обеспечивать надлежащую эксплуатацию зданий и помещений, инженерной</w:t>
      </w:r>
      <w:r>
        <w:br/>
      </w:r>
      <w:r>
        <w:rPr>
          <w:rFonts w:ascii="Times New Roman"/>
          <w:b w:val="false"/>
          <w:i w:val="false"/>
          <w:color w:val="000000"/>
          <w:sz w:val="28"/>
        </w:rPr>
        <w:t>инфраструктуры, при необходимости обеспечить охрану зданий и помещений;</w:t>
      </w:r>
      <w:r>
        <w:br/>
      </w:r>
      <w:r>
        <w:rPr>
          <w:rFonts w:ascii="Times New Roman"/>
          <w:b w:val="false"/>
          <w:i w:val="false"/>
          <w:color w:val="000000"/>
          <w:sz w:val="28"/>
        </w:rPr>
        <w:t xml:space="preserve">       4.12) обеспечивать надлежащие и безопасные условия труда для работников, в т.ч.</w:t>
      </w:r>
      <w:r>
        <w:br/>
      </w:r>
      <w:r>
        <w:rPr>
          <w:rFonts w:ascii="Times New Roman"/>
          <w:b w:val="false"/>
          <w:i w:val="false"/>
          <w:color w:val="000000"/>
          <w:sz w:val="28"/>
        </w:rPr>
        <w:t>предоставление соответствующим категориям работникам молока или равноценных</w:t>
      </w:r>
      <w:r>
        <w:br/>
      </w:r>
      <w:r>
        <w:rPr>
          <w:rFonts w:ascii="Times New Roman"/>
          <w:b w:val="false"/>
          <w:i w:val="false"/>
          <w:color w:val="000000"/>
          <w:sz w:val="28"/>
        </w:rPr>
        <w:t>пищевых продуктов, лечебно-профилактического питания, специальной одежды и других</w:t>
      </w:r>
      <w:r>
        <w:br/>
      </w:r>
      <w:r>
        <w:rPr>
          <w:rFonts w:ascii="Times New Roman"/>
          <w:b w:val="false"/>
          <w:i w:val="false"/>
          <w:color w:val="000000"/>
          <w:sz w:val="28"/>
        </w:rPr>
        <w:t>средств индивидуальной защиты, обеспечения их средствами коллективной защиты,</w:t>
      </w:r>
      <w:r>
        <w:br/>
      </w:r>
      <w:r>
        <w:rPr>
          <w:rFonts w:ascii="Times New Roman"/>
          <w:b w:val="false"/>
          <w:i w:val="false"/>
          <w:color w:val="000000"/>
          <w:sz w:val="28"/>
        </w:rPr>
        <w:t>санитарно-бытовыми помещениями и устройствами;</w:t>
      </w:r>
      <w:r>
        <w:br/>
      </w:r>
      <w:r>
        <w:rPr>
          <w:rFonts w:ascii="Times New Roman"/>
          <w:b w:val="false"/>
          <w:i w:val="false"/>
          <w:color w:val="000000"/>
          <w:sz w:val="28"/>
        </w:rPr>
        <w:t xml:space="preserve">       4.13) использовать необходимый санитарный и вспомогательный автотранспорт</w:t>
      </w:r>
      <w:r>
        <w:br/>
      </w:r>
      <w:r>
        <w:rPr>
          <w:rFonts w:ascii="Times New Roman"/>
          <w:b w:val="false"/>
          <w:i w:val="false"/>
          <w:color w:val="000000"/>
          <w:sz w:val="28"/>
        </w:rPr>
        <w:t>для оказания медицинской помощи и функционирования организации, а также обеспечить</w:t>
      </w:r>
      <w:r>
        <w:br/>
      </w:r>
      <w:r>
        <w:rPr>
          <w:rFonts w:ascii="Times New Roman"/>
          <w:b w:val="false"/>
          <w:i w:val="false"/>
          <w:color w:val="000000"/>
          <w:sz w:val="28"/>
        </w:rPr>
        <w:t>их своевременное техническое обслуживание;</w:t>
      </w:r>
      <w:r>
        <w:br/>
      </w:r>
      <w:r>
        <w:rPr>
          <w:rFonts w:ascii="Times New Roman"/>
          <w:b w:val="false"/>
          <w:i w:val="false"/>
          <w:color w:val="000000"/>
          <w:sz w:val="28"/>
        </w:rPr>
        <w:t xml:space="preserve">       4.14) обеспечивать контроль за радиационной безопасностью, проведение</w:t>
      </w:r>
      <w:r>
        <w:br/>
      </w:r>
      <w:r>
        <w:rPr>
          <w:rFonts w:ascii="Times New Roman"/>
          <w:b w:val="false"/>
          <w:i w:val="false"/>
          <w:color w:val="000000"/>
          <w:sz w:val="28"/>
        </w:rPr>
        <w:t>радиационного контроля рабочих мест, дозиметрического контроля персонала (при</w:t>
      </w:r>
      <w:r>
        <w:br/>
      </w:r>
      <w:r>
        <w:rPr>
          <w:rFonts w:ascii="Times New Roman"/>
          <w:b w:val="false"/>
          <w:i w:val="false"/>
          <w:color w:val="000000"/>
          <w:sz w:val="28"/>
        </w:rPr>
        <w:t>осуществлении деятельности в сфере использования атомной энергии);</w:t>
      </w:r>
      <w:r>
        <w:br/>
      </w:r>
      <w:r>
        <w:rPr>
          <w:rFonts w:ascii="Times New Roman"/>
          <w:b w:val="false"/>
          <w:i w:val="false"/>
          <w:color w:val="000000"/>
          <w:sz w:val="28"/>
        </w:rPr>
        <w:t xml:space="preserve">       4.15) оказывать медицинские услуги в рамках ГОБМП с целью обеспечения</w:t>
      </w:r>
      <w:r>
        <w:br/>
      </w:r>
      <w:r>
        <w:rPr>
          <w:rFonts w:ascii="Times New Roman"/>
          <w:b w:val="false"/>
          <w:i w:val="false"/>
          <w:color w:val="000000"/>
          <w:sz w:val="28"/>
        </w:rPr>
        <w:t>доступности и качества медицинской помощи онкологическим больным (больным с</w:t>
      </w:r>
      <w:r>
        <w:br/>
      </w:r>
      <w:r>
        <w:rPr>
          <w:rFonts w:ascii="Times New Roman"/>
          <w:b w:val="false"/>
          <w:i w:val="false"/>
          <w:color w:val="000000"/>
          <w:sz w:val="28"/>
        </w:rPr>
        <w:t>предраковыми заболеваниями, направленным на верификацию диагноза) и реализации их</w:t>
      </w:r>
      <w:r>
        <w:br/>
      </w:r>
      <w:r>
        <w:rPr>
          <w:rFonts w:ascii="Times New Roman"/>
          <w:b w:val="false"/>
          <w:i w:val="false"/>
          <w:color w:val="000000"/>
          <w:sz w:val="28"/>
        </w:rPr>
        <w:t xml:space="preserve">права на свободный выбор в порядке, определенном согласно </w:t>
      </w:r>
      <w:r>
        <w:rPr>
          <w:rFonts w:ascii="Times New Roman"/>
          <w:b w:val="false"/>
          <w:i w:val="false"/>
          <w:color w:val="000000"/>
          <w:sz w:val="28"/>
        </w:rPr>
        <w:t>приказа № 627</w:t>
      </w:r>
      <w:r>
        <w:rPr>
          <w:rFonts w:ascii="Times New Roman"/>
          <w:b w:val="false"/>
          <w:i w:val="false"/>
          <w:color w:val="000000"/>
          <w:sz w:val="28"/>
        </w:rPr>
        <w:t>;*</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*Данный пункт распространяется на поставщиков, оказывающих медицинскую</w:t>
      </w:r>
      <w:r>
        <w:br/>
      </w:r>
      <w:r>
        <w:rPr>
          <w:rFonts w:ascii="Times New Roman"/>
          <w:b w:val="false"/>
          <w:i w:val="false"/>
          <w:color w:val="000000"/>
          <w:sz w:val="28"/>
        </w:rPr>
        <w:t>помощь онкологическим больным.</w:t>
      </w:r>
      <w:r>
        <w:br/>
      </w:r>
      <w:r>
        <w:rPr>
          <w:rFonts w:ascii="Times New Roman"/>
          <w:b w:val="false"/>
          <w:i w:val="false"/>
          <w:color w:val="000000"/>
          <w:sz w:val="28"/>
        </w:rPr>
        <w:t xml:space="preserve">       4.16) своевременно осуществлять учет онкологических больных, регистрацию</w:t>
      </w:r>
      <w:r>
        <w:br/>
      </w:r>
      <w:r>
        <w:rPr>
          <w:rFonts w:ascii="Times New Roman"/>
          <w:b w:val="false"/>
          <w:i w:val="false"/>
          <w:color w:val="000000"/>
          <w:sz w:val="28"/>
        </w:rPr>
        <w:t>снятия с учета по причине "смерть" в "Электронном регистре онкологических больных" и</w:t>
      </w:r>
      <w:r>
        <w:br/>
      </w:r>
      <w:r>
        <w:rPr>
          <w:rFonts w:ascii="Times New Roman"/>
          <w:b w:val="false"/>
          <w:i w:val="false"/>
          <w:color w:val="000000"/>
          <w:sz w:val="28"/>
        </w:rPr>
        <w:t>сверку данных с территориальным органом, осуществляющим государственную</w:t>
      </w:r>
      <w:r>
        <w:br/>
      </w:r>
      <w:r>
        <w:rPr>
          <w:rFonts w:ascii="Times New Roman"/>
          <w:b w:val="false"/>
          <w:i w:val="false"/>
          <w:color w:val="000000"/>
          <w:sz w:val="28"/>
        </w:rPr>
        <w:t>регистрацию актов гражданского состояния (ЗАГС);*</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*Данный пункт распространяется на поставщиков, оказывающих медицинскую</w:t>
      </w:r>
      <w:r>
        <w:br/>
      </w:r>
      <w:r>
        <w:rPr>
          <w:rFonts w:ascii="Times New Roman"/>
          <w:b w:val="false"/>
          <w:i w:val="false"/>
          <w:color w:val="000000"/>
          <w:sz w:val="28"/>
        </w:rPr>
        <w:t>помощь онкологическим больным.</w:t>
      </w:r>
      <w:r>
        <w:br/>
      </w:r>
      <w:r>
        <w:rPr>
          <w:rFonts w:ascii="Times New Roman"/>
          <w:b w:val="false"/>
          <w:i w:val="false"/>
          <w:color w:val="000000"/>
          <w:sz w:val="28"/>
        </w:rPr>
        <w:t xml:space="preserve">       4.17) обеспечивать прикрепленному населению при оказании первичной медико-</w:t>
      </w:r>
      <w:r>
        <w:br/>
      </w:r>
      <w:r>
        <w:rPr>
          <w:rFonts w:ascii="Times New Roman"/>
          <w:b w:val="false"/>
          <w:i w:val="false"/>
          <w:color w:val="000000"/>
          <w:sz w:val="28"/>
        </w:rPr>
        <w:t xml:space="preserve">санитарной помощи в соответствии с </w:t>
      </w:r>
      <w:r>
        <w:rPr>
          <w:rFonts w:ascii="Times New Roman"/>
          <w:b w:val="false"/>
          <w:i w:val="false"/>
          <w:color w:val="000000"/>
          <w:sz w:val="28"/>
        </w:rPr>
        <w:t>Положением</w:t>
      </w:r>
      <w:r>
        <w:rPr>
          <w:rFonts w:ascii="Times New Roman"/>
          <w:b w:val="false"/>
          <w:i w:val="false"/>
          <w:color w:val="000000"/>
          <w:sz w:val="28"/>
        </w:rPr>
        <w:t xml:space="preserve"> о деятельности организаций</w:t>
      </w:r>
      <w:r>
        <w:br/>
      </w:r>
      <w:r>
        <w:rPr>
          <w:rFonts w:ascii="Times New Roman"/>
          <w:b w:val="false"/>
          <w:i w:val="false"/>
          <w:color w:val="000000"/>
          <w:sz w:val="28"/>
        </w:rPr>
        <w:t>здравоохранения, оказывающих амбулаторно-поликлиническую помощь, утвержденному</w:t>
      </w:r>
      <w:r>
        <w:br/>
      </w:r>
      <w:r>
        <w:rPr>
          <w:rFonts w:ascii="Times New Roman"/>
          <w:b w:val="false"/>
          <w:i w:val="false"/>
          <w:color w:val="000000"/>
          <w:sz w:val="28"/>
        </w:rPr>
        <w:t>приказом исполняющего обязанности Министра здравоохранения Республики Казахстан</w:t>
      </w:r>
      <w:r>
        <w:br/>
      </w:r>
      <w:r>
        <w:rPr>
          <w:rFonts w:ascii="Times New Roman"/>
          <w:b w:val="false"/>
          <w:i w:val="false"/>
          <w:color w:val="000000"/>
          <w:sz w:val="28"/>
        </w:rPr>
        <w:t>от 5 января 2011 года № 7, (зарегистрирован в Реестре государственной регистрации</w:t>
      </w:r>
      <w:r>
        <w:br/>
      </w:r>
      <w:r>
        <w:rPr>
          <w:rFonts w:ascii="Times New Roman"/>
          <w:b w:val="false"/>
          <w:i w:val="false"/>
          <w:color w:val="000000"/>
          <w:sz w:val="28"/>
        </w:rPr>
        <w:t>нормативных правовых актов Республики Казахстан за № 6774) следующее*:</w:t>
      </w:r>
      <w:r>
        <w:br/>
      </w:r>
      <w:r>
        <w:rPr>
          <w:rFonts w:ascii="Times New Roman"/>
          <w:b w:val="false"/>
          <w:i w:val="false"/>
          <w:color w:val="000000"/>
          <w:sz w:val="28"/>
        </w:rPr>
        <w:t xml:space="preserve">       1) наличие в своем составе:</w:t>
      </w:r>
      <w:r>
        <w:br/>
      </w:r>
      <w:r>
        <w:rPr>
          <w:rFonts w:ascii="Times New Roman"/>
          <w:b w:val="false"/>
          <w:i w:val="false"/>
          <w:color w:val="000000"/>
          <w:sz w:val="28"/>
        </w:rPr>
        <w:t xml:space="preserve">       кабинет заведующего отделением;</w:t>
      </w:r>
      <w:r>
        <w:br/>
      </w:r>
      <w:r>
        <w:rPr>
          <w:rFonts w:ascii="Times New Roman"/>
          <w:b w:val="false"/>
          <w:i w:val="false"/>
          <w:color w:val="000000"/>
          <w:sz w:val="28"/>
        </w:rPr>
        <w:t xml:space="preserve">       кабинеты приема врачей общей практики, участковой службы (врача-</w:t>
      </w:r>
      <w:r>
        <w:br/>
      </w:r>
      <w:r>
        <w:rPr>
          <w:rFonts w:ascii="Times New Roman"/>
          <w:b w:val="false"/>
          <w:i w:val="false"/>
          <w:color w:val="000000"/>
          <w:sz w:val="28"/>
        </w:rPr>
        <w:t>терапевта/педиатра);</w:t>
      </w:r>
      <w:r>
        <w:br/>
      </w:r>
      <w:r>
        <w:rPr>
          <w:rFonts w:ascii="Times New Roman"/>
          <w:b w:val="false"/>
          <w:i w:val="false"/>
          <w:color w:val="000000"/>
          <w:sz w:val="28"/>
        </w:rPr>
        <w:t xml:space="preserve">       кабинет врача акушер-гинеколога и (или) акушерки;</w:t>
      </w:r>
      <w:r>
        <w:br/>
      </w:r>
      <w:r>
        <w:rPr>
          <w:rFonts w:ascii="Times New Roman"/>
          <w:b w:val="false"/>
          <w:i w:val="false"/>
          <w:color w:val="000000"/>
          <w:sz w:val="28"/>
        </w:rPr>
        <w:t xml:space="preserve">       дневной стационар;</w:t>
      </w:r>
      <w:r>
        <w:br/>
      </w:r>
      <w:r>
        <w:rPr>
          <w:rFonts w:ascii="Times New Roman"/>
          <w:b w:val="false"/>
          <w:i w:val="false"/>
          <w:color w:val="000000"/>
          <w:sz w:val="28"/>
        </w:rPr>
        <w:t xml:space="preserve">       вспомогательные подразделения: кабинет медицинской статистики, анализа и</w:t>
      </w:r>
      <w:r>
        <w:br/>
      </w:r>
      <w:r>
        <w:rPr>
          <w:rFonts w:ascii="Times New Roman"/>
          <w:b w:val="false"/>
          <w:i w:val="false"/>
          <w:color w:val="000000"/>
          <w:sz w:val="28"/>
        </w:rPr>
        <w:t>информатизации;</w:t>
      </w:r>
      <w:r>
        <w:br/>
      </w:r>
      <w:r>
        <w:rPr>
          <w:rFonts w:ascii="Times New Roman"/>
          <w:b w:val="false"/>
          <w:i w:val="false"/>
          <w:color w:val="000000"/>
          <w:sz w:val="28"/>
        </w:rPr>
        <w:t xml:space="preserve">       регистратуру;</w:t>
      </w:r>
      <w:r>
        <w:br/>
      </w:r>
      <w:r>
        <w:rPr>
          <w:rFonts w:ascii="Times New Roman"/>
          <w:b w:val="false"/>
          <w:i w:val="false"/>
          <w:color w:val="000000"/>
          <w:sz w:val="28"/>
        </w:rPr>
        <w:t xml:space="preserve">       доврачебный кабинет (фильтр);</w:t>
      </w:r>
      <w:r>
        <w:br/>
      </w:r>
      <w:r>
        <w:rPr>
          <w:rFonts w:ascii="Times New Roman"/>
          <w:b w:val="false"/>
          <w:i w:val="false"/>
          <w:color w:val="000000"/>
          <w:sz w:val="28"/>
        </w:rPr>
        <w:t xml:space="preserve">       процедурный кабинет;</w:t>
      </w:r>
      <w:r>
        <w:br/>
      </w:r>
      <w:r>
        <w:rPr>
          <w:rFonts w:ascii="Times New Roman"/>
          <w:b w:val="false"/>
          <w:i w:val="false"/>
          <w:color w:val="000000"/>
          <w:sz w:val="28"/>
        </w:rPr>
        <w:t xml:space="preserve">       прививочный кабинет;</w:t>
      </w:r>
      <w:r>
        <w:br/>
      </w:r>
      <w:r>
        <w:rPr>
          <w:rFonts w:ascii="Times New Roman"/>
          <w:b w:val="false"/>
          <w:i w:val="false"/>
          <w:color w:val="000000"/>
          <w:sz w:val="28"/>
        </w:rPr>
        <w:t xml:space="preserve">       лабораторию;</w:t>
      </w:r>
      <w:r>
        <w:br/>
      </w:r>
      <w:r>
        <w:rPr>
          <w:rFonts w:ascii="Times New Roman"/>
          <w:b w:val="false"/>
          <w:i w:val="false"/>
          <w:color w:val="000000"/>
          <w:sz w:val="28"/>
        </w:rPr>
        <w:t xml:space="preserve">       кабинет химизатора;</w:t>
      </w:r>
      <w:r>
        <w:br/>
      </w:r>
      <w:r>
        <w:rPr>
          <w:rFonts w:ascii="Times New Roman"/>
          <w:b w:val="false"/>
          <w:i w:val="false"/>
          <w:color w:val="000000"/>
          <w:sz w:val="28"/>
        </w:rPr>
        <w:t xml:space="preserve">       кабинет забора мокроты;</w:t>
      </w:r>
    </w:p>
    <w:bookmarkEnd w:id="337"/>
    <w:bookmarkStart w:name="z656" w:id="338"/>
    <w:p>
      <w:pPr>
        <w:spacing w:after="0"/>
        <w:ind w:left="0"/>
        <w:jc w:val="both"/>
      </w:pPr>
      <w:r>
        <w:rPr>
          <w:rFonts w:ascii="Times New Roman"/>
          <w:b w:val="false"/>
          <w:i w:val="false"/>
          <w:color w:val="000000"/>
          <w:sz w:val="28"/>
        </w:rPr>
        <w:t>
             отделение профилактики и социально-психологической помощи, имеющий в</w:t>
      </w:r>
      <w:r>
        <w:br/>
      </w:r>
      <w:r>
        <w:rPr>
          <w:rFonts w:ascii="Times New Roman"/>
          <w:b w:val="false"/>
          <w:i w:val="false"/>
          <w:color w:val="000000"/>
          <w:sz w:val="28"/>
        </w:rPr>
        <w:t>составе:</w:t>
      </w:r>
      <w:r>
        <w:br/>
      </w:r>
      <w:r>
        <w:rPr>
          <w:rFonts w:ascii="Times New Roman"/>
          <w:b w:val="false"/>
          <w:i w:val="false"/>
          <w:color w:val="000000"/>
          <w:sz w:val="28"/>
        </w:rPr>
        <w:t xml:space="preserve">       кабинет акушерского приема (смотровой);</w:t>
      </w:r>
      <w:r>
        <w:br/>
      </w:r>
      <w:r>
        <w:rPr>
          <w:rFonts w:ascii="Times New Roman"/>
          <w:b w:val="false"/>
          <w:i w:val="false"/>
          <w:color w:val="000000"/>
          <w:sz w:val="28"/>
        </w:rPr>
        <w:t xml:space="preserve">       кабинет социального работника;</w:t>
      </w:r>
      <w:r>
        <w:br/>
      </w:r>
      <w:r>
        <w:rPr>
          <w:rFonts w:ascii="Times New Roman"/>
          <w:b w:val="false"/>
          <w:i w:val="false"/>
          <w:color w:val="000000"/>
          <w:sz w:val="28"/>
        </w:rPr>
        <w:t xml:space="preserve">       кабинет психолога;</w:t>
      </w:r>
      <w:r>
        <w:br/>
      </w:r>
      <w:r>
        <w:rPr>
          <w:rFonts w:ascii="Times New Roman"/>
          <w:b w:val="false"/>
          <w:i w:val="false"/>
          <w:color w:val="000000"/>
          <w:sz w:val="28"/>
        </w:rPr>
        <w:t xml:space="preserve">       кабинет здорового образа жизни;</w:t>
      </w:r>
      <w:r>
        <w:br/>
      </w:r>
      <w:r>
        <w:rPr>
          <w:rFonts w:ascii="Times New Roman"/>
          <w:b w:val="false"/>
          <w:i w:val="false"/>
          <w:color w:val="000000"/>
          <w:sz w:val="28"/>
        </w:rPr>
        <w:t xml:space="preserve">       кабинет здорового ребенка;</w:t>
      </w:r>
      <w:r>
        <w:br/>
      </w:r>
      <w:r>
        <w:rPr>
          <w:rFonts w:ascii="Times New Roman"/>
          <w:b w:val="false"/>
          <w:i w:val="false"/>
          <w:color w:val="000000"/>
          <w:sz w:val="28"/>
        </w:rPr>
        <w:t xml:space="preserve">       школу по укреплению здоровья;</w:t>
      </w:r>
      <w:r>
        <w:br/>
      </w:r>
      <w:r>
        <w:rPr>
          <w:rFonts w:ascii="Times New Roman"/>
          <w:b w:val="false"/>
          <w:i w:val="false"/>
          <w:color w:val="000000"/>
          <w:sz w:val="28"/>
        </w:rPr>
        <w:t xml:space="preserve">       школу по подготовке к родам;</w:t>
      </w:r>
      <w:r>
        <w:br/>
      </w:r>
      <w:r>
        <w:rPr>
          <w:rFonts w:ascii="Times New Roman"/>
          <w:b w:val="false"/>
          <w:i w:val="false"/>
          <w:color w:val="000000"/>
          <w:sz w:val="28"/>
        </w:rPr>
        <w:t xml:space="preserve">       2) режим работы ПМСП по обеспечению медицинской помощи в рамках</w:t>
      </w:r>
      <w:r>
        <w:br/>
      </w:r>
      <w:r>
        <w:rPr>
          <w:rFonts w:ascii="Times New Roman"/>
          <w:b w:val="false"/>
          <w:i w:val="false"/>
          <w:color w:val="000000"/>
          <w:sz w:val="28"/>
        </w:rPr>
        <w:t>гарантированного объема медицинской помощи, с 08.00 до 20.00 часов по скользящему</w:t>
      </w:r>
      <w:r>
        <w:br/>
      </w:r>
      <w:r>
        <w:rPr>
          <w:rFonts w:ascii="Times New Roman"/>
          <w:b w:val="false"/>
          <w:i w:val="false"/>
          <w:color w:val="000000"/>
          <w:sz w:val="28"/>
        </w:rPr>
        <w:t>графику для всех специалистов и структурных подразделений с обеспечение работы</w:t>
      </w:r>
      <w:r>
        <w:br/>
      </w:r>
      <w:r>
        <w:rPr>
          <w:rFonts w:ascii="Times New Roman"/>
          <w:b w:val="false"/>
          <w:i w:val="false"/>
          <w:color w:val="000000"/>
          <w:sz w:val="28"/>
        </w:rPr>
        <w:t>дежурных врачей ПМСП и КДП в выходные и праздничные дни с 09.00 до 13.00 часов.</w:t>
      </w:r>
      <w:r>
        <w:br/>
      </w:r>
      <w:r>
        <w:rPr>
          <w:rFonts w:ascii="Times New Roman"/>
          <w:b w:val="false"/>
          <w:i w:val="false"/>
          <w:color w:val="000000"/>
          <w:sz w:val="28"/>
        </w:rPr>
        <w:t xml:space="preserve">       3) оказание первичной медико-санитарной помощи (доврачебной,</w:t>
      </w:r>
      <w:r>
        <w:br/>
      </w:r>
      <w:r>
        <w:rPr>
          <w:rFonts w:ascii="Times New Roman"/>
          <w:b w:val="false"/>
          <w:i w:val="false"/>
          <w:color w:val="000000"/>
          <w:sz w:val="28"/>
        </w:rPr>
        <w:t>квалифицированной) прикрепленному населению в амбулаторных условиях, на дому,</w:t>
      </w:r>
      <w:r>
        <w:br/>
      </w:r>
      <w:r>
        <w:rPr>
          <w:rFonts w:ascii="Times New Roman"/>
          <w:b w:val="false"/>
          <w:i w:val="false"/>
          <w:color w:val="000000"/>
          <w:sz w:val="28"/>
        </w:rPr>
        <w:t>дневном стационаре, стационаре на дому;</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*Данный пункт распространяется на поставщиков, оказывающих первичную</w:t>
      </w:r>
      <w:r>
        <w:br/>
      </w:r>
      <w:r>
        <w:rPr>
          <w:rFonts w:ascii="Times New Roman"/>
          <w:b w:val="false"/>
          <w:i w:val="false"/>
          <w:color w:val="000000"/>
          <w:sz w:val="28"/>
        </w:rPr>
        <w:t>медико-санитарную помощь прикрепленному населению.</w:t>
      </w:r>
      <w:r>
        <w:br/>
      </w:r>
      <w:r>
        <w:rPr>
          <w:rFonts w:ascii="Times New Roman"/>
          <w:b w:val="false"/>
          <w:i w:val="false"/>
          <w:color w:val="000000"/>
          <w:sz w:val="28"/>
        </w:rPr>
        <w:t xml:space="preserve">       4.18) обеспечивать питание (организацию питания) пациентов в соответствии с</w:t>
      </w:r>
      <w:r>
        <w:br/>
      </w:r>
      <w:r>
        <w:rPr>
          <w:rFonts w:ascii="Times New Roman"/>
          <w:b w:val="false"/>
          <w:i w:val="false"/>
          <w:color w:val="000000"/>
          <w:sz w:val="28"/>
        </w:rPr>
        <w:t>установленными требованиями по химическому составу, пищевой ценности, набору</w:t>
      </w:r>
      <w:r>
        <w:br/>
      </w:r>
      <w:r>
        <w:rPr>
          <w:rFonts w:ascii="Times New Roman"/>
          <w:b w:val="false"/>
          <w:i w:val="false"/>
          <w:color w:val="000000"/>
          <w:sz w:val="28"/>
        </w:rPr>
        <w:t xml:space="preserve">продуктов, режиму и нормам питания в соответствии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w:t>
      </w:r>
      <w:r>
        <w:br/>
      </w:r>
      <w:r>
        <w:rPr>
          <w:rFonts w:ascii="Times New Roman"/>
          <w:b w:val="false"/>
          <w:i w:val="false"/>
          <w:color w:val="000000"/>
          <w:sz w:val="28"/>
        </w:rPr>
        <w:t>Республики Казахстан от 26 января 2002 года № 128 "Об утверждении натуральных норм</w:t>
      </w:r>
      <w:r>
        <w:br/>
      </w:r>
      <w:r>
        <w:rPr>
          <w:rFonts w:ascii="Times New Roman"/>
          <w:b w:val="false"/>
          <w:i w:val="false"/>
          <w:color w:val="000000"/>
          <w:sz w:val="28"/>
        </w:rPr>
        <w:t>на питание и минимальных норм оснащения мягким инвентарем государственных</w:t>
      </w:r>
      <w:r>
        <w:br/>
      </w:r>
      <w:r>
        <w:rPr>
          <w:rFonts w:ascii="Times New Roman"/>
          <w:b w:val="false"/>
          <w:i w:val="false"/>
          <w:color w:val="000000"/>
          <w:sz w:val="28"/>
        </w:rPr>
        <w:t xml:space="preserve">организаций здравоохранения республики"*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w:t>
      </w:r>
      <w:r>
        <w:br/>
      </w:r>
      <w:r>
        <w:rPr>
          <w:rFonts w:ascii="Times New Roman"/>
          <w:b w:val="false"/>
          <w:i w:val="false"/>
          <w:color w:val="000000"/>
          <w:sz w:val="28"/>
        </w:rPr>
        <w:t>Республики Казахстан от 15 февраля 2012 года № 86 "Об утверждении Положения о</w:t>
      </w:r>
      <w:r>
        <w:br/>
      </w:r>
      <w:r>
        <w:rPr>
          <w:rFonts w:ascii="Times New Roman"/>
          <w:b w:val="false"/>
          <w:i w:val="false"/>
          <w:color w:val="000000"/>
          <w:sz w:val="28"/>
        </w:rPr>
        <w:t>деятельности организаций здравоохранения, оказывающих нефрологическую помощь</w:t>
      </w:r>
      <w:r>
        <w:br/>
      </w:r>
      <w:r>
        <w:rPr>
          <w:rFonts w:ascii="Times New Roman"/>
          <w:b w:val="false"/>
          <w:i w:val="false"/>
          <w:color w:val="000000"/>
          <w:sz w:val="28"/>
        </w:rPr>
        <w:t>населению Республики Казахстан" (зарегистрирован в Реестре государственной</w:t>
      </w:r>
      <w:r>
        <w:br/>
      </w:r>
      <w:r>
        <w:rPr>
          <w:rFonts w:ascii="Times New Roman"/>
          <w:b w:val="false"/>
          <w:i w:val="false"/>
          <w:color w:val="000000"/>
          <w:sz w:val="28"/>
        </w:rPr>
        <w:t>регистрации нормативных правовых актов Республики Казахстан за № 7461)**;</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 Распространяется на поставщиков, оказывающих стационарную медицинскую</w:t>
      </w:r>
      <w:r>
        <w:br/>
      </w:r>
      <w:r>
        <w:rPr>
          <w:rFonts w:ascii="Times New Roman"/>
          <w:b w:val="false"/>
          <w:i w:val="false"/>
          <w:color w:val="000000"/>
          <w:sz w:val="28"/>
        </w:rPr>
        <w:t>помощь.</w:t>
      </w:r>
      <w:r>
        <w:br/>
      </w:r>
      <w:r>
        <w:rPr>
          <w:rFonts w:ascii="Times New Roman"/>
          <w:b w:val="false"/>
          <w:i w:val="false"/>
          <w:color w:val="000000"/>
          <w:sz w:val="28"/>
        </w:rPr>
        <w:t xml:space="preserve">       **Распространяется на поставщиков, оказывающих стационарозамещающую</w:t>
      </w:r>
      <w:r>
        <w:br/>
      </w:r>
      <w:r>
        <w:rPr>
          <w:rFonts w:ascii="Times New Roman"/>
          <w:b w:val="false"/>
          <w:i w:val="false"/>
          <w:color w:val="000000"/>
          <w:sz w:val="28"/>
        </w:rPr>
        <w:t>медицинскую помощь по оказанию услуг гемодиализа.</w:t>
      </w:r>
      <w:r>
        <w:br/>
      </w:r>
      <w:r>
        <w:rPr>
          <w:rFonts w:ascii="Times New Roman"/>
          <w:b w:val="false"/>
          <w:i w:val="false"/>
          <w:color w:val="000000"/>
          <w:sz w:val="28"/>
        </w:rPr>
        <w:t xml:space="preserve">       4.19) обеспечивать размещение пациентов в палатах с выделением одного койко-</w:t>
      </w:r>
      <w:r>
        <w:br/>
      </w:r>
      <w:r>
        <w:rPr>
          <w:rFonts w:ascii="Times New Roman"/>
          <w:b w:val="false"/>
          <w:i w:val="false"/>
          <w:color w:val="000000"/>
          <w:sz w:val="28"/>
        </w:rPr>
        <w:t>места, а также обеспечить предоставление пациентам необходимого мягкого инвентаря*;</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*Данный пункт распространяется на поставщиков, оказывающих стационарную и</w:t>
      </w:r>
      <w:r>
        <w:br/>
      </w:r>
      <w:r>
        <w:rPr>
          <w:rFonts w:ascii="Times New Roman"/>
          <w:b w:val="false"/>
          <w:i w:val="false"/>
          <w:color w:val="000000"/>
          <w:sz w:val="28"/>
        </w:rPr>
        <w:t>стационарозамещающую медицинскую помощь.</w:t>
      </w:r>
      <w:r>
        <w:br/>
      </w:r>
      <w:r>
        <w:rPr>
          <w:rFonts w:ascii="Times New Roman"/>
          <w:b w:val="false"/>
          <w:i w:val="false"/>
          <w:color w:val="000000"/>
          <w:sz w:val="28"/>
        </w:rPr>
        <w:t xml:space="preserve">       4.20) обеспечивает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w:t>
      </w:r>
      <w:r>
        <w:br/>
      </w:r>
      <w:r>
        <w:rPr>
          <w:rFonts w:ascii="Times New Roman"/>
          <w:b w:val="false"/>
          <w:i w:val="false"/>
          <w:color w:val="000000"/>
          <w:sz w:val="28"/>
        </w:rPr>
        <w:t>Республики Казахстан от 15 февраля 2012 года № 86 "Об утверждении Положения о</w:t>
      </w:r>
      <w:r>
        <w:br/>
      </w:r>
      <w:r>
        <w:rPr>
          <w:rFonts w:ascii="Times New Roman"/>
          <w:b w:val="false"/>
          <w:i w:val="false"/>
          <w:color w:val="000000"/>
          <w:sz w:val="28"/>
        </w:rPr>
        <w:t>деятельности организаций здравоохранения, оказывающих нефрологическую помощь</w:t>
      </w:r>
      <w:r>
        <w:br/>
      </w:r>
      <w:r>
        <w:rPr>
          <w:rFonts w:ascii="Times New Roman"/>
          <w:b w:val="false"/>
          <w:i w:val="false"/>
          <w:color w:val="000000"/>
          <w:sz w:val="28"/>
        </w:rPr>
        <w:t>населению Республики Казахстан" (зарегистрированный в Реестре государственной</w:t>
      </w:r>
      <w:r>
        <w:br/>
      </w:r>
      <w:r>
        <w:rPr>
          <w:rFonts w:ascii="Times New Roman"/>
          <w:b w:val="false"/>
          <w:i w:val="false"/>
          <w:color w:val="000000"/>
          <w:sz w:val="28"/>
        </w:rPr>
        <w:t>регистрации нормативных правовых актов Республики Казахстан за № 7461):*</w:t>
      </w:r>
      <w:r>
        <w:br/>
      </w:r>
      <w:r>
        <w:rPr>
          <w:rFonts w:ascii="Times New Roman"/>
          <w:b w:val="false"/>
          <w:i w:val="false"/>
          <w:color w:val="000000"/>
          <w:sz w:val="28"/>
        </w:rPr>
        <w:t xml:space="preserve">       бесперебойная подача электроэнергии;</w:t>
      </w:r>
      <w:r>
        <w:br/>
      </w:r>
      <w:r>
        <w:rPr>
          <w:rFonts w:ascii="Times New Roman"/>
          <w:b w:val="false"/>
          <w:i w:val="false"/>
          <w:color w:val="000000"/>
          <w:sz w:val="28"/>
        </w:rPr>
        <w:t xml:space="preserve">       наличие системы очистки водоснабжения;</w:t>
      </w:r>
      <w:r>
        <w:br/>
      </w:r>
      <w:r>
        <w:rPr>
          <w:rFonts w:ascii="Times New Roman"/>
          <w:b w:val="false"/>
          <w:i w:val="false"/>
          <w:color w:val="000000"/>
          <w:sz w:val="28"/>
        </w:rPr>
        <w:t xml:space="preserve">       снабжение системой, обеспечивающей бесперебойное охлаждение, отопление и</w:t>
      </w:r>
      <w:r>
        <w:br/>
      </w:r>
      <w:r>
        <w:rPr>
          <w:rFonts w:ascii="Times New Roman"/>
          <w:b w:val="false"/>
          <w:i w:val="false"/>
          <w:color w:val="000000"/>
          <w:sz w:val="28"/>
        </w:rPr>
        <w:t>электропитание помещения;</w:t>
      </w:r>
      <w:r>
        <w:br/>
      </w:r>
      <w:r>
        <w:rPr>
          <w:rFonts w:ascii="Times New Roman"/>
          <w:b w:val="false"/>
          <w:i w:val="false"/>
          <w:color w:val="000000"/>
          <w:sz w:val="28"/>
        </w:rPr>
        <w:t xml:space="preserve">       наличие отдельных аппаратов и/или комнаты с аппаратами гемодиализа для</w:t>
      </w:r>
      <w:r>
        <w:br/>
      </w:r>
      <w:r>
        <w:rPr>
          <w:rFonts w:ascii="Times New Roman"/>
          <w:b w:val="false"/>
          <w:i w:val="false"/>
          <w:color w:val="000000"/>
          <w:sz w:val="28"/>
        </w:rPr>
        <w:t>лечения больных, инфицированных вирусом гепатита В и С;</w:t>
      </w:r>
      <w:r>
        <w:br/>
      </w:r>
      <w:r>
        <w:rPr>
          <w:rFonts w:ascii="Times New Roman"/>
          <w:b w:val="false"/>
          <w:i w:val="false"/>
          <w:color w:val="000000"/>
          <w:sz w:val="28"/>
        </w:rPr>
        <w:t xml:space="preserve">       обеспечивает транспортировку пациентов для проведения сеанса гемодиализа в</w:t>
      </w:r>
      <w:r>
        <w:br/>
      </w:r>
      <w:r>
        <w:rPr>
          <w:rFonts w:ascii="Times New Roman"/>
          <w:b w:val="false"/>
          <w:i w:val="false"/>
          <w:color w:val="000000"/>
          <w:sz w:val="28"/>
        </w:rPr>
        <w:t>пределах установленного тарифа на проведение сеанса гемодиализа*;</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*Данный пункт распространяется на поставщиков, стационарозамещающую</w:t>
      </w:r>
      <w:r>
        <w:br/>
      </w:r>
      <w:r>
        <w:rPr>
          <w:rFonts w:ascii="Times New Roman"/>
          <w:b w:val="false"/>
          <w:i w:val="false"/>
          <w:color w:val="000000"/>
          <w:sz w:val="28"/>
        </w:rPr>
        <w:t>медицинскую помощь по оказанию услуг гемодиализа.</w:t>
      </w:r>
      <w:r>
        <w:br/>
      </w:r>
      <w:r>
        <w:rPr>
          <w:rFonts w:ascii="Times New Roman"/>
          <w:b w:val="false"/>
          <w:i w:val="false"/>
          <w:color w:val="000000"/>
          <w:sz w:val="28"/>
        </w:rPr>
        <w:t xml:space="preserve">       5) для оказания медицинских услуг осуществлять закуп лекарственных средств и</w:t>
      </w:r>
      <w:r>
        <w:br/>
      </w:r>
      <w:r>
        <w:rPr>
          <w:rFonts w:ascii="Times New Roman"/>
          <w:b w:val="false"/>
          <w:i w:val="false"/>
          <w:color w:val="000000"/>
          <w:sz w:val="28"/>
        </w:rPr>
        <w:t>изделий медицинского назначения, включенных в Список лекарственных средств,</w:t>
      </w:r>
      <w:r>
        <w:br/>
      </w:r>
      <w:r>
        <w:rPr>
          <w:rFonts w:ascii="Times New Roman"/>
          <w:b w:val="false"/>
          <w:i w:val="false"/>
          <w:color w:val="000000"/>
          <w:sz w:val="28"/>
        </w:rPr>
        <w:t xml:space="preserve">изделий медицинского назначения и медицинской техники согласно </w:t>
      </w:r>
      <w:r>
        <w:rPr>
          <w:rFonts w:ascii="Times New Roman"/>
          <w:b w:val="false"/>
          <w:i w:val="false"/>
          <w:color w:val="000000"/>
          <w:sz w:val="28"/>
        </w:rPr>
        <w:t>подпункта 68</w:t>
      </w:r>
      <w:r>
        <w:rPr>
          <w:rFonts w:ascii="Times New Roman"/>
          <w:b w:val="false"/>
          <w:i w:val="false"/>
          <w:color w:val="000000"/>
          <w:sz w:val="28"/>
        </w:rPr>
        <w:t>) пункта</w:t>
      </w:r>
      <w:r>
        <w:br/>
      </w:r>
      <w:r>
        <w:rPr>
          <w:rFonts w:ascii="Times New Roman"/>
          <w:b w:val="false"/>
          <w:i w:val="false"/>
          <w:color w:val="000000"/>
          <w:sz w:val="28"/>
        </w:rPr>
        <w:t>1 статьи 7 Кодекса;</w:t>
      </w:r>
      <w:r>
        <w:br/>
      </w:r>
      <w:r>
        <w:rPr>
          <w:rFonts w:ascii="Times New Roman"/>
          <w:b w:val="false"/>
          <w:i w:val="false"/>
          <w:color w:val="000000"/>
          <w:sz w:val="28"/>
        </w:rPr>
        <w:t xml:space="preserve">       6) представлять гражданам Республики Казахстан, оралманам, иностранцам и</w:t>
      </w:r>
      <w:r>
        <w:br/>
      </w:r>
      <w:r>
        <w:rPr>
          <w:rFonts w:ascii="Times New Roman"/>
          <w:b w:val="false"/>
          <w:i w:val="false"/>
          <w:color w:val="000000"/>
          <w:sz w:val="28"/>
        </w:rPr>
        <w:t>лицам без гражданства, находящимся на территории Республики Казахстан информацию</w:t>
      </w:r>
      <w:r>
        <w:br/>
      </w:r>
      <w:r>
        <w:rPr>
          <w:rFonts w:ascii="Times New Roman"/>
          <w:b w:val="false"/>
          <w:i w:val="false"/>
          <w:color w:val="000000"/>
          <w:sz w:val="28"/>
        </w:rPr>
        <w:t>о перечне и объеме медицинских услуг ГОБМП с указанием видов и форм предоставления</w:t>
      </w:r>
      <w:r>
        <w:br/>
      </w:r>
      <w:r>
        <w:rPr>
          <w:rFonts w:ascii="Times New Roman"/>
          <w:b w:val="false"/>
          <w:i w:val="false"/>
          <w:color w:val="000000"/>
          <w:sz w:val="28"/>
        </w:rPr>
        <w:t>медицинской помощи, также об условиях оказания ГОБМП в соответствии с настоящим</w:t>
      </w:r>
      <w:r>
        <w:br/>
      </w:r>
      <w:r>
        <w:rPr>
          <w:rFonts w:ascii="Times New Roman"/>
          <w:b w:val="false"/>
          <w:i w:val="false"/>
          <w:color w:val="000000"/>
          <w:sz w:val="28"/>
        </w:rPr>
        <w:t>Договором в местах, доступных для всеобщего обозрения населения по месту его</w:t>
      </w:r>
      <w:r>
        <w:br/>
      </w:r>
      <w:r>
        <w:rPr>
          <w:rFonts w:ascii="Times New Roman"/>
          <w:b w:val="false"/>
          <w:i w:val="false"/>
          <w:color w:val="000000"/>
          <w:sz w:val="28"/>
        </w:rPr>
        <w:t>расположения;</w:t>
      </w:r>
      <w:r>
        <w:br/>
      </w:r>
      <w:r>
        <w:rPr>
          <w:rFonts w:ascii="Times New Roman"/>
          <w:b w:val="false"/>
          <w:i w:val="false"/>
          <w:color w:val="000000"/>
          <w:sz w:val="28"/>
        </w:rPr>
        <w:t xml:space="preserve">       7) проводить раздельный учет по доходам и расходам средств, поступающих из</w:t>
      </w:r>
      <w:r>
        <w:br/>
      </w:r>
      <w:r>
        <w:rPr>
          <w:rFonts w:ascii="Times New Roman"/>
          <w:b w:val="false"/>
          <w:i w:val="false"/>
          <w:color w:val="000000"/>
          <w:sz w:val="28"/>
        </w:rPr>
        <w:t>государственного бюджета и от оказания им платных медицинских услуг;</w:t>
      </w:r>
      <w:r>
        <w:br/>
      </w:r>
      <w:r>
        <w:rPr>
          <w:rFonts w:ascii="Times New Roman"/>
          <w:b w:val="false"/>
          <w:i w:val="false"/>
          <w:color w:val="000000"/>
          <w:sz w:val="28"/>
        </w:rPr>
        <w:t xml:space="preserve">       8) представлять заказчику счет-реестры в сроки и в порядке, определенном</w:t>
      </w:r>
      <w:r>
        <w:br/>
      </w:r>
      <w:r>
        <w:rPr>
          <w:rFonts w:ascii="Times New Roman"/>
          <w:b w:val="false"/>
          <w:i w:val="false"/>
          <w:color w:val="000000"/>
          <w:sz w:val="28"/>
        </w:rPr>
        <w:t xml:space="preserve">согласно </w:t>
      </w:r>
      <w:r>
        <w:rPr>
          <w:rFonts w:ascii="Times New Roman"/>
          <w:b w:val="false"/>
          <w:i w:val="false"/>
          <w:color w:val="000000"/>
          <w:sz w:val="28"/>
        </w:rPr>
        <w:t>приказа № 627</w:t>
      </w:r>
      <w:r>
        <w:rPr>
          <w:rFonts w:ascii="Times New Roman"/>
          <w:b w:val="false"/>
          <w:i w:val="false"/>
          <w:color w:val="000000"/>
          <w:sz w:val="28"/>
        </w:rPr>
        <w:t>;</w:t>
      </w:r>
      <w:r>
        <w:br/>
      </w:r>
      <w:r>
        <w:rPr>
          <w:rFonts w:ascii="Times New Roman"/>
          <w:b w:val="false"/>
          <w:i w:val="false"/>
          <w:color w:val="000000"/>
          <w:sz w:val="28"/>
        </w:rPr>
        <w:t xml:space="preserve">       9) обеспечивать расходование денежных поступлений в следующей</w:t>
      </w:r>
      <w:r>
        <w:br/>
      </w:r>
      <w:r>
        <w:rPr>
          <w:rFonts w:ascii="Times New Roman"/>
          <w:b w:val="false"/>
          <w:i w:val="false"/>
          <w:color w:val="000000"/>
          <w:sz w:val="28"/>
        </w:rPr>
        <w:t>приоритетности: оплата труда работников и обязательных налоговых отчислений в</w:t>
      </w:r>
      <w:r>
        <w:br/>
      </w:r>
      <w:r>
        <w:rPr>
          <w:rFonts w:ascii="Times New Roman"/>
          <w:b w:val="false"/>
          <w:i w:val="false"/>
          <w:color w:val="000000"/>
          <w:sz w:val="28"/>
        </w:rPr>
        <w:t>бюджет, пенсионные взносы в накопительные пенсионные фонды, взносы и отчисления</w:t>
      </w:r>
      <w:r>
        <w:br/>
      </w:r>
      <w:r>
        <w:rPr>
          <w:rFonts w:ascii="Times New Roman"/>
          <w:b w:val="false"/>
          <w:i w:val="false"/>
          <w:color w:val="000000"/>
          <w:sz w:val="28"/>
        </w:rPr>
        <w:t>на обязательное социальное медицинское страхование, и другие удержания из заработной</w:t>
      </w:r>
      <w:r>
        <w:br/>
      </w:r>
      <w:r>
        <w:rPr>
          <w:rFonts w:ascii="Times New Roman"/>
          <w:b w:val="false"/>
          <w:i w:val="false"/>
          <w:color w:val="000000"/>
          <w:sz w:val="28"/>
        </w:rPr>
        <w:t>платы; лекарственные средства и изделия медицинского назначения; питание; коммунальные</w:t>
      </w:r>
      <w:r>
        <w:br/>
      </w:r>
      <w:r>
        <w:rPr>
          <w:rFonts w:ascii="Times New Roman"/>
          <w:b w:val="false"/>
          <w:i w:val="false"/>
          <w:color w:val="000000"/>
          <w:sz w:val="28"/>
        </w:rPr>
        <w:t>расходы организации;</w:t>
      </w:r>
      <w:r>
        <w:br/>
      </w:r>
      <w:r>
        <w:rPr>
          <w:rFonts w:ascii="Times New Roman"/>
          <w:b w:val="false"/>
          <w:i w:val="false"/>
          <w:color w:val="000000"/>
          <w:sz w:val="28"/>
        </w:rPr>
        <w:t xml:space="preserve">       10) обеспечивать мотивированный труд персонала за вклад в повышение качества</w:t>
      </w:r>
      <w:r>
        <w:br/>
      </w:r>
      <w:r>
        <w:rPr>
          <w:rFonts w:ascii="Times New Roman"/>
          <w:b w:val="false"/>
          <w:i w:val="false"/>
          <w:color w:val="000000"/>
          <w:sz w:val="28"/>
        </w:rPr>
        <w:t>услуг в рамках ГОБМП;</w:t>
      </w:r>
      <w:r>
        <w:br/>
      </w:r>
      <w:r>
        <w:rPr>
          <w:rFonts w:ascii="Times New Roman"/>
          <w:b w:val="false"/>
          <w:i w:val="false"/>
          <w:color w:val="000000"/>
          <w:sz w:val="28"/>
        </w:rPr>
        <w:t xml:space="preserve">       11) осуществлять ежемесячную выплату заработной платы работникам в срок до 30</w:t>
      </w:r>
      <w:r>
        <w:br/>
      </w:r>
      <w:r>
        <w:rPr>
          <w:rFonts w:ascii="Times New Roman"/>
          <w:b w:val="false"/>
          <w:i w:val="false"/>
          <w:color w:val="000000"/>
          <w:sz w:val="28"/>
        </w:rPr>
        <w:t>числа отчетного месяца;</w:t>
      </w:r>
      <w:r>
        <w:br/>
      </w:r>
      <w:r>
        <w:rPr>
          <w:rFonts w:ascii="Times New Roman"/>
          <w:b w:val="false"/>
          <w:i w:val="false"/>
          <w:color w:val="000000"/>
          <w:sz w:val="28"/>
        </w:rPr>
        <w:t xml:space="preserve">       12) обеспечивать повышение квалификации и переподготовку с охватом не менее</w:t>
      </w:r>
      <w:r>
        <w:br/>
      </w:r>
      <w:r>
        <w:rPr>
          <w:rFonts w:ascii="Times New Roman"/>
          <w:b w:val="false"/>
          <w:i w:val="false"/>
          <w:color w:val="000000"/>
          <w:sz w:val="28"/>
        </w:rPr>
        <w:t>20 % специалистов с учетом затрат на командировочные расходы в соответствии с</w:t>
      </w:r>
      <w:r>
        <w:br/>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w:t>
      </w:r>
      <w:r>
        <w:br/>
      </w:r>
      <w:r>
        <w:rPr>
          <w:rFonts w:ascii="Times New Roman"/>
          <w:b w:val="false"/>
          <w:i w:val="false"/>
          <w:color w:val="000000"/>
          <w:sz w:val="28"/>
        </w:rPr>
        <w:t>от 11 ноября 2009 года № 691 "Об утверждении Правил повышения квалификации и</w:t>
      </w:r>
      <w:r>
        <w:br/>
      </w:r>
      <w:r>
        <w:rPr>
          <w:rFonts w:ascii="Times New Roman"/>
          <w:b w:val="false"/>
          <w:i w:val="false"/>
          <w:color w:val="000000"/>
          <w:sz w:val="28"/>
        </w:rPr>
        <w:t>переподготовки медицинских и фармацевтических кадров и квалификационных</w:t>
      </w:r>
      <w:r>
        <w:br/>
      </w:r>
      <w:r>
        <w:rPr>
          <w:rFonts w:ascii="Times New Roman"/>
          <w:b w:val="false"/>
          <w:i w:val="false"/>
          <w:color w:val="000000"/>
          <w:sz w:val="28"/>
        </w:rPr>
        <w:t>требований к организациям, реализующим программы дополнительного медицинского и</w:t>
      </w:r>
      <w:r>
        <w:br/>
      </w:r>
      <w:r>
        <w:rPr>
          <w:rFonts w:ascii="Times New Roman"/>
          <w:b w:val="false"/>
          <w:i w:val="false"/>
          <w:color w:val="000000"/>
          <w:sz w:val="28"/>
        </w:rPr>
        <w:t>фармацевтического образования" (зарегистрирован в Реестре государственной</w:t>
      </w:r>
      <w:r>
        <w:br/>
      </w:r>
      <w:r>
        <w:rPr>
          <w:rFonts w:ascii="Times New Roman"/>
          <w:b w:val="false"/>
          <w:i w:val="false"/>
          <w:color w:val="000000"/>
          <w:sz w:val="28"/>
        </w:rPr>
        <w:t>регистрации нормативных правовых актов Республики Казахстан за № 5904);</w:t>
      </w:r>
      <w:r>
        <w:br/>
      </w:r>
      <w:r>
        <w:rPr>
          <w:rFonts w:ascii="Times New Roman"/>
          <w:b w:val="false"/>
          <w:i w:val="false"/>
          <w:color w:val="000000"/>
          <w:sz w:val="28"/>
        </w:rPr>
        <w:t xml:space="preserve">       13) обеспечивать меры по недопущению рисков отсутствия или недостаточности</w:t>
      </w:r>
      <w:r>
        <w:br/>
      </w:r>
      <w:r>
        <w:rPr>
          <w:rFonts w:ascii="Times New Roman"/>
          <w:b w:val="false"/>
          <w:i w:val="false"/>
          <w:color w:val="000000"/>
          <w:sz w:val="28"/>
        </w:rPr>
        <w:t>денежных средств для погашения кредиторской задолженности;</w:t>
      </w:r>
      <w:r>
        <w:br/>
      </w:r>
      <w:r>
        <w:rPr>
          <w:rFonts w:ascii="Times New Roman"/>
          <w:b w:val="false"/>
          <w:i w:val="false"/>
          <w:color w:val="000000"/>
          <w:sz w:val="28"/>
        </w:rPr>
        <w:t xml:space="preserve">       14) осуществлять расходование средств, предназначенных на приобретение</w:t>
      </w:r>
      <w:r>
        <w:br/>
      </w:r>
      <w:r>
        <w:rPr>
          <w:rFonts w:ascii="Times New Roman"/>
          <w:b w:val="false"/>
          <w:i w:val="false"/>
          <w:color w:val="000000"/>
          <w:sz w:val="28"/>
        </w:rPr>
        <w:t>медицинской техники на условиях лизинга в соответствии с их целевым назначением</w:t>
      </w:r>
      <w:r>
        <w:br/>
      </w:r>
      <w:r>
        <w:rPr>
          <w:rFonts w:ascii="Times New Roman"/>
          <w:b w:val="false"/>
          <w:i w:val="false"/>
          <w:color w:val="000000"/>
          <w:sz w:val="28"/>
        </w:rPr>
        <w:t>(пункт предназначен для организаций, заключивших договор на приобретение</w:t>
      </w:r>
      <w:r>
        <w:br/>
      </w:r>
      <w:r>
        <w:rPr>
          <w:rFonts w:ascii="Times New Roman"/>
          <w:b w:val="false"/>
          <w:i w:val="false"/>
          <w:color w:val="000000"/>
          <w:sz w:val="28"/>
        </w:rPr>
        <w:t>медицинской техники на условиях финансового лизинга);*</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*Данный пункт распространяется на поставщиков, приобретших медицинскую</w:t>
      </w:r>
      <w:r>
        <w:br/>
      </w:r>
      <w:r>
        <w:rPr>
          <w:rFonts w:ascii="Times New Roman"/>
          <w:b w:val="false"/>
          <w:i w:val="false"/>
          <w:color w:val="000000"/>
          <w:sz w:val="28"/>
        </w:rPr>
        <w:t>технику на условиях финансового лизинга.</w:t>
      </w:r>
      <w:r>
        <w:br/>
      </w:r>
      <w:r>
        <w:rPr>
          <w:rFonts w:ascii="Times New Roman"/>
          <w:b w:val="false"/>
          <w:i w:val="false"/>
          <w:color w:val="000000"/>
          <w:sz w:val="28"/>
        </w:rPr>
        <w:t xml:space="preserve">       15) вводить в информационные системы Министерства здравоохранения и</w:t>
      </w:r>
      <w:r>
        <w:br/>
      </w:r>
      <w:r>
        <w:rPr>
          <w:rFonts w:ascii="Times New Roman"/>
          <w:b w:val="false"/>
          <w:i w:val="false"/>
          <w:color w:val="000000"/>
          <w:sz w:val="28"/>
        </w:rPr>
        <w:t>социального развития Республики Казахстан данные по расходованию средств аванса, о</w:t>
      </w:r>
      <w:r>
        <w:br/>
      </w:r>
      <w:r>
        <w:rPr>
          <w:rFonts w:ascii="Times New Roman"/>
          <w:b w:val="false"/>
          <w:i w:val="false"/>
          <w:color w:val="000000"/>
          <w:sz w:val="28"/>
        </w:rPr>
        <w:t>структуре расходов, о дифференцированной оплате труда работников, о повышении</w:t>
      </w:r>
      <w:r>
        <w:br/>
      </w:r>
      <w:r>
        <w:rPr>
          <w:rFonts w:ascii="Times New Roman"/>
          <w:b w:val="false"/>
          <w:i w:val="false"/>
          <w:color w:val="000000"/>
          <w:sz w:val="28"/>
        </w:rPr>
        <w:t>квалификации и переподготовке кадров на основании первичной финансовой</w:t>
      </w:r>
      <w:r>
        <w:br/>
      </w:r>
      <w:r>
        <w:rPr>
          <w:rFonts w:ascii="Times New Roman"/>
          <w:b w:val="false"/>
          <w:i w:val="false"/>
          <w:color w:val="000000"/>
          <w:sz w:val="28"/>
        </w:rPr>
        <w:t>документации в срок до 30 числа месяца, следующего за отчетным периодом (за декабрь –</w:t>
      </w:r>
      <w:r>
        <w:br/>
      </w:r>
      <w:r>
        <w:rPr>
          <w:rFonts w:ascii="Times New Roman"/>
          <w:b w:val="false"/>
          <w:i w:val="false"/>
          <w:color w:val="000000"/>
          <w:sz w:val="28"/>
        </w:rPr>
        <w:t>до 25 декабря) и по результатам ввода предоставлять заказчику отчеты по форме и в</w:t>
      </w:r>
      <w:r>
        <w:br/>
      </w:r>
      <w:r>
        <w:rPr>
          <w:rFonts w:ascii="Times New Roman"/>
          <w:b w:val="false"/>
          <w:i w:val="false"/>
          <w:color w:val="000000"/>
          <w:sz w:val="28"/>
        </w:rPr>
        <w:t xml:space="preserve">порядке, определенном </w:t>
      </w:r>
      <w:r>
        <w:rPr>
          <w:rFonts w:ascii="Times New Roman"/>
          <w:b w:val="false"/>
          <w:i w:val="false"/>
          <w:color w:val="000000"/>
          <w:sz w:val="28"/>
        </w:rPr>
        <w:t>приказом № 627</w:t>
      </w:r>
      <w:r>
        <w:rPr>
          <w:rFonts w:ascii="Times New Roman"/>
          <w:b w:val="false"/>
          <w:i w:val="false"/>
          <w:color w:val="000000"/>
          <w:sz w:val="28"/>
        </w:rPr>
        <w:t>;</w:t>
      </w:r>
      <w:r>
        <w:br/>
      </w:r>
      <w:r>
        <w:rPr>
          <w:rFonts w:ascii="Times New Roman"/>
          <w:b w:val="false"/>
          <w:i w:val="false"/>
          <w:color w:val="000000"/>
          <w:sz w:val="28"/>
        </w:rPr>
        <w:t xml:space="preserve">       16) обеспечивать своевременность и достоверность ввода данных в</w:t>
      </w:r>
      <w:r>
        <w:br/>
      </w:r>
      <w:r>
        <w:rPr>
          <w:rFonts w:ascii="Times New Roman"/>
          <w:b w:val="false"/>
          <w:i w:val="false"/>
          <w:color w:val="000000"/>
          <w:sz w:val="28"/>
        </w:rPr>
        <w:t>информационные системы Министерства здравоохранения и социального развития</w:t>
      </w:r>
      <w:r>
        <w:br/>
      </w:r>
      <w:r>
        <w:rPr>
          <w:rFonts w:ascii="Times New Roman"/>
          <w:b w:val="false"/>
          <w:i w:val="false"/>
          <w:color w:val="000000"/>
          <w:sz w:val="28"/>
        </w:rPr>
        <w:t xml:space="preserve">Республики Казахстан в сроки и порядке, определенном </w:t>
      </w:r>
      <w:r>
        <w:rPr>
          <w:rFonts w:ascii="Times New Roman"/>
          <w:b w:val="false"/>
          <w:i w:val="false"/>
          <w:color w:val="000000"/>
          <w:sz w:val="28"/>
        </w:rPr>
        <w:t>приказом № 627</w:t>
      </w:r>
      <w:r>
        <w:rPr>
          <w:rFonts w:ascii="Times New Roman"/>
          <w:b w:val="false"/>
          <w:i w:val="false"/>
          <w:color w:val="000000"/>
          <w:sz w:val="28"/>
        </w:rPr>
        <w:t>;</w:t>
      </w:r>
      <w:r>
        <w:br/>
      </w:r>
      <w:r>
        <w:rPr>
          <w:rFonts w:ascii="Times New Roman"/>
          <w:b w:val="false"/>
          <w:i w:val="false"/>
          <w:color w:val="000000"/>
          <w:sz w:val="28"/>
        </w:rPr>
        <w:t xml:space="preserve">       17) обеспечивать предотвращения несанкционированного доступа к персональным</w:t>
      </w:r>
      <w:r>
        <w:br/>
      </w:r>
      <w:r>
        <w:rPr>
          <w:rFonts w:ascii="Times New Roman"/>
          <w:b w:val="false"/>
          <w:i w:val="false"/>
          <w:color w:val="000000"/>
          <w:sz w:val="28"/>
        </w:rPr>
        <w:t>данным по оказанным услугам ГОБМП, содержащихся в информационных системах</w:t>
      </w:r>
      <w:r>
        <w:br/>
      </w:r>
      <w:r>
        <w:rPr>
          <w:rFonts w:ascii="Times New Roman"/>
          <w:b w:val="false"/>
          <w:i w:val="false"/>
          <w:color w:val="000000"/>
          <w:sz w:val="28"/>
        </w:rPr>
        <w:t>Министерства здравоохранения и социального развития Республики Казахстан;</w:t>
      </w:r>
      <w:r>
        <w:br/>
      </w:r>
      <w:r>
        <w:rPr>
          <w:rFonts w:ascii="Times New Roman"/>
          <w:b w:val="false"/>
          <w:i w:val="false"/>
          <w:color w:val="000000"/>
          <w:sz w:val="28"/>
        </w:rPr>
        <w:t xml:space="preserve">       18) представлять по письменному запросу заказчика или территориального</w:t>
      </w:r>
      <w:r>
        <w:br/>
      </w:r>
      <w:r>
        <w:rPr>
          <w:rFonts w:ascii="Times New Roman"/>
          <w:b w:val="false"/>
          <w:i w:val="false"/>
          <w:color w:val="000000"/>
          <w:sz w:val="28"/>
        </w:rPr>
        <w:t>департамента Комитета контроля медицинской и фармацевтической деятельности</w:t>
      </w:r>
      <w:r>
        <w:br/>
      </w:r>
      <w:r>
        <w:rPr>
          <w:rFonts w:ascii="Times New Roman"/>
          <w:b w:val="false"/>
          <w:i w:val="false"/>
          <w:color w:val="000000"/>
          <w:sz w:val="28"/>
        </w:rPr>
        <w:t>Министерства здравоохранения и социального развития Республики Казахстан (далее –</w:t>
      </w:r>
      <w:r>
        <w:br/>
      </w:r>
      <w:r>
        <w:rPr>
          <w:rFonts w:ascii="Times New Roman"/>
          <w:b w:val="false"/>
          <w:i w:val="false"/>
          <w:color w:val="000000"/>
          <w:sz w:val="28"/>
        </w:rPr>
        <w:t>ТД ККМФД) в установленные ими сроки необходимую медицинскую документацию для</w:t>
      </w:r>
      <w:r>
        <w:br/>
      </w:r>
      <w:r>
        <w:rPr>
          <w:rFonts w:ascii="Times New Roman"/>
          <w:b w:val="false"/>
          <w:i w:val="false"/>
          <w:color w:val="000000"/>
          <w:sz w:val="28"/>
        </w:rPr>
        <w:t>проведения контроля качества и объема;</w:t>
      </w:r>
      <w:r>
        <w:br/>
      </w:r>
      <w:r>
        <w:rPr>
          <w:rFonts w:ascii="Times New Roman"/>
          <w:b w:val="false"/>
          <w:i w:val="false"/>
          <w:color w:val="000000"/>
          <w:sz w:val="28"/>
        </w:rPr>
        <w:t xml:space="preserve">       19) представлять заказчику в течение трех рабочих дней после заключения</w:t>
      </w:r>
      <w:r>
        <w:br/>
      </w:r>
      <w:r>
        <w:rPr>
          <w:rFonts w:ascii="Times New Roman"/>
          <w:b w:val="false"/>
          <w:i w:val="false"/>
          <w:color w:val="000000"/>
          <w:sz w:val="28"/>
        </w:rPr>
        <w:t>договора субподряда копии данных договоров субподряда и по письменному запросу</w:t>
      </w:r>
      <w:r>
        <w:br/>
      </w:r>
      <w:r>
        <w:rPr>
          <w:rFonts w:ascii="Times New Roman"/>
          <w:b w:val="false"/>
          <w:i w:val="false"/>
          <w:color w:val="000000"/>
          <w:sz w:val="28"/>
        </w:rPr>
        <w:t>заказчика предоставлять копии платежных документов по исполнению договоров</w:t>
      </w:r>
      <w:r>
        <w:br/>
      </w:r>
      <w:r>
        <w:rPr>
          <w:rFonts w:ascii="Times New Roman"/>
          <w:b w:val="false"/>
          <w:i w:val="false"/>
          <w:color w:val="000000"/>
          <w:sz w:val="28"/>
        </w:rPr>
        <w:t>субподряда;</w:t>
      </w:r>
      <w:r>
        <w:br/>
      </w:r>
      <w:r>
        <w:rPr>
          <w:rFonts w:ascii="Times New Roman"/>
          <w:b w:val="false"/>
          <w:i w:val="false"/>
          <w:color w:val="000000"/>
          <w:sz w:val="28"/>
        </w:rPr>
        <w:t xml:space="preserve">       20) представлять заказчику информацию с приложением соответствующих</w:t>
      </w:r>
      <w:r>
        <w:br/>
      </w:r>
      <w:r>
        <w:rPr>
          <w:rFonts w:ascii="Times New Roman"/>
          <w:b w:val="false"/>
          <w:i w:val="false"/>
          <w:color w:val="000000"/>
          <w:sz w:val="28"/>
        </w:rPr>
        <w:t>документов, подтверждающих указанные сведения, в течение десяти рабочих дней с</w:t>
      </w:r>
      <w:r>
        <w:br/>
      </w:r>
      <w:r>
        <w:rPr>
          <w:rFonts w:ascii="Times New Roman"/>
          <w:b w:val="false"/>
          <w:i w:val="false"/>
          <w:color w:val="000000"/>
          <w:sz w:val="28"/>
        </w:rPr>
        <w:t>момента возникновения изменений в случае:</w:t>
      </w:r>
      <w:r>
        <w:br/>
      </w:r>
      <w:r>
        <w:rPr>
          <w:rFonts w:ascii="Times New Roman"/>
          <w:b w:val="false"/>
          <w:i w:val="false"/>
          <w:color w:val="000000"/>
          <w:sz w:val="28"/>
        </w:rPr>
        <w:t xml:space="preserve">       приостановления деятельности организации или вида медицинской деятельности;</w:t>
      </w:r>
      <w:r>
        <w:br/>
      </w:r>
      <w:r>
        <w:rPr>
          <w:rFonts w:ascii="Times New Roman"/>
          <w:b w:val="false"/>
          <w:i w:val="false"/>
          <w:color w:val="000000"/>
          <w:sz w:val="28"/>
        </w:rPr>
        <w:t xml:space="preserve">       ликвидации, реорганизации в форме слияния, присоединения, выделения или</w:t>
      </w:r>
      <w:r>
        <w:br/>
      </w:r>
      <w:r>
        <w:rPr>
          <w:rFonts w:ascii="Times New Roman"/>
          <w:b w:val="false"/>
          <w:i w:val="false"/>
          <w:color w:val="000000"/>
          <w:sz w:val="28"/>
        </w:rPr>
        <w:t>преобразования;</w:t>
      </w:r>
      <w:r>
        <w:br/>
      </w:r>
      <w:r>
        <w:rPr>
          <w:rFonts w:ascii="Times New Roman"/>
          <w:b w:val="false"/>
          <w:i w:val="false"/>
          <w:color w:val="000000"/>
          <w:sz w:val="28"/>
        </w:rPr>
        <w:t xml:space="preserve">       изменения наименования организации,</w:t>
      </w:r>
      <w:r>
        <w:br/>
      </w:r>
      <w:r>
        <w:rPr>
          <w:rFonts w:ascii="Times New Roman"/>
          <w:b w:val="false"/>
          <w:i w:val="false"/>
          <w:color w:val="000000"/>
          <w:sz w:val="28"/>
        </w:rPr>
        <w:t xml:space="preserve">       изменения местонахождения организации;</w:t>
      </w:r>
      <w:r>
        <w:br/>
      </w:r>
      <w:r>
        <w:rPr>
          <w:rFonts w:ascii="Times New Roman"/>
          <w:b w:val="false"/>
          <w:i w:val="false"/>
          <w:color w:val="000000"/>
          <w:sz w:val="28"/>
        </w:rPr>
        <w:t xml:space="preserve">       изменения коечного фонда, в том числе его сокращении и/или</w:t>
      </w:r>
      <w:r>
        <w:br/>
      </w:r>
      <w:r>
        <w:rPr>
          <w:rFonts w:ascii="Times New Roman"/>
          <w:b w:val="false"/>
          <w:i w:val="false"/>
          <w:color w:val="000000"/>
          <w:sz w:val="28"/>
        </w:rPr>
        <w:t>перепрофилировании;</w:t>
      </w:r>
      <w:r>
        <w:br/>
      </w:r>
      <w:r>
        <w:rPr>
          <w:rFonts w:ascii="Times New Roman"/>
          <w:b w:val="false"/>
          <w:i w:val="false"/>
          <w:color w:val="000000"/>
          <w:sz w:val="28"/>
        </w:rPr>
        <w:t xml:space="preserve">       изменения банковских реквизитов;</w:t>
      </w:r>
      <w:r>
        <w:br/>
      </w:r>
      <w:r>
        <w:rPr>
          <w:rFonts w:ascii="Times New Roman"/>
          <w:b w:val="false"/>
          <w:i w:val="false"/>
          <w:color w:val="000000"/>
          <w:sz w:val="28"/>
        </w:rPr>
        <w:t xml:space="preserve">       изменения условий оказания медицинских услуг:</w:t>
      </w:r>
      <w:r>
        <w:br/>
      </w:r>
      <w:r>
        <w:rPr>
          <w:rFonts w:ascii="Times New Roman"/>
          <w:b w:val="false"/>
          <w:i w:val="false"/>
          <w:color w:val="000000"/>
          <w:sz w:val="28"/>
        </w:rPr>
        <w:t xml:space="preserve">       при проведении ремонтных работ,</w:t>
      </w:r>
      <w:r>
        <w:br/>
      </w:r>
      <w:r>
        <w:rPr>
          <w:rFonts w:ascii="Times New Roman"/>
          <w:b w:val="false"/>
          <w:i w:val="false"/>
          <w:color w:val="000000"/>
          <w:sz w:val="28"/>
        </w:rPr>
        <w:t xml:space="preserve">       введении карантина.</w:t>
      </w:r>
      <w:r>
        <w:br/>
      </w:r>
      <w:r>
        <w:rPr>
          <w:rFonts w:ascii="Times New Roman"/>
          <w:b w:val="false"/>
          <w:i w:val="false"/>
          <w:color w:val="000000"/>
          <w:sz w:val="28"/>
        </w:rPr>
        <w:t xml:space="preserve">       21) незамедлительно уведомить заказчика в письменном виде обо всех</w:t>
      </w:r>
      <w:r>
        <w:br/>
      </w:r>
      <w:r>
        <w:rPr>
          <w:rFonts w:ascii="Times New Roman"/>
          <w:b w:val="false"/>
          <w:i w:val="false"/>
          <w:color w:val="000000"/>
          <w:sz w:val="28"/>
        </w:rPr>
        <w:t>обстоятельствах и причинах, связанных с невозможностью исполнения обязательства;</w:t>
      </w:r>
      <w:r>
        <w:br/>
      </w:r>
      <w:r>
        <w:rPr>
          <w:rFonts w:ascii="Times New Roman"/>
          <w:b w:val="false"/>
          <w:i w:val="false"/>
          <w:color w:val="000000"/>
          <w:sz w:val="28"/>
        </w:rPr>
        <w:t xml:space="preserve">       15. Заказчик обязуется:</w:t>
      </w:r>
      <w:r>
        <w:br/>
      </w:r>
      <w:r>
        <w:rPr>
          <w:rFonts w:ascii="Times New Roman"/>
          <w:b w:val="false"/>
          <w:i w:val="false"/>
          <w:color w:val="000000"/>
          <w:sz w:val="28"/>
        </w:rPr>
        <w:t xml:space="preserve">       1) производить оплату поставщику за оказанную медицинскую помощь в порядке и</w:t>
      </w:r>
      <w:r>
        <w:br/>
      </w:r>
      <w:r>
        <w:rPr>
          <w:rFonts w:ascii="Times New Roman"/>
          <w:b w:val="false"/>
          <w:i w:val="false"/>
          <w:color w:val="000000"/>
          <w:sz w:val="28"/>
        </w:rPr>
        <w:t xml:space="preserve">сроки, определенные </w:t>
      </w:r>
      <w:r>
        <w:rPr>
          <w:rFonts w:ascii="Times New Roman"/>
          <w:b w:val="false"/>
          <w:i w:val="false"/>
          <w:color w:val="000000"/>
          <w:sz w:val="28"/>
        </w:rPr>
        <w:t>приказом № 627</w:t>
      </w:r>
      <w:r>
        <w:rPr>
          <w:rFonts w:ascii="Times New Roman"/>
          <w:b w:val="false"/>
          <w:i w:val="false"/>
          <w:color w:val="000000"/>
          <w:sz w:val="28"/>
        </w:rPr>
        <w:t>;</w:t>
      </w:r>
      <w:r>
        <w:br/>
      </w:r>
      <w:r>
        <w:rPr>
          <w:rFonts w:ascii="Times New Roman"/>
          <w:b w:val="false"/>
          <w:i w:val="false"/>
          <w:color w:val="000000"/>
          <w:sz w:val="28"/>
        </w:rPr>
        <w:t xml:space="preserve">       2) своевременно обеспечить поставщика необходимыми нормативными</w:t>
      </w:r>
      <w:r>
        <w:br/>
      </w:r>
      <w:r>
        <w:rPr>
          <w:rFonts w:ascii="Times New Roman"/>
          <w:b w:val="false"/>
          <w:i w:val="false"/>
          <w:color w:val="000000"/>
          <w:sz w:val="28"/>
        </w:rPr>
        <w:t>документами, регламентирующими его работу в рамках настоящего Договора;</w:t>
      </w:r>
      <w:r>
        <w:br/>
      </w:r>
      <w:r>
        <w:rPr>
          <w:rFonts w:ascii="Times New Roman"/>
          <w:b w:val="false"/>
          <w:i w:val="false"/>
          <w:color w:val="000000"/>
          <w:sz w:val="28"/>
        </w:rPr>
        <w:t xml:space="preserve">       3) проводить мониторинг за функционированием информационных систем</w:t>
      </w:r>
      <w:r>
        <w:br/>
      </w:r>
      <w:r>
        <w:rPr>
          <w:rFonts w:ascii="Times New Roman"/>
          <w:b w:val="false"/>
          <w:i w:val="false"/>
          <w:color w:val="000000"/>
          <w:sz w:val="28"/>
        </w:rPr>
        <w:t>Министерства здравоохранения и социального развития Республики Казахстан;</w:t>
      </w:r>
      <w:r>
        <w:br/>
      </w:r>
      <w:r>
        <w:rPr>
          <w:rFonts w:ascii="Times New Roman"/>
          <w:b w:val="false"/>
          <w:i w:val="false"/>
          <w:color w:val="000000"/>
          <w:sz w:val="28"/>
        </w:rPr>
        <w:t xml:space="preserve">       4) возместить расходы за лизинговые платежи за медицинскую технику,</w:t>
      </w:r>
      <w:r>
        <w:br/>
      </w:r>
      <w:r>
        <w:rPr>
          <w:rFonts w:ascii="Times New Roman"/>
          <w:b w:val="false"/>
          <w:i w:val="false"/>
          <w:color w:val="000000"/>
          <w:sz w:val="28"/>
        </w:rPr>
        <w:t>приобретенную на условиях финансового лизинга поставщику по заключенному (-ым)</w:t>
      </w:r>
      <w:r>
        <w:br/>
      </w:r>
      <w:r>
        <w:rPr>
          <w:rFonts w:ascii="Times New Roman"/>
          <w:b w:val="false"/>
          <w:i w:val="false"/>
          <w:color w:val="000000"/>
          <w:sz w:val="28"/>
        </w:rPr>
        <w:t>договору (-ам) финансового лизинга с АО "КазМедТех" в порядке, определенном</w:t>
      </w:r>
      <w:r>
        <w:br/>
      </w:r>
      <w:r>
        <w:rPr>
          <w:rFonts w:ascii="Times New Roman"/>
          <w:b w:val="false"/>
          <w:i w:val="false"/>
          <w:color w:val="000000"/>
          <w:sz w:val="28"/>
        </w:rPr>
        <w:t>приказом № 627</w:t>
      </w:r>
      <w:r>
        <w:rPr>
          <w:rFonts w:ascii="Times New Roman"/>
          <w:b w:val="false"/>
          <w:i w:val="false"/>
          <w:color w:val="000000"/>
          <w:sz w:val="28"/>
        </w:rPr>
        <w:t>.</w:t>
      </w:r>
    </w:p>
    <w:bookmarkEnd w:id="338"/>
    <w:bookmarkStart w:name="z657" w:id="339"/>
    <w:p>
      <w:pPr>
        <w:spacing w:after="0"/>
        <w:ind w:left="0"/>
        <w:jc w:val="left"/>
      </w:pPr>
      <w:r>
        <w:rPr>
          <w:rFonts w:ascii="Times New Roman"/>
          <w:b/>
          <w:i w:val="false"/>
          <w:color w:val="000000"/>
        </w:rPr>
        <w:t xml:space="preserve">                                4. Ответственность сторон</w:t>
      </w:r>
    </w:p>
    <w:bookmarkEnd w:id="339"/>
    <w:bookmarkStart w:name="z658" w:id="340"/>
    <w:p>
      <w:pPr>
        <w:spacing w:after="0"/>
        <w:ind w:left="0"/>
        <w:jc w:val="both"/>
      </w:pPr>
      <w:r>
        <w:rPr>
          <w:rFonts w:ascii="Times New Roman"/>
          <w:b w:val="false"/>
          <w:i w:val="false"/>
          <w:color w:val="000000"/>
          <w:sz w:val="28"/>
        </w:rPr>
        <w:t>
      16. Поставщик несет ответственность:</w:t>
      </w:r>
      <w:r>
        <w:br/>
      </w:r>
      <w:r>
        <w:rPr>
          <w:rFonts w:ascii="Times New Roman"/>
          <w:b w:val="false"/>
          <w:i w:val="false"/>
          <w:color w:val="000000"/>
          <w:sz w:val="28"/>
        </w:rPr>
        <w:t xml:space="preserve">       1) за своевременное оказание медицинских услуг надлежащего объема и качества,</w:t>
      </w:r>
      <w:r>
        <w:br/>
      </w:r>
      <w:r>
        <w:rPr>
          <w:rFonts w:ascii="Times New Roman"/>
          <w:b w:val="false"/>
          <w:i w:val="false"/>
          <w:color w:val="000000"/>
          <w:sz w:val="28"/>
        </w:rPr>
        <w:t>входящие в ГОБМП в соответствии с утвержденными уполномоченным органом в</w:t>
      </w:r>
      <w:r>
        <w:br/>
      </w:r>
      <w:r>
        <w:rPr>
          <w:rFonts w:ascii="Times New Roman"/>
          <w:b w:val="false"/>
          <w:i w:val="false"/>
          <w:color w:val="000000"/>
          <w:sz w:val="28"/>
        </w:rPr>
        <w:t>области здравоохранения положениями и стандартами оказания медицинской помощи;</w:t>
      </w:r>
      <w:r>
        <w:br/>
      </w:r>
      <w:r>
        <w:rPr>
          <w:rFonts w:ascii="Times New Roman"/>
          <w:b w:val="false"/>
          <w:i w:val="false"/>
          <w:color w:val="000000"/>
          <w:sz w:val="28"/>
        </w:rPr>
        <w:t xml:space="preserve">       2) за целевое использование средств, полученных от заказчика;</w:t>
      </w:r>
      <w:r>
        <w:br/>
      </w:r>
      <w:r>
        <w:rPr>
          <w:rFonts w:ascii="Times New Roman"/>
          <w:b w:val="false"/>
          <w:i w:val="false"/>
          <w:color w:val="000000"/>
          <w:sz w:val="28"/>
        </w:rPr>
        <w:t xml:space="preserve">       3) за ведение и результаты финансово-хозяйственной деятельности при оказании</w:t>
      </w:r>
      <w:r>
        <w:br/>
      </w:r>
      <w:r>
        <w:rPr>
          <w:rFonts w:ascii="Times New Roman"/>
          <w:b w:val="false"/>
          <w:i w:val="false"/>
          <w:color w:val="000000"/>
          <w:sz w:val="28"/>
        </w:rPr>
        <w:t>ГОБМП;</w:t>
      </w:r>
      <w:r>
        <w:br/>
      </w:r>
      <w:r>
        <w:rPr>
          <w:rFonts w:ascii="Times New Roman"/>
          <w:b w:val="false"/>
          <w:i w:val="false"/>
          <w:color w:val="000000"/>
          <w:sz w:val="28"/>
        </w:rPr>
        <w:t xml:space="preserve">       4) за обеспеченность интернет-ресурсами (каналы связи и точки доступа) и</w:t>
      </w:r>
      <w:r>
        <w:br/>
      </w:r>
      <w:r>
        <w:rPr>
          <w:rFonts w:ascii="Times New Roman"/>
          <w:b w:val="false"/>
          <w:i w:val="false"/>
          <w:color w:val="000000"/>
          <w:sz w:val="28"/>
        </w:rPr>
        <w:t>организационной техникой;</w:t>
      </w:r>
      <w:r>
        <w:br/>
      </w:r>
      <w:r>
        <w:rPr>
          <w:rFonts w:ascii="Times New Roman"/>
          <w:b w:val="false"/>
          <w:i w:val="false"/>
          <w:color w:val="000000"/>
          <w:sz w:val="28"/>
        </w:rPr>
        <w:t xml:space="preserve">       5) за обеспечение кадрами ответственными по работе с информационными</w:t>
      </w:r>
      <w:r>
        <w:br/>
      </w:r>
      <w:r>
        <w:rPr>
          <w:rFonts w:ascii="Times New Roman"/>
          <w:b w:val="false"/>
          <w:i w:val="false"/>
          <w:color w:val="000000"/>
          <w:sz w:val="28"/>
        </w:rPr>
        <w:t>системами, в том числе статистиками и операторами;</w:t>
      </w:r>
      <w:r>
        <w:br/>
      </w:r>
      <w:r>
        <w:rPr>
          <w:rFonts w:ascii="Times New Roman"/>
          <w:b w:val="false"/>
          <w:i w:val="false"/>
          <w:color w:val="000000"/>
          <w:sz w:val="28"/>
        </w:rPr>
        <w:t xml:space="preserve">       6) за обеспечение корректности и достоверности данных, вводимых в</w:t>
      </w:r>
      <w:r>
        <w:br/>
      </w:r>
      <w:r>
        <w:rPr>
          <w:rFonts w:ascii="Times New Roman"/>
          <w:b w:val="false"/>
          <w:i w:val="false"/>
          <w:color w:val="000000"/>
          <w:sz w:val="28"/>
        </w:rPr>
        <w:t>информационные системы здравоохранения, в установленные сроки и в порядке,</w:t>
      </w:r>
      <w:r>
        <w:br/>
      </w:r>
      <w:r>
        <w:rPr>
          <w:rFonts w:ascii="Times New Roman"/>
          <w:b w:val="false"/>
          <w:i w:val="false"/>
          <w:color w:val="000000"/>
          <w:sz w:val="28"/>
        </w:rPr>
        <w:t xml:space="preserve">определенном </w:t>
      </w:r>
      <w:r>
        <w:rPr>
          <w:rFonts w:ascii="Times New Roman"/>
          <w:b w:val="false"/>
          <w:i w:val="false"/>
          <w:color w:val="000000"/>
          <w:sz w:val="28"/>
        </w:rPr>
        <w:t>приказом № 627</w:t>
      </w:r>
      <w:r>
        <w:rPr>
          <w:rFonts w:ascii="Times New Roman"/>
          <w:b w:val="false"/>
          <w:i w:val="false"/>
          <w:color w:val="000000"/>
          <w:sz w:val="28"/>
        </w:rPr>
        <w:t>;</w:t>
      </w:r>
      <w:r>
        <w:br/>
      </w:r>
      <w:r>
        <w:rPr>
          <w:rFonts w:ascii="Times New Roman"/>
          <w:b w:val="false"/>
          <w:i w:val="false"/>
          <w:color w:val="000000"/>
          <w:sz w:val="28"/>
        </w:rPr>
        <w:t xml:space="preserve">        7) за обеспечение полноты и достоверности ввода данных о прикрепленном</w:t>
      </w:r>
      <w:r>
        <w:br/>
      </w:r>
      <w:r>
        <w:rPr>
          <w:rFonts w:ascii="Times New Roman"/>
          <w:b w:val="false"/>
          <w:i w:val="false"/>
          <w:color w:val="000000"/>
          <w:sz w:val="28"/>
        </w:rPr>
        <w:t>населении по участкам и о персонале в портале "Регистр прикрепленного населения"</w:t>
      </w:r>
      <w:r>
        <w:br/>
      </w:r>
      <w:r>
        <w:rPr>
          <w:rFonts w:ascii="Times New Roman"/>
          <w:b w:val="false"/>
          <w:i w:val="false"/>
          <w:color w:val="000000"/>
          <w:sz w:val="28"/>
        </w:rPr>
        <w:t>(далее – РПН) и их своевременную актуализацию в соответствии с ведением портала</w:t>
      </w:r>
      <w:r>
        <w:br/>
      </w:r>
      <w:r>
        <w:rPr>
          <w:rFonts w:ascii="Times New Roman"/>
          <w:b w:val="false"/>
          <w:i w:val="false"/>
          <w:color w:val="000000"/>
          <w:sz w:val="28"/>
        </w:rPr>
        <w:t xml:space="preserve">"РПН" согласно </w:t>
      </w:r>
      <w:r>
        <w:rPr>
          <w:rFonts w:ascii="Times New Roman"/>
          <w:b w:val="false"/>
          <w:i w:val="false"/>
          <w:color w:val="000000"/>
          <w:sz w:val="28"/>
        </w:rPr>
        <w:t>приложению 2</w:t>
      </w:r>
      <w:r>
        <w:rPr>
          <w:rFonts w:ascii="Times New Roman"/>
          <w:b w:val="false"/>
          <w:i w:val="false"/>
          <w:color w:val="000000"/>
          <w:sz w:val="28"/>
        </w:rPr>
        <w:t xml:space="preserve"> к Положению о деятельности организаций</w:t>
      </w:r>
      <w:r>
        <w:br/>
      </w:r>
      <w:r>
        <w:rPr>
          <w:rFonts w:ascii="Times New Roman"/>
          <w:b w:val="false"/>
          <w:i w:val="false"/>
          <w:color w:val="000000"/>
          <w:sz w:val="28"/>
        </w:rPr>
        <w:t>здравоохранения, оказывающих амбулаторно-поликлиническую помощь, утвержденного</w:t>
      </w:r>
      <w:r>
        <w:br/>
      </w:r>
      <w:r>
        <w:rPr>
          <w:rFonts w:ascii="Times New Roman"/>
          <w:b w:val="false"/>
          <w:i w:val="false"/>
          <w:color w:val="000000"/>
          <w:sz w:val="28"/>
        </w:rPr>
        <w:t>приказом исполняющего обязанности Министра здравоохранения Республики Казахстан</w:t>
      </w:r>
      <w:r>
        <w:br/>
      </w:r>
      <w:r>
        <w:rPr>
          <w:rFonts w:ascii="Times New Roman"/>
          <w:b w:val="false"/>
          <w:i w:val="false"/>
          <w:color w:val="000000"/>
          <w:sz w:val="28"/>
        </w:rPr>
        <w:t>от 5 января 2011 года № 7 (зарегистрирован в Реестре государственной регистрации</w:t>
      </w:r>
      <w:r>
        <w:br/>
      </w:r>
      <w:r>
        <w:rPr>
          <w:rFonts w:ascii="Times New Roman"/>
          <w:b w:val="false"/>
          <w:i w:val="false"/>
          <w:color w:val="000000"/>
          <w:sz w:val="28"/>
        </w:rPr>
        <w:t>нормативных правовых актов Республики Казахстан за № 6774) (далее – приказ № 7).*</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*Данный пункт распространяется на поставщиков, оказывающих первичную</w:t>
      </w:r>
      <w:r>
        <w:br/>
      </w:r>
      <w:r>
        <w:rPr>
          <w:rFonts w:ascii="Times New Roman"/>
          <w:b w:val="false"/>
          <w:i w:val="false"/>
          <w:color w:val="000000"/>
          <w:sz w:val="28"/>
        </w:rPr>
        <w:t>медико-санитарную помощь.</w:t>
      </w:r>
      <w:r>
        <w:br/>
      </w:r>
      <w:r>
        <w:rPr>
          <w:rFonts w:ascii="Times New Roman"/>
          <w:b w:val="false"/>
          <w:i w:val="false"/>
          <w:color w:val="000000"/>
          <w:sz w:val="28"/>
        </w:rPr>
        <w:t xml:space="preserve">       8) за обеспечение полноты и достоверности ввода данных о зарегистрированных</w:t>
      </w:r>
      <w:r>
        <w:br/>
      </w:r>
      <w:r>
        <w:rPr>
          <w:rFonts w:ascii="Times New Roman"/>
          <w:b w:val="false"/>
          <w:i w:val="false"/>
          <w:color w:val="000000"/>
          <w:sz w:val="28"/>
        </w:rPr>
        <w:t>онкологических больных в информационной системе "Электронный регистр</w:t>
      </w:r>
      <w:r>
        <w:br/>
      </w:r>
      <w:r>
        <w:rPr>
          <w:rFonts w:ascii="Times New Roman"/>
          <w:b w:val="false"/>
          <w:i w:val="false"/>
          <w:color w:val="000000"/>
          <w:sz w:val="28"/>
        </w:rPr>
        <w:t>онкологических больных" (далее – ЭРОБ);*</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*Данный пункт распространяется на поставщиков, оказывающих медицинскую помощь</w:t>
      </w:r>
      <w:r>
        <w:br/>
      </w:r>
      <w:r>
        <w:rPr>
          <w:rFonts w:ascii="Times New Roman"/>
          <w:b w:val="false"/>
          <w:i w:val="false"/>
          <w:color w:val="000000"/>
          <w:sz w:val="28"/>
        </w:rPr>
        <w:t>онкологическим больным.</w:t>
      </w:r>
      <w:r>
        <w:br/>
      </w:r>
      <w:r>
        <w:rPr>
          <w:rFonts w:ascii="Times New Roman"/>
          <w:b w:val="false"/>
          <w:i w:val="false"/>
          <w:color w:val="000000"/>
          <w:sz w:val="28"/>
        </w:rPr>
        <w:t xml:space="preserve">       9) за принятие мер по защите электронных информационных систем Министерства</w:t>
      </w:r>
      <w:r>
        <w:br/>
      </w:r>
      <w:r>
        <w:rPr>
          <w:rFonts w:ascii="Times New Roman"/>
          <w:b w:val="false"/>
          <w:i w:val="false"/>
          <w:color w:val="000000"/>
          <w:sz w:val="28"/>
        </w:rPr>
        <w:t>здравоохранения и социального развития Республики Казахстан и интегрированных с</w:t>
      </w:r>
      <w:r>
        <w:br/>
      </w:r>
      <w:r>
        <w:rPr>
          <w:rFonts w:ascii="Times New Roman"/>
          <w:b w:val="false"/>
          <w:i w:val="false"/>
          <w:color w:val="000000"/>
          <w:sz w:val="28"/>
        </w:rPr>
        <w:t>ними информационных систем, содержащих персональные данные по оказанным услугам</w:t>
      </w:r>
      <w:r>
        <w:br/>
      </w:r>
      <w:r>
        <w:rPr>
          <w:rFonts w:ascii="Times New Roman"/>
          <w:b w:val="false"/>
          <w:i w:val="false"/>
          <w:color w:val="000000"/>
          <w:sz w:val="28"/>
        </w:rPr>
        <w:t>ГОБМП, включая обеспечение:</w:t>
      </w:r>
      <w:r>
        <w:br/>
      </w:r>
      <w:r>
        <w:rPr>
          <w:rFonts w:ascii="Times New Roman"/>
          <w:b w:val="false"/>
          <w:i w:val="false"/>
          <w:color w:val="000000"/>
          <w:sz w:val="28"/>
        </w:rPr>
        <w:t xml:space="preserve">       доступа ответственных лиц поставщика, на которых приказом руководителя</w:t>
      </w:r>
      <w:r>
        <w:br/>
      </w:r>
      <w:r>
        <w:rPr>
          <w:rFonts w:ascii="Times New Roman"/>
          <w:b w:val="false"/>
          <w:i w:val="false"/>
          <w:color w:val="000000"/>
          <w:sz w:val="28"/>
        </w:rPr>
        <w:t>поставщика возложено ведение информационных систем;</w:t>
      </w:r>
      <w:r>
        <w:br/>
      </w:r>
      <w:r>
        <w:rPr>
          <w:rFonts w:ascii="Times New Roman"/>
          <w:b w:val="false"/>
          <w:i w:val="false"/>
          <w:color w:val="000000"/>
          <w:sz w:val="28"/>
        </w:rPr>
        <w:t xml:space="preserve">       предотвращения несанкционированного доступа к персональным данным;</w:t>
      </w:r>
      <w:r>
        <w:br/>
      </w:r>
      <w:r>
        <w:rPr>
          <w:rFonts w:ascii="Times New Roman"/>
          <w:b w:val="false"/>
          <w:i w:val="false"/>
          <w:color w:val="000000"/>
          <w:sz w:val="28"/>
        </w:rPr>
        <w:t xml:space="preserve">       своевременного обнаружения фактов несанкционированного доступа к</w:t>
      </w:r>
      <w:r>
        <w:br/>
      </w:r>
      <w:r>
        <w:rPr>
          <w:rFonts w:ascii="Times New Roman"/>
          <w:b w:val="false"/>
          <w:i w:val="false"/>
          <w:color w:val="000000"/>
          <w:sz w:val="28"/>
        </w:rPr>
        <w:t>персональным данным, если такой доступ не удалось предотвратить;</w:t>
      </w:r>
      <w:r>
        <w:br/>
      </w:r>
      <w:r>
        <w:rPr>
          <w:rFonts w:ascii="Times New Roman"/>
          <w:b w:val="false"/>
          <w:i w:val="false"/>
          <w:color w:val="000000"/>
          <w:sz w:val="28"/>
        </w:rPr>
        <w:t xml:space="preserve">       минимизации неблагоприятных последствий несанкционированного доступа к</w:t>
      </w:r>
      <w:r>
        <w:br/>
      </w:r>
      <w:r>
        <w:rPr>
          <w:rFonts w:ascii="Times New Roman"/>
          <w:b w:val="false"/>
          <w:i w:val="false"/>
          <w:color w:val="000000"/>
          <w:sz w:val="28"/>
        </w:rPr>
        <w:t>персональным данным.</w:t>
      </w:r>
      <w:r>
        <w:br/>
      </w:r>
      <w:r>
        <w:rPr>
          <w:rFonts w:ascii="Times New Roman"/>
          <w:b w:val="false"/>
          <w:i w:val="false"/>
          <w:color w:val="000000"/>
          <w:sz w:val="28"/>
        </w:rPr>
        <w:t xml:space="preserve">       10) за уведомление заказчика в случаях и порядке предусмотренных </w:t>
      </w:r>
      <w:r>
        <w:rPr>
          <w:rFonts w:ascii="Times New Roman"/>
          <w:b w:val="false"/>
          <w:i w:val="false"/>
          <w:color w:val="000000"/>
          <w:sz w:val="28"/>
        </w:rPr>
        <w:t>пунктом 14</w:t>
      </w:r>
      <w:r>
        <w:br/>
      </w:r>
      <w:r>
        <w:rPr>
          <w:rFonts w:ascii="Times New Roman"/>
          <w:b w:val="false"/>
          <w:i w:val="false"/>
          <w:color w:val="000000"/>
          <w:sz w:val="28"/>
        </w:rPr>
        <w:t>настоящего договора;</w:t>
      </w:r>
      <w:r>
        <w:br/>
      </w:r>
      <w:r>
        <w:rPr>
          <w:rFonts w:ascii="Times New Roman"/>
          <w:b w:val="false"/>
          <w:i w:val="false"/>
          <w:color w:val="000000"/>
          <w:sz w:val="28"/>
        </w:rPr>
        <w:t xml:space="preserve">       17. Заказчик несет ответственность:</w:t>
      </w:r>
      <w:r>
        <w:br/>
      </w:r>
      <w:r>
        <w:rPr>
          <w:rFonts w:ascii="Times New Roman"/>
          <w:b w:val="false"/>
          <w:i w:val="false"/>
          <w:color w:val="000000"/>
          <w:sz w:val="28"/>
        </w:rPr>
        <w:t xml:space="preserve">       1) за своевременное перечисление денежных средств на расчетный счет</w:t>
      </w:r>
      <w:r>
        <w:br/>
      </w:r>
      <w:r>
        <w:rPr>
          <w:rFonts w:ascii="Times New Roman"/>
          <w:b w:val="false"/>
          <w:i w:val="false"/>
          <w:color w:val="000000"/>
          <w:sz w:val="28"/>
        </w:rPr>
        <w:t xml:space="preserve">поставщика за оказанные услуги в порядке, определенном </w:t>
      </w:r>
      <w:r>
        <w:rPr>
          <w:rFonts w:ascii="Times New Roman"/>
          <w:b w:val="false"/>
          <w:i w:val="false"/>
          <w:color w:val="000000"/>
          <w:sz w:val="28"/>
        </w:rPr>
        <w:t>приказом № 627</w:t>
      </w:r>
      <w:r>
        <w:rPr>
          <w:rFonts w:ascii="Times New Roman"/>
          <w:b w:val="false"/>
          <w:i w:val="false"/>
          <w:color w:val="000000"/>
          <w:sz w:val="28"/>
        </w:rPr>
        <w:t xml:space="preserve"> и в</w:t>
      </w:r>
      <w:r>
        <w:br/>
      </w:r>
      <w:r>
        <w:rPr>
          <w:rFonts w:ascii="Times New Roman"/>
          <w:b w:val="false"/>
          <w:i w:val="false"/>
          <w:color w:val="000000"/>
          <w:sz w:val="28"/>
        </w:rPr>
        <w:t>соответствии с законодательством Республики Казахстан;</w:t>
      </w:r>
      <w:r>
        <w:br/>
      </w:r>
      <w:r>
        <w:rPr>
          <w:rFonts w:ascii="Times New Roman"/>
          <w:b w:val="false"/>
          <w:i w:val="false"/>
          <w:color w:val="000000"/>
          <w:sz w:val="28"/>
        </w:rPr>
        <w:t xml:space="preserve">       2) за мониторинг сведений о прикреплении (откреплении) населения в портале</w:t>
      </w:r>
      <w:r>
        <w:br/>
      </w:r>
      <w:r>
        <w:rPr>
          <w:rFonts w:ascii="Times New Roman"/>
          <w:b w:val="false"/>
          <w:i w:val="false"/>
          <w:color w:val="000000"/>
          <w:sz w:val="28"/>
        </w:rPr>
        <w:t xml:space="preserve">"РПН" в сроки и порядке определенном </w:t>
      </w:r>
      <w:r>
        <w:rPr>
          <w:rFonts w:ascii="Times New Roman"/>
          <w:b w:val="false"/>
          <w:i w:val="false"/>
          <w:color w:val="000000"/>
          <w:sz w:val="28"/>
        </w:rPr>
        <w:t>приказом № 7</w:t>
      </w:r>
      <w:r>
        <w:rPr>
          <w:rFonts w:ascii="Times New Roman"/>
          <w:b w:val="false"/>
          <w:i w:val="false"/>
          <w:color w:val="000000"/>
          <w:sz w:val="28"/>
        </w:rPr>
        <w:t>;*</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*Данный пункт распространяется на поставщиков, оказывающих первичную</w:t>
      </w:r>
      <w:r>
        <w:br/>
      </w:r>
      <w:r>
        <w:rPr>
          <w:rFonts w:ascii="Times New Roman"/>
          <w:b w:val="false"/>
          <w:i w:val="false"/>
          <w:color w:val="000000"/>
          <w:sz w:val="28"/>
        </w:rPr>
        <w:t>медико-санитарную помощь.</w:t>
      </w:r>
      <w:r>
        <w:br/>
      </w:r>
      <w:r>
        <w:rPr>
          <w:rFonts w:ascii="Times New Roman"/>
          <w:b w:val="false"/>
          <w:i w:val="false"/>
          <w:color w:val="000000"/>
          <w:sz w:val="28"/>
        </w:rPr>
        <w:t xml:space="preserve">       3) за мониторинг сведений о регистрации, перерегистрации и снятие с учета</w:t>
      </w:r>
      <w:r>
        <w:br/>
      </w:r>
      <w:r>
        <w:rPr>
          <w:rFonts w:ascii="Times New Roman"/>
          <w:b w:val="false"/>
          <w:i w:val="false"/>
          <w:color w:val="000000"/>
          <w:sz w:val="28"/>
        </w:rPr>
        <w:t xml:space="preserve">онкологических больных в ЭРОБ в сроки и порядке определенном </w:t>
      </w:r>
      <w:r>
        <w:rPr>
          <w:rFonts w:ascii="Times New Roman"/>
          <w:b w:val="false"/>
          <w:i w:val="false"/>
          <w:color w:val="000000"/>
          <w:sz w:val="28"/>
        </w:rPr>
        <w:t>приказом № 627</w:t>
      </w:r>
      <w:r>
        <w:rPr>
          <w:rFonts w:ascii="Times New Roman"/>
          <w:b w:val="false"/>
          <w:i w:val="false"/>
          <w:color w:val="000000"/>
          <w:sz w:val="28"/>
        </w:rPr>
        <w:t>.*</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*Данный пункт распространяется на поставщиков, оказывающих медицинскую</w:t>
      </w:r>
      <w:r>
        <w:br/>
      </w:r>
      <w:r>
        <w:rPr>
          <w:rFonts w:ascii="Times New Roman"/>
          <w:b w:val="false"/>
          <w:i w:val="false"/>
          <w:color w:val="000000"/>
          <w:sz w:val="28"/>
        </w:rPr>
        <w:t>помощь онкологическим больным.</w:t>
      </w:r>
      <w:r>
        <w:br/>
      </w:r>
      <w:r>
        <w:rPr>
          <w:rFonts w:ascii="Times New Roman"/>
          <w:b w:val="false"/>
          <w:i w:val="false"/>
          <w:color w:val="000000"/>
          <w:sz w:val="28"/>
        </w:rPr>
        <w:t xml:space="preserve">       18. В случае нарушения и (или) ненадлежащего исполнения условий настоящего</w:t>
      </w:r>
      <w:r>
        <w:br/>
      </w:r>
      <w:r>
        <w:rPr>
          <w:rFonts w:ascii="Times New Roman"/>
          <w:b w:val="false"/>
          <w:i w:val="false"/>
          <w:color w:val="000000"/>
          <w:sz w:val="28"/>
        </w:rPr>
        <w:t>Договора со стороны поставщика заказчиком применяется к поставщику одна из санкций,</w:t>
      </w:r>
      <w:r>
        <w:br/>
      </w:r>
      <w:r>
        <w:rPr>
          <w:rFonts w:ascii="Times New Roman"/>
          <w:b w:val="false"/>
          <w:i w:val="false"/>
          <w:color w:val="000000"/>
          <w:sz w:val="28"/>
        </w:rPr>
        <w:t>указанных ниже:</w:t>
      </w:r>
      <w:r>
        <w:br/>
      </w:r>
      <w:r>
        <w:rPr>
          <w:rFonts w:ascii="Times New Roman"/>
          <w:b w:val="false"/>
          <w:i w:val="false"/>
          <w:color w:val="000000"/>
          <w:sz w:val="28"/>
        </w:rPr>
        <w:t xml:space="preserve">       1) к соразмерному уменьшению заказчиком суммы за оказанную услугу;</w:t>
      </w:r>
      <w:r>
        <w:br/>
      </w:r>
      <w:r>
        <w:rPr>
          <w:rFonts w:ascii="Times New Roman"/>
          <w:b w:val="false"/>
          <w:i w:val="false"/>
          <w:color w:val="000000"/>
          <w:sz w:val="28"/>
        </w:rPr>
        <w:t xml:space="preserve">       2) к расторжению заказчиком договора и возврату сумм по неисполненным или</w:t>
      </w:r>
      <w:r>
        <w:br/>
      </w:r>
      <w:r>
        <w:rPr>
          <w:rFonts w:ascii="Times New Roman"/>
          <w:b w:val="false"/>
          <w:i w:val="false"/>
          <w:color w:val="000000"/>
          <w:sz w:val="28"/>
        </w:rPr>
        <w:t>ненадлежаще исполненным обязательствам;</w:t>
      </w:r>
      <w:r>
        <w:br/>
      </w:r>
      <w:r>
        <w:rPr>
          <w:rFonts w:ascii="Times New Roman"/>
          <w:b w:val="false"/>
          <w:i w:val="false"/>
          <w:color w:val="000000"/>
          <w:sz w:val="28"/>
        </w:rPr>
        <w:t xml:space="preserve">       3) взыскание неустойки за неисполнение либо ненадлежащее исполнение</w:t>
      </w:r>
      <w:r>
        <w:br/>
      </w:r>
      <w:r>
        <w:rPr>
          <w:rFonts w:ascii="Times New Roman"/>
          <w:b w:val="false"/>
          <w:i w:val="false"/>
          <w:color w:val="000000"/>
          <w:sz w:val="28"/>
        </w:rPr>
        <w:t>обязательств поставщиком.</w:t>
      </w:r>
      <w:r>
        <w:br/>
      </w:r>
      <w:r>
        <w:rPr>
          <w:rFonts w:ascii="Times New Roman"/>
          <w:b w:val="false"/>
          <w:i w:val="false"/>
          <w:color w:val="000000"/>
          <w:sz w:val="28"/>
        </w:rPr>
        <w:t xml:space="preserve">       Размер неустойки определяется в процентах к сумме неисполненного либо</w:t>
      </w:r>
      <w:r>
        <w:br/>
      </w:r>
      <w:r>
        <w:rPr>
          <w:rFonts w:ascii="Times New Roman"/>
          <w:b w:val="false"/>
          <w:i w:val="false"/>
          <w:color w:val="000000"/>
          <w:sz w:val="28"/>
        </w:rPr>
        <w:t>ненадлежаще исполненного обязательства поставщиком в сумме, не превышающей 1% от</w:t>
      </w:r>
      <w:r>
        <w:br/>
      </w:r>
      <w:r>
        <w:rPr>
          <w:rFonts w:ascii="Times New Roman"/>
          <w:b w:val="false"/>
          <w:i w:val="false"/>
          <w:color w:val="000000"/>
          <w:sz w:val="28"/>
        </w:rPr>
        <w:t>плановой месячной суммы договора на оказание ГОБМП настоящего Договора.</w:t>
      </w:r>
      <w:r>
        <w:br/>
      </w:r>
      <w:r>
        <w:rPr>
          <w:rFonts w:ascii="Times New Roman"/>
          <w:b w:val="false"/>
          <w:i w:val="false"/>
          <w:color w:val="000000"/>
          <w:sz w:val="28"/>
        </w:rPr>
        <w:t xml:space="preserve">       Уплата неустойки в случае неисполнения либо ненадлежащего исполнения</w:t>
      </w:r>
      <w:r>
        <w:br/>
      </w:r>
      <w:r>
        <w:rPr>
          <w:rFonts w:ascii="Times New Roman"/>
          <w:b w:val="false"/>
          <w:i w:val="false"/>
          <w:color w:val="000000"/>
          <w:sz w:val="28"/>
        </w:rPr>
        <w:t>обязательства не освобождают поставщика от исполнения обязательства по договору на</w:t>
      </w:r>
      <w:r>
        <w:br/>
      </w:r>
      <w:r>
        <w:rPr>
          <w:rFonts w:ascii="Times New Roman"/>
          <w:b w:val="false"/>
          <w:i w:val="false"/>
          <w:color w:val="000000"/>
          <w:sz w:val="28"/>
        </w:rPr>
        <w:t>оказание ГОБМП.</w:t>
      </w:r>
      <w:r>
        <w:br/>
      </w:r>
      <w:r>
        <w:rPr>
          <w:rFonts w:ascii="Times New Roman"/>
          <w:b w:val="false"/>
          <w:i w:val="false"/>
          <w:color w:val="000000"/>
          <w:sz w:val="28"/>
        </w:rPr>
        <w:t xml:space="preserve">       19. Окончание срока действия настоящего Договора не освобождает стороны от</w:t>
      </w:r>
      <w:r>
        <w:br/>
      </w:r>
      <w:r>
        <w:rPr>
          <w:rFonts w:ascii="Times New Roman"/>
          <w:b w:val="false"/>
          <w:i w:val="false"/>
          <w:color w:val="000000"/>
          <w:sz w:val="28"/>
        </w:rPr>
        <w:t>ответственности за его нарушение, имевшее место до истечения этого срока.</w:t>
      </w:r>
      <w:r>
        <w:br/>
      </w:r>
      <w:r>
        <w:rPr>
          <w:rFonts w:ascii="Times New Roman"/>
          <w:b w:val="false"/>
          <w:i w:val="false"/>
          <w:color w:val="000000"/>
          <w:sz w:val="28"/>
        </w:rPr>
        <w:t xml:space="preserve">       20. Привлечение поставщиком субподрядчика не освобождает поставщика перед</w:t>
      </w:r>
      <w:r>
        <w:br/>
      </w:r>
      <w:r>
        <w:rPr>
          <w:rFonts w:ascii="Times New Roman"/>
          <w:b w:val="false"/>
          <w:i w:val="false"/>
          <w:color w:val="000000"/>
          <w:sz w:val="28"/>
        </w:rPr>
        <w:t>заказчиком от исполнения обязательств по настоящему Договору и ответственности по</w:t>
      </w:r>
      <w:r>
        <w:br/>
      </w:r>
      <w:r>
        <w:rPr>
          <w:rFonts w:ascii="Times New Roman"/>
          <w:b w:val="false"/>
          <w:i w:val="false"/>
          <w:color w:val="000000"/>
          <w:sz w:val="28"/>
        </w:rPr>
        <w:t>нему.</w:t>
      </w:r>
      <w:r>
        <w:br/>
      </w:r>
      <w:r>
        <w:rPr>
          <w:rFonts w:ascii="Times New Roman"/>
          <w:b w:val="false"/>
          <w:i w:val="false"/>
          <w:color w:val="000000"/>
          <w:sz w:val="28"/>
        </w:rPr>
        <w:t xml:space="preserve">       21. В случае выявления заказчиком неоднократных фактов необоснованного</w:t>
      </w:r>
      <w:r>
        <w:br/>
      </w:r>
      <w:r>
        <w:rPr>
          <w:rFonts w:ascii="Times New Roman"/>
          <w:b w:val="false"/>
          <w:i w:val="false"/>
          <w:color w:val="000000"/>
          <w:sz w:val="28"/>
        </w:rPr>
        <w:t>удорожания услуги поставщиком и (или) не оказанных (приписка) или оказанных в</w:t>
      </w:r>
      <w:r>
        <w:br/>
      </w:r>
      <w:r>
        <w:rPr>
          <w:rFonts w:ascii="Times New Roman"/>
          <w:b w:val="false"/>
          <w:i w:val="false"/>
          <w:color w:val="000000"/>
          <w:sz w:val="28"/>
        </w:rPr>
        <w:t>неполном объеме медицинских услуг и (или) привлечения медикаментов и денежных</w:t>
      </w:r>
      <w:r>
        <w:br/>
      </w:r>
      <w:r>
        <w:rPr>
          <w:rFonts w:ascii="Times New Roman"/>
          <w:b w:val="false"/>
          <w:i w:val="false"/>
          <w:color w:val="000000"/>
          <w:sz w:val="28"/>
        </w:rPr>
        <w:t>средств пациента при оказании медицинской помощи, входящей в перечень ГОБМП,</w:t>
      </w:r>
      <w:r>
        <w:br/>
      </w:r>
      <w:r>
        <w:rPr>
          <w:rFonts w:ascii="Times New Roman"/>
          <w:b w:val="false"/>
          <w:i w:val="false"/>
          <w:color w:val="000000"/>
          <w:sz w:val="28"/>
        </w:rPr>
        <w:t>заказчиком удерживается с оплаты и уменьшается сумма Договора в размере и в порядке,</w:t>
      </w:r>
      <w:r>
        <w:br/>
      </w:r>
      <w:r>
        <w:rPr>
          <w:rFonts w:ascii="Times New Roman"/>
          <w:b w:val="false"/>
          <w:i w:val="false"/>
          <w:color w:val="000000"/>
          <w:sz w:val="28"/>
        </w:rPr>
        <w:t xml:space="preserve">определенном </w:t>
      </w:r>
      <w:r>
        <w:rPr>
          <w:rFonts w:ascii="Times New Roman"/>
          <w:b w:val="false"/>
          <w:i w:val="false"/>
          <w:color w:val="000000"/>
          <w:sz w:val="28"/>
        </w:rPr>
        <w:t>приказом № 627</w:t>
      </w:r>
      <w:r>
        <w:rPr>
          <w:rFonts w:ascii="Times New Roman"/>
          <w:b w:val="false"/>
          <w:i w:val="false"/>
          <w:color w:val="000000"/>
          <w:sz w:val="28"/>
        </w:rPr>
        <w:t>.</w:t>
      </w:r>
      <w:r>
        <w:br/>
      </w:r>
      <w:r>
        <w:rPr>
          <w:rFonts w:ascii="Times New Roman"/>
          <w:b w:val="false"/>
          <w:i w:val="false"/>
          <w:color w:val="000000"/>
          <w:sz w:val="28"/>
        </w:rPr>
        <w:t xml:space="preserve">       Заказчик направляет в письменном виде запрос в ТД ККМФД для контроля</w:t>
      </w:r>
      <w:r>
        <w:br/>
      </w:r>
      <w:r>
        <w:rPr>
          <w:rFonts w:ascii="Times New Roman"/>
          <w:b w:val="false"/>
          <w:i w:val="false"/>
          <w:color w:val="000000"/>
          <w:sz w:val="28"/>
        </w:rPr>
        <w:t>качества медицинской помощи и оценки соответствия деятельности поставщика по</w:t>
      </w:r>
      <w:r>
        <w:br/>
      </w:r>
      <w:r>
        <w:rPr>
          <w:rFonts w:ascii="Times New Roman"/>
          <w:b w:val="false"/>
          <w:i w:val="false"/>
          <w:color w:val="000000"/>
          <w:sz w:val="28"/>
        </w:rPr>
        <w:t>оказанию медицинской помощи в рамках ГОБМП утвержденным уполномоченным</w:t>
      </w:r>
      <w:r>
        <w:br/>
      </w:r>
      <w:r>
        <w:rPr>
          <w:rFonts w:ascii="Times New Roman"/>
          <w:b w:val="false"/>
          <w:i w:val="false"/>
          <w:color w:val="000000"/>
          <w:sz w:val="28"/>
        </w:rPr>
        <w:t>органом стандартам в области здравоохранения.</w:t>
      </w:r>
    </w:p>
    <w:bookmarkEnd w:id="340"/>
    <w:bookmarkStart w:name="z659" w:id="341"/>
    <w:p>
      <w:pPr>
        <w:spacing w:after="0"/>
        <w:ind w:left="0"/>
        <w:jc w:val="left"/>
      </w:pPr>
      <w:r>
        <w:rPr>
          <w:rFonts w:ascii="Times New Roman"/>
          <w:b/>
          <w:i w:val="false"/>
          <w:color w:val="000000"/>
        </w:rPr>
        <w:t xml:space="preserve">                          5. Изменение и расторжение Договора</w:t>
      </w:r>
    </w:p>
    <w:bookmarkEnd w:id="341"/>
    <w:bookmarkStart w:name="z660" w:id="342"/>
    <w:p>
      <w:pPr>
        <w:spacing w:after="0"/>
        <w:ind w:left="0"/>
        <w:jc w:val="both"/>
      </w:pPr>
      <w:r>
        <w:rPr>
          <w:rFonts w:ascii="Times New Roman"/>
          <w:b w:val="false"/>
          <w:i w:val="false"/>
          <w:color w:val="000000"/>
          <w:sz w:val="28"/>
        </w:rPr>
        <w:t>
      22. Сумма настоящего Договора подлежит корректировке</w:t>
      </w:r>
      <w:r>
        <w:br/>
      </w:r>
      <w:r>
        <w:rPr>
          <w:rFonts w:ascii="Times New Roman"/>
          <w:b w:val="false"/>
          <w:i w:val="false"/>
          <w:color w:val="000000"/>
          <w:sz w:val="28"/>
        </w:rPr>
        <w:t>(уменьшению/увеличению) в случае:</w:t>
      </w:r>
      <w:r>
        <w:br/>
      </w:r>
      <w:r>
        <w:rPr>
          <w:rFonts w:ascii="Times New Roman"/>
          <w:b w:val="false"/>
          <w:i w:val="false"/>
          <w:color w:val="000000"/>
          <w:sz w:val="28"/>
        </w:rPr>
        <w:t xml:space="preserve">       1) снятия сумм по результатам контроля качества и объема медицинских услуг в</w:t>
      </w:r>
      <w:r>
        <w:br/>
      </w:r>
      <w:r>
        <w:rPr>
          <w:rFonts w:ascii="Times New Roman"/>
          <w:b w:val="false"/>
          <w:i w:val="false"/>
          <w:color w:val="000000"/>
          <w:sz w:val="28"/>
        </w:rPr>
        <w:t xml:space="preserve">порядке, определенном </w:t>
      </w:r>
      <w:r>
        <w:rPr>
          <w:rFonts w:ascii="Times New Roman"/>
          <w:b w:val="false"/>
          <w:i w:val="false"/>
          <w:color w:val="000000"/>
          <w:sz w:val="28"/>
        </w:rPr>
        <w:t>приказом № 627</w:t>
      </w:r>
      <w:r>
        <w:rPr>
          <w:rFonts w:ascii="Times New Roman"/>
          <w:b w:val="false"/>
          <w:i w:val="false"/>
          <w:color w:val="000000"/>
          <w:sz w:val="28"/>
        </w:rPr>
        <w:t>;</w:t>
      </w:r>
      <w:r>
        <w:br/>
      </w:r>
      <w:r>
        <w:rPr>
          <w:rFonts w:ascii="Times New Roman"/>
          <w:b w:val="false"/>
          <w:i w:val="false"/>
          <w:color w:val="000000"/>
          <w:sz w:val="28"/>
        </w:rPr>
        <w:t xml:space="preserve">       2) определения заказчиком изменения объема услуг;</w:t>
      </w:r>
      <w:r>
        <w:br/>
      </w:r>
      <w:r>
        <w:rPr>
          <w:rFonts w:ascii="Times New Roman"/>
          <w:b w:val="false"/>
          <w:i w:val="false"/>
          <w:color w:val="000000"/>
          <w:sz w:val="28"/>
        </w:rPr>
        <w:t xml:space="preserve">       3) выделения денежных средств поставщику на возмещение лизинговых платежей</w:t>
      </w:r>
      <w:r>
        <w:br/>
      </w:r>
      <w:r>
        <w:rPr>
          <w:rFonts w:ascii="Times New Roman"/>
          <w:b w:val="false"/>
          <w:i w:val="false"/>
          <w:color w:val="000000"/>
          <w:sz w:val="28"/>
        </w:rPr>
        <w:t>за медицинскую технику, приобретенную на условиях финансового лизинга;</w:t>
      </w:r>
      <w:r>
        <w:br/>
      </w:r>
      <w:r>
        <w:rPr>
          <w:rFonts w:ascii="Times New Roman"/>
          <w:b w:val="false"/>
          <w:i w:val="false"/>
          <w:color w:val="000000"/>
          <w:sz w:val="28"/>
        </w:rPr>
        <w:t xml:space="preserve">       4) в случае ненадлежащего исполнения поставщиком обязательств по настоящему</w:t>
      </w:r>
      <w:r>
        <w:br/>
      </w:r>
      <w:r>
        <w:rPr>
          <w:rFonts w:ascii="Times New Roman"/>
          <w:b w:val="false"/>
          <w:i w:val="false"/>
          <w:color w:val="000000"/>
          <w:sz w:val="28"/>
        </w:rPr>
        <w:t>Договору, в том числе вследствие взыскания с поставщика неустойки;</w:t>
      </w:r>
      <w:r>
        <w:br/>
      </w:r>
      <w:r>
        <w:rPr>
          <w:rFonts w:ascii="Times New Roman"/>
          <w:b w:val="false"/>
          <w:i w:val="false"/>
          <w:color w:val="000000"/>
          <w:sz w:val="28"/>
        </w:rPr>
        <w:t xml:space="preserve">       5) отказа поставщика от исполнения части обязательств по настоящему Договору.</w:t>
      </w:r>
      <w:r>
        <w:br/>
      </w:r>
      <w:r>
        <w:rPr>
          <w:rFonts w:ascii="Times New Roman"/>
          <w:b w:val="false"/>
          <w:i w:val="false"/>
          <w:color w:val="000000"/>
          <w:sz w:val="28"/>
        </w:rPr>
        <w:t xml:space="preserve">       Поставщик за 2 (два) рабочих дня до отказа уведомляет заказчика в письменном</w:t>
      </w:r>
      <w:r>
        <w:br/>
      </w:r>
      <w:r>
        <w:rPr>
          <w:rFonts w:ascii="Times New Roman"/>
          <w:b w:val="false"/>
          <w:i w:val="false"/>
          <w:color w:val="000000"/>
          <w:sz w:val="28"/>
        </w:rPr>
        <w:t>виде с указанием суммы, причины, даты начала отказа от исполнения части обязательств.</w:t>
      </w:r>
      <w:r>
        <w:br/>
      </w:r>
      <w:r>
        <w:rPr>
          <w:rFonts w:ascii="Times New Roman"/>
          <w:b w:val="false"/>
          <w:i w:val="false"/>
          <w:color w:val="000000"/>
          <w:sz w:val="28"/>
        </w:rPr>
        <w:t xml:space="preserve">       23. Изменение и расторжение договора возможны по соглашению сторон. Стороны</w:t>
      </w:r>
      <w:r>
        <w:br/>
      </w:r>
      <w:r>
        <w:rPr>
          <w:rFonts w:ascii="Times New Roman"/>
          <w:b w:val="false"/>
          <w:i w:val="false"/>
          <w:color w:val="000000"/>
          <w:sz w:val="28"/>
        </w:rPr>
        <w:t>обязаны уведомить друг друга не менее чем за десять рабочих дней до предполагаемой</w:t>
      </w:r>
      <w:r>
        <w:br/>
      </w:r>
      <w:r>
        <w:rPr>
          <w:rFonts w:ascii="Times New Roman"/>
          <w:b w:val="false"/>
          <w:i w:val="false"/>
          <w:color w:val="000000"/>
          <w:sz w:val="28"/>
        </w:rPr>
        <w:t>даты изменения или расторжения Договора, за исключением случаев, предусмотренных</w:t>
      </w:r>
      <w:r>
        <w:br/>
      </w:r>
      <w:r>
        <w:rPr>
          <w:rFonts w:ascii="Times New Roman"/>
          <w:b w:val="false"/>
          <w:i w:val="false"/>
          <w:color w:val="000000"/>
          <w:sz w:val="28"/>
        </w:rPr>
        <w:t>пунктом 25</w:t>
      </w:r>
      <w:r>
        <w:rPr>
          <w:rFonts w:ascii="Times New Roman"/>
          <w:b w:val="false"/>
          <w:i w:val="false"/>
          <w:color w:val="000000"/>
          <w:sz w:val="28"/>
        </w:rPr>
        <w:t xml:space="preserve"> настоящего Договора.</w:t>
      </w:r>
      <w:r>
        <w:br/>
      </w:r>
      <w:r>
        <w:rPr>
          <w:rFonts w:ascii="Times New Roman"/>
          <w:b w:val="false"/>
          <w:i w:val="false"/>
          <w:color w:val="000000"/>
          <w:sz w:val="28"/>
        </w:rPr>
        <w:t xml:space="preserve">       24. Изменения в Договор вносятся в случаях:</w:t>
      </w:r>
      <w:r>
        <w:br/>
      </w:r>
      <w:r>
        <w:rPr>
          <w:rFonts w:ascii="Times New Roman"/>
          <w:b w:val="false"/>
          <w:i w:val="false"/>
          <w:color w:val="000000"/>
          <w:sz w:val="28"/>
        </w:rPr>
        <w:t xml:space="preserve">       1) предусмотренных подпунктом 23) </w:t>
      </w:r>
      <w:r>
        <w:rPr>
          <w:rFonts w:ascii="Times New Roman"/>
          <w:b w:val="false"/>
          <w:i w:val="false"/>
          <w:color w:val="000000"/>
          <w:sz w:val="28"/>
        </w:rPr>
        <w:t>пункта 14</w:t>
      </w:r>
      <w:r>
        <w:rPr>
          <w:rFonts w:ascii="Times New Roman"/>
          <w:b w:val="false"/>
          <w:i w:val="false"/>
          <w:color w:val="000000"/>
          <w:sz w:val="28"/>
        </w:rPr>
        <w:t xml:space="preserve"> Договора;</w:t>
      </w:r>
      <w:r>
        <w:br/>
      </w:r>
      <w:r>
        <w:rPr>
          <w:rFonts w:ascii="Times New Roman"/>
          <w:b w:val="false"/>
          <w:i w:val="false"/>
          <w:color w:val="000000"/>
          <w:sz w:val="28"/>
        </w:rPr>
        <w:t xml:space="preserve">       2) предусмотренных </w:t>
      </w:r>
      <w:r>
        <w:rPr>
          <w:rFonts w:ascii="Times New Roman"/>
          <w:b w:val="false"/>
          <w:i w:val="false"/>
          <w:color w:val="000000"/>
          <w:sz w:val="28"/>
        </w:rPr>
        <w:t>пунктом 22</w:t>
      </w:r>
      <w:r>
        <w:rPr>
          <w:rFonts w:ascii="Times New Roman"/>
          <w:b w:val="false"/>
          <w:i w:val="false"/>
          <w:color w:val="000000"/>
          <w:sz w:val="28"/>
        </w:rPr>
        <w:t xml:space="preserve"> Договора;</w:t>
      </w:r>
      <w:r>
        <w:br/>
      </w:r>
      <w:r>
        <w:rPr>
          <w:rFonts w:ascii="Times New Roman"/>
          <w:b w:val="false"/>
          <w:i w:val="false"/>
          <w:color w:val="000000"/>
          <w:sz w:val="28"/>
        </w:rPr>
        <w:t xml:space="preserve">       3) изменения размера тарифа услуги ГОБМП; </w:t>
      </w:r>
      <w:r>
        <w:br/>
      </w:r>
      <w:r>
        <w:rPr>
          <w:rFonts w:ascii="Times New Roman"/>
          <w:b w:val="false"/>
          <w:i w:val="false"/>
          <w:color w:val="000000"/>
          <w:sz w:val="28"/>
        </w:rPr>
        <w:t xml:space="preserve">       4) изменения численности и (или) половозрастной структуры прикрепленного</w:t>
      </w:r>
      <w:r>
        <w:br/>
      </w:r>
      <w:r>
        <w:rPr>
          <w:rFonts w:ascii="Times New Roman"/>
          <w:b w:val="false"/>
          <w:i w:val="false"/>
          <w:color w:val="000000"/>
          <w:sz w:val="28"/>
        </w:rPr>
        <w:t>населения к поставщику, оказывающему ПМСП;*</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*Данный пункт распространяется на поставщиков, оказывающих первичную</w:t>
      </w:r>
      <w:r>
        <w:br/>
      </w:r>
      <w:r>
        <w:rPr>
          <w:rFonts w:ascii="Times New Roman"/>
          <w:b w:val="false"/>
          <w:i w:val="false"/>
          <w:color w:val="000000"/>
          <w:sz w:val="28"/>
        </w:rPr>
        <w:t>медико-санитарную помощь.</w:t>
      </w:r>
      <w:r>
        <w:br/>
      </w:r>
      <w:r>
        <w:rPr>
          <w:rFonts w:ascii="Times New Roman"/>
          <w:b w:val="false"/>
          <w:i w:val="false"/>
          <w:color w:val="000000"/>
          <w:sz w:val="28"/>
        </w:rPr>
        <w:t xml:space="preserve">       5) изменения суммы на стимулирование работников поставщика, оказывающего</w:t>
      </w:r>
      <w:r>
        <w:br/>
      </w:r>
      <w:r>
        <w:rPr>
          <w:rFonts w:ascii="Times New Roman"/>
          <w:b w:val="false"/>
          <w:i w:val="false"/>
          <w:color w:val="000000"/>
          <w:sz w:val="28"/>
        </w:rPr>
        <w:t>ПМСП, по результатам достигнутых индикаторов конечного результата;*</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*Данный пункт распространяется на поставщиков, оказывающих первичную</w:t>
      </w:r>
      <w:r>
        <w:br/>
      </w:r>
      <w:r>
        <w:rPr>
          <w:rFonts w:ascii="Times New Roman"/>
          <w:b w:val="false"/>
          <w:i w:val="false"/>
          <w:color w:val="000000"/>
          <w:sz w:val="28"/>
        </w:rPr>
        <w:t>медико-санитарную помощь.</w:t>
      </w:r>
      <w:r>
        <w:br/>
      </w:r>
      <w:r>
        <w:rPr>
          <w:rFonts w:ascii="Times New Roman"/>
          <w:b w:val="false"/>
          <w:i w:val="false"/>
          <w:color w:val="000000"/>
          <w:sz w:val="28"/>
        </w:rPr>
        <w:t xml:space="preserve">       6) изменения численности онкологических больных, зарегистрированных в ИС</w:t>
      </w:r>
      <w:r>
        <w:br/>
      </w:r>
      <w:r>
        <w:rPr>
          <w:rFonts w:ascii="Times New Roman"/>
          <w:b w:val="false"/>
          <w:i w:val="false"/>
          <w:color w:val="000000"/>
          <w:sz w:val="28"/>
        </w:rPr>
        <w:t>"ЭРОБ";*</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*Данный пункт распространяется на поставщиков, оказывающих медицинскую</w:t>
      </w:r>
      <w:r>
        <w:br/>
      </w:r>
      <w:r>
        <w:rPr>
          <w:rFonts w:ascii="Times New Roman"/>
          <w:b w:val="false"/>
          <w:i w:val="false"/>
          <w:color w:val="000000"/>
          <w:sz w:val="28"/>
        </w:rPr>
        <w:t>помощь онкологическим больным.</w:t>
      </w:r>
      <w:r>
        <w:br/>
      </w:r>
      <w:r>
        <w:rPr>
          <w:rFonts w:ascii="Times New Roman"/>
          <w:b w:val="false"/>
          <w:i w:val="false"/>
          <w:color w:val="000000"/>
          <w:sz w:val="28"/>
        </w:rPr>
        <w:t xml:space="preserve">       7) изменения количества и (или) перечня медицинских услуг, в том числе</w:t>
      </w:r>
      <w:r>
        <w:br/>
      </w:r>
      <w:r>
        <w:rPr>
          <w:rFonts w:ascii="Times New Roman"/>
          <w:b w:val="false"/>
          <w:i w:val="false"/>
          <w:color w:val="000000"/>
          <w:sz w:val="28"/>
        </w:rPr>
        <w:t xml:space="preserve">технологий ВТМУ, по Перечням медицинских услуг № 1 - 4 согласно </w:t>
      </w:r>
      <w:r>
        <w:rPr>
          <w:rFonts w:ascii="Times New Roman"/>
          <w:b w:val="false"/>
          <w:i w:val="false"/>
          <w:color w:val="000000"/>
          <w:sz w:val="28"/>
        </w:rPr>
        <w:t>приложению 2</w:t>
      </w:r>
      <w:r>
        <w:rPr>
          <w:rFonts w:ascii="Times New Roman"/>
          <w:b w:val="false"/>
          <w:i w:val="false"/>
          <w:color w:val="000000"/>
          <w:sz w:val="28"/>
        </w:rPr>
        <w:t xml:space="preserve"> к</w:t>
      </w:r>
      <w:r>
        <w:br/>
      </w:r>
      <w:r>
        <w:rPr>
          <w:rFonts w:ascii="Times New Roman"/>
          <w:b w:val="false"/>
          <w:i w:val="false"/>
          <w:color w:val="000000"/>
          <w:sz w:val="28"/>
        </w:rPr>
        <w:t>настоящему Договору в пределах суммы настоящего Договора, не более двух раз в год;</w:t>
      </w:r>
      <w:r>
        <w:br/>
      </w:r>
      <w:r>
        <w:rPr>
          <w:rFonts w:ascii="Times New Roman"/>
          <w:b w:val="false"/>
          <w:i w:val="false"/>
          <w:color w:val="000000"/>
          <w:sz w:val="28"/>
        </w:rPr>
        <w:t xml:space="preserve">       8) изменения помесячного плана оказания медицинских услуг в рамках</w:t>
      </w:r>
      <w:r>
        <w:br/>
      </w:r>
      <w:r>
        <w:rPr>
          <w:rFonts w:ascii="Times New Roman"/>
          <w:b w:val="false"/>
          <w:i w:val="false"/>
          <w:color w:val="000000"/>
          <w:sz w:val="28"/>
        </w:rPr>
        <w:t xml:space="preserve">гарантированного объема бесплатной медицинской помощи согласно </w:t>
      </w:r>
      <w:r>
        <w:rPr>
          <w:rFonts w:ascii="Times New Roman"/>
          <w:b w:val="false"/>
          <w:i w:val="false"/>
          <w:color w:val="000000"/>
          <w:sz w:val="28"/>
        </w:rPr>
        <w:t>приложению 2</w:t>
      </w:r>
      <w:r>
        <w:rPr>
          <w:rFonts w:ascii="Times New Roman"/>
          <w:b w:val="false"/>
          <w:i w:val="false"/>
          <w:color w:val="000000"/>
          <w:sz w:val="28"/>
        </w:rPr>
        <w:t xml:space="preserve"> к</w:t>
      </w:r>
      <w:r>
        <w:br/>
      </w:r>
      <w:r>
        <w:rPr>
          <w:rFonts w:ascii="Times New Roman"/>
          <w:b w:val="false"/>
          <w:i w:val="false"/>
          <w:color w:val="000000"/>
          <w:sz w:val="28"/>
        </w:rPr>
        <w:t>настоящему Договору в пределах суммы настоящего Договора не более одного раза в</w:t>
      </w:r>
      <w:r>
        <w:br/>
      </w:r>
      <w:r>
        <w:rPr>
          <w:rFonts w:ascii="Times New Roman"/>
          <w:b w:val="false"/>
          <w:i w:val="false"/>
          <w:color w:val="000000"/>
          <w:sz w:val="28"/>
        </w:rPr>
        <w:t>квартал;</w:t>
      </w:r>
      <w:r>
        <w:br/>
      </w:r>
      <w:r>
        <w:rPr>
          <w:rFonts w:ascii="Times New Roman"/>
          <w:b w:val="false"/>
          <w:i w:val="false"/>
          <w:color w:val="000000"/>
          <w:sz w:val="28"/>
        </w:rPr>
        <w:t xml:space="preserve">       9) изменения графика удержания и размера аванса согласно </w:t>
      </w:r>
      <w:r>
        <w:rPr>
          <w:rFonts w:ascii="Times New Roman"/>
          <w:b w:val="false"/>
          <w:i w:val="false"/>
          <w:color w:val="000000"/>
          <w:sz w:val="28"/>
        </w:rPr>
        <w:t>приложению 3</w:t>
      </w:r>
      <w:r>
        <w:rPr>
          <w:rFonts w:ascii="Times New Roman"/>
          <w:b w:val="false"/>
          <w:i w:val="false"/>
          <w:color w:val="000000"/>
          <w:sz w:val="28"/>
        </w:rPr>
        <w:t xml:space="preserve"> к</w:t>
      </w:r>
      <w:r>
        <w:br/>
      </w:r>
      <w:r>
        <w:rPr>
          <w:rFonts w:ascii="Times New Roman"/>
          <w:b w:val="false"/>
          <w:i w:val="false"/>
          <w:color w:val="000000"/>
          <w:sz w:val="28"/>
        </w:rPr>
        <w:t>настоящему Договору.</w:t>
      </w:r>
      <w:r>
        <w:br/>
      </w:r>
      <w:r>
        <w:rPr>
          <w:rFonts w:ascii="Times New Roman"/>
          <w:b w:val="false"/>
          <w:i w:val="false"/>
          <w:color w:val="000000"/>
          <w:sz w:val="28"/>
        </w:rPr>
        <w:t xml:space="preserve">       </w:t>
      </w:r>
      <w:r>
        <w:rPr>
          <w:rFonts w:ascii="Times New Roman"/>
          <w:b w:val="false"/>
          <w:i w:val="false"/>
          <w:color w:val="000000"/>
          <w:sz w:val="28"/>
        </w:rPr>
        <w:t>25. Заказчик расторгает Договор в одностороннем порядке, направив поставщику,</w:t>
      </w:r>
      <w:r>
        <w:br/>
      </w:r>
      <w:r>
        <w:rPr>
          <w:rFonts w:ascii="Times New Roman"/>
          <w:b w:val="false"/>
          <w:i w:val="false"/>
          <w:color w:val="000000"/>
          <w:sz w:val="28"/>
        </w:rPr>
        <w:t>письменное уведомление за пять рабочих дня до расторжения Договора в случаях:</w:t>
      </w:r>
      <w:r>
        <w:br/>
      </w:r>
      <w:r>
        <w:rPr>
          <w:rFonts w:ascii="Times New Roman"/>
          <w:b w:val="false"/>
          <w:i w:val="false"/>
          <w:color w:val="000000"/>
          <w:sz w:val="28"/>
        </w:rPr>
        <w:t xml:space="preserve">       1) отказа поставщика от заключения дополнительного соглашения к Договору по</w:t>
      </w:r>
      <w:r>
        <w:br/>
      </w:r>
      <w:r>
        <w:rPr>
          <w:rFonts w:ascii="Times New Roman"/>
          <w:b w:val="false"/>
          <w:i w:val="false"/>
          <w:color w:val="000000"/>
          <w:sz w:val="28"/>
        </w:rPr>
        <w:t xml:space="preserve">основаниям, предусмотренным подпунктами 1), 2), 4) и 5) </w:t>
      </w:r>
      <w:r>
        <w:rPr>
          <w:rFonts w:ascii="Times New Roman"/>
          <w:b w:val="false"/>
          <w:i w:val="false"/>
          <w:color w:val="000000"/>
          <w:sz w:val="28"/>
        </w:rPr>
        <w:t>пункта 22</w:t>
      </w:r>
      <w:r>
        <w:rPr>
          <w:rFonts w:ascii="Times New Roman"/>
          <w:b w:val="false"/>
          <w:i w:val="false"/>
          <w:color w:val="000000"/>
          <w:sz w:val="28"/>
        </w:rPr>
        <w:t xml:space="preserve"> настоящего Договора;</w:t>
      </w:r>
      <w:r>
        <w:br/>
      </w:r>
      <w:r>
        <w:rPr>
          <w:rFonts w:ascii="Times New Roman"/>
          <w:b w:val="false"/>
          <w:i w:val="false"/>
          <w:color w:val="000000"/>
          <w:sz w:val="28"/>
        </w:rPr>
        <w:t xml:space="preserve">       2) нарушения поставщиком условий договора, определенных существенными:</w:t>
      </w:r>
      <w:r>
        <w:br/>
      </w:r>
      <w:r>
        <w:rPr>
          <w:rFonts w:ascii="Times New Roman"/>
          <w:b w:val="false"/>
          <w:i w:val="false"/>
          <w:color w:val="000000"/>
          <w:sz w:val="28"/>
        </w:rPr>
        <w:t xml:space="preserve">       предмет договора;</w:t>
      </w:r>
      <w:r>
        <w:br/>
      </w:r>
      <w:r>
        <w:rPr>
          <w:rFonts w:ascii="Times New Roman"/>
          <w:b w:val="false"/>
          <w:i w:val="false"/>
          <w:color w:val="000000"/>
          <w:sz w:val="28"/>
        </w:rPr>
        <w:t xml:space="preserve">       место оказания услуг;</w:t>
      </w:r>
      <w:r>
        <w:br/>
      </w:r>
      <w:r>
        <w:rPr>
          <w:rFonts w:ascii="Times New Roman"/>
          <w:b w:val="false"/>
          <w:i w:val="false"/>
          <w:color w:val="000000"/>
          <w:sz w:val="28"/>
        </w:rPr>
        <w:t xml:space="preserve">       срок оказания услуг;</w:t>
      </w:r>
      <w:r>
        <w:br/>
      </w:r>
      <w:r>
        <w:rPr>
          <w:rFonts w:ascii="Times New Roman"/>
          <w:b w:val="false"/>
          <w:i w:val="false"/>
          <w:color w:val="000000"/>
          <w:sz w:val="28"/>
        </w:rPr>
        <w:t xml:space="preserve">       качество и полнота оказания услуг.</w:t>
      </w:r>
    </w:p>
    <w:bookmarkEnd w:id="342"/>
    <w:bookmarkStart w:name="z661" w:id="343"/>
    <w:p>
      <w:pPr>
        <w:spacing w:after="0"/>
        <w:ind w:left="0"/>
        <w:jc w:val="left"/>
      </w:pPr>
      <w:r>
        <w:rPr>
          <w:rFonts w:ascii="Times New Roman"/>
          <w:b/>
          <w:i w:val="false"/>
          <w:color w:val="000000"/>
        </w:rPr>
        <w:t xml:space="preserve">                          6. Обстоятельства непреодолимой силы</w:t>
      </w:r>
    </w:p>
    <w:bookmarkEnd w:id="343"/>
    <w:bookmarkStart w:name="z662" w:id="344"/>
    <w:p>
      <w:pPr>
        <w:spacing w:after="0"/>
        <w:ind w:left="0"/>
        <w:jc w:val="both"/>
      </w:pPr>
      <w:r>
        <w:rPr>
          <w:rFonts w:ascii="Times New Roman"/>
          <w:b w:val="false"/>
          <w:i w:val="false"/>
          <w:color w:val="000000"/>
          <w:sz w:val="28"/>
        </w:rPr>
        <w:t>
             26. К обстоятельствам непреодолимой силы относятся события, не подвластные</w:t>
      </w:r>
      <w:r>
        <w:br/>
      </w:r>
      <w:r>
        <w:rPr>
          <w:rFonts w:ascii="Times New Roman"/>
          <w:b w:val="false"/>
          <w:i w:val="false"/>
          <w:color w:val="000000"/>
          <w:sz w:val="28"/>
        </w:rPr>
        <w:t>контролю со стороны поставщика, не связанные с его просчетом или небрежностью и</w:t>
      </w:r>
      <w:r>
        <w:br/>
      </w:r>
      <w:r>
        <w:rPr>
          <w:rFonts w:ascii="Times New Roman"/>
          <w:b w:val="false"/>
          <w:i w:val="false"/>
          <w:color w:val="000000"/>
          <w:sz w:val="28"/>
        </w:rPr>
        <w:t>имеющие непредвиденный характер. Такие события включают, но не ограничиваться</w:t>
      </w:r>
      <w:r>
        <w:br/>
      </w:r>
      <w:r>
        <w:rPr>
          <w:rFonts w:ascii="Times New Roman"/>
          <w:b w:val="false"/>
          <w:i w:val="false"/>
          <w:color w:val="000000"/>
          <w:sz w:val="28"/>
        </w:rPr>
        <w:t>явлениями, такими как: чрезвычайные ситуации природного и/или техногенного</w:t>
      </w:r>
      <w:r>
        <w:br/>
      </w:r>
      <w:r>
        <w:rPr>
          <w:rFonts w:ascii="Times New Roman"/>
          <w:b w:val="false"/>
          <w:i w:val="false"/>
          <w:color w:val="000000"/>
          <w:sz w:val="28"/>
        </w:rPr>
        <w:t>характера, или действиями по предупреждению чрезвычайных ситуаций.</w:t>
      </w:r>
      <w:r>
        <w:br/>
      </w:r>
      <w:r>
        <w:rPr>
          <w:rFonts w:ascii="Times New Roman"/>
          <w:b w:val="false"/>
          <w:i w:val="false"/>
          <w:color w:val="000000"/>
          <w:sz w:val="28"/>
        </w:rPr>
        <w:t xml:space="preserve">       27. К обстоятельствам непреодолимой силы не относятся:</w:t>
      </w:r>
      <w:r>
        <w:br/>
      </w:r>
      <w:r>
        <w:rPr>
          <w:rFonts w:ascii="Times New Roman"/>
          <w:b w:val="false"/>
          <w:i w:val="false"/>
          <w:color w:val="000000"/>
          <w:sz w:val="28"/>
        </w:rPr>
        <w:t xml:space="preserve">       1) события, вызванные умышленными и неосторожными действиями поставщика;</w:t>
      </w:r>
      <w:r>
        <w:br/>
      </w:r>
      <w:r>
        <w:rPr>
          <w:rFonts w:ascii="Times New Roman"/>
          <w:b w:val="false"/>
          <w:i w:val="false"/>
          <w:color w:val="000000"/>
          <w:sz w:val="28"/>
        </w:rPr>
        <w:t xml:space="preserve">       2) события, которые поставщик, добросовестно выполняющий свои обязательства</w:t>
      </w:r>
      <w:r>
        <w:br/>
      </w:r>
      <w:r>
        <w:rPr>
          <w:rFonts w:ascii="Times New Roman"/>
          <w:b w:val="false"/>
          <w:i w:val="false"/>
          <w:color w:val="000000"/>
          <w:sz w:val="28"/>
        </w:rPr>
        <w:t>по настоящему Договору, мог предвидеть и преодолеть;</w:t>
      </w:r>
      <w:r>
        <w:br/>
      </w:r>
      <w:r>
        <w:rPr>
          <w:rFonts w:ascii="Times New Roman"/>
          <w:b w:val="false"/>
          <w:i w:val="false"/>
          <w:color w:val="000000"/>
          <w:sz w:val="28"/>
        </w:rPr>
        <w:t xml:space="preserve">       3) отсутствие денежных средств у поставщика или неосуществление оплаты</w:t>
      </w:r>
      <w:r>
        <w:br/>
      </w:r>
      <w:r>
        <w:rPr>
          <w:rFonts w:ascii="Times New Roman"/>
          <w:b w:val="false"/>
          <w:i w:val="false"/>
          <w:color w:val="000000"/>
          <w:sz w:val="28"/>
        </w:rPr>
        <w:t>заказчиком, в связи с неисполнением и/или ненадлежащим исполнением обязательств</w:t>
      </w:r>
      <w:r>
        <w:br/>
      </w:r>
      <w:r>
        <w:rPr>
          <w:rFonts w:ascii="Times New Roman"/>
          <w:b w:val="false"/>
          <w:i w:val="false"/>
          <w:color w:val="000000"/>
          <w:sz w:val="28"/>
        </w:rPr>
        <w:t>настоящего Договора.</w:t>
      </w:r>
      <w:r>
        <w:br/>
      </w:r>
      <w:r>
        <w:rPr>
          <w:rFonts w:ascii="Times New Roman"/>
          <w:b w:val="false"/>
          <w:i w:val="false"/>
          <w:color w:val="000000"/>
          <w:sz w:val="28"/>
        </w:rPr>
        <w:t xml:space="preserve">       28. При возникновении обстоятельств непреодолимой силы поставщик в течение</w:t>
      </w:r>
      <w:r>
        <w:br/>
      </w:r>
      <w:r>
        <w:rPr>
          <w:rFonts w:ascii="Times New Roman"/>
          <w:b w:val="false"/>
          <w:i w:val="false"/>
          <w:color w:val="000000"/>
          <w:sz w:val="28"/>
        </w:rPr>
        <w:t>одного рабочего дня направляет заказчику письменное уведомление о таких</w:t>
      </w:r>
      <w:r>
        <w:br/>
      </w:r>
      <w:r>
        <w:rPr>
          <w:rFonts w:ascii="Times New Roman"/>
          <w:b w:val="false"/>
          <w:i w:val="false"/>
          <w:color w:val="000000"/>
          <w:sz w:val="28"/>
        </w:rPr>
        <w:t>обстоятельствах и их причинах.</w:t>
      </w:r>
      <w:r>
        <w:br/>
      </w:r>
      <w:r>
        <w:rPr>
          <w:rFonts w:ascii="Times New Roman"/>
          <w:b w:val="false"/>
          <w:i w:val="false"/>
          <w:color w:val="000000"/>
          <w:sz w:val="28"/>
        </w:rPr>
        <w:t xml:space="preserve">       Доказательством обстоятельств непреодолимой силы будут служить официальные</w:t>
      </w:r>
      <w:r>
        <w:br/>
      </w:r>
      <w:r>
        <w:rPr>
          <w:rFonts w:ascii="Times New Roman"/>
          <w:b w:val="false"/>
          <w:i w:val="false"/>
          <w:color w:val="000000"/>
          <w:sz w:val="28"/>
        </w:rPr>
        <w:t>документы уполномоченного органа Республики Казахстан, подтверждающие</w:t>
      </w:r>
      <w:r>
        <w:br/>
      </w:r>
      <w:r>
        <w:rPr>
          <w:rFonts w:ascii="Times New Roman"/>
          <w:b w:val="false"/>
          <w:i w:val="false"/>
          <w:color w:val="000000"/>
          <w:sz w:val="28"/>
        </w:rPr>
        <w:t>возникновение обстоятельств непреодолимой силы.</w:t>
      </w:r>
      <w:r>
        <w:br/>
      </w:r>
      <w:r>
        <w:rPr>
          <w:rFonts w:ascii="Times New Roman"/>
          <w:b w:val="false"/>
          <w:i w:val="false"/>
          <w:color w:val="000000"/>
          <w:sz w:val="28"/>
        </w:rPr>
        <w:t xml:space="preserve">       29. Несвоевременное уведомление лишает поставщика права ссылаться на</w:t>
      </w:r>
      <w:r>
        <w:br/>
      </w:r>
      <w:r>
        <w:rPr>
          <w:rFonts w:ascii="Times New Roman"/>
          <w:b w:val="false"/>
          <w:i w:val="false"/>
          <w:color w:val="000000"/>
          <w:sz w:val="28"/>
        </w:rPr>
        <w:t xml:space="preserve">обстоятельства, предусмотренные </w:t>
      </w:r>
      <w:r>
        <w:rPr>
          <w:rFonts w:ascii="Times New Roman"/>
          <w:b w:val="false"/>
          <w:i w:val="false"/>
          <w:color w:val="000000"/>
          <w:sz w:val="28"/>
        </w:rPr>
        <w:t>пунктом 26</w:t>
      </w:r>
      <w:r>
        <w:rPr>
          <w:rFonts w:ascii="Times New Roman"/>
          <w:b w:val="false"/>
          <w:i w:val="false"/>
          <w:color w:val="000000"/>
          <w:sz w:val="28"/>
        </w:rPr>
        <w:t xml:space="preserve"> Договора, как на основание,</w:t>
      </w:r>
      <w:r>
        <w:br/>
      </w:r>
      <w:r>
        <w:rPr>
          <w:rFonts w:ascii="Times New Roman"/>
          <w:b w:val="false"/>
          <w:i w:val="false"/>
          <w:color w:val="000000"/>
          <w:sz w:val="28"/>
        </w:rPr>
        <w:t>освобождающее от ответственности по исполнению обязательства.</w:t>
      </w:r>
      <w:r>
        <w:br/>
      </w:r>
      <w:r>
        <w:rPr>
          <w:rFonts w:ascii="Times New Roman"/>
          <w:b w:val="false"/>
          <w:i w:val="false"/>
          <w:color w:val="000000"/>
          <w:sz w:val="28"/>
        </w:rPr>
        <w:t xml:space="preserve">       30. В течение трех рабочих дней после прекращения обстоятельств непреодолимой</w:t>
      </w:r>
      <w:r>
        <w:br/>
      </w:r>
      <w:r>
        <w:rPr>
          <w:rFonts w:ascii="Times New Roman"/>
          <w:b w:val="false"/>
          <w:i w:val="false"/>
          <w:color w:val="000000"/>
          <w:sz w:val="28"/>
        </w:rPr>
        <w:t>силы, поставщик письменно уведомляет заказчика о прекращении обстоятельств</w:t>
      </w:r>
      <w:r>
        <w:br/>
      </w:r>
      <w:r>
        <w:rPr>
          <w:rFonts w:ascii="Times New Roman"/>
          <w:b w:val="false"/>
          <w:i w:val="false"/>
          <w:color w:val="000000"/>
          <w:sz w:val="28"/>
        </w:rPr>
        <w:t>непреодолимой силы и возобновляет осуществление своих обязательств по настоящему</w:t>
      </w:r>
      <w:r>
        <w:br/>
      </w:r>
      <w:r>
        <w:rPr>
          <w:rFonts w:ascii="Times New Roman"/>
          <w:b w:val="false"/>
          <w:i w:val="false"/>
          <w:color w:val="000000"/>
          <w:sz w:val="28"/>
        </w:rPr>
        <w:t>Договору.</w:t>
      </w:r>
    </w:p>
    <w:bookmarkEnd w:id="344"/>
    <w:bookmarkStart w:name="z663" w:id="345"/>
    <w:p>
      <w:pPr>
        <w:spacing w:after="0"/>
        <w:ind w:left="0"/>
        <w:jc w:val="left"/>
      </w:pPr>
      <w:r>
        <w:rPr>
          <w:rFonts w:ascii="Times New Roman"/>
          <w:b/>
          <w:i w:val="false"/>
          <w:color w:val="000000"/>
        </w:rPr>
        <w:t xml:space="preserve">                          7. Заключительные положения</w:t>
      </w:r>
    </w:p>
    <w:bookmarkEnd w:id="345"/>
    <w:bookmarkStart w:name="z664" w:id="346"/>
    <w:p>
      <w:pPr>
        <w:spacing w:after="0"/>
        <w:ind w:left="0"/>
        <w:jc w:val="both"/>
      </w:pPr>
      <w:r>
        <w:rPr>
          <w:rFonts w:ascii="Times New Roman"/>
          <w:b w:val="false"/>
          <w:i w:val="false"/>
          <w:color w:val="000000"/>
          <w:sz w:val="28"/>
        </w:rPr>
        <w:t>
             31. Поставщик ни полностью, ни частично не имеет права передавать свои</w:t>
      </w:r>
      <w:r>
        <w:br/>
      </w:r>
      <w:r>
        <w:rPr>
          <w:rFonts w:ascii="Times New Roman"/>
          <w:b w:val="false"/>
          <w:i w:val="false"/>
          <w:color w:val="000000"/>
          <w:sz w:val="28"/>
        </w:rPr>
        <w:t xml:space="preserve">обязательства по оказанию ГОБМП по видам и формам, согласно </w:t>
      </w:r>
      <w:r>
        <w:rPr>
          <w:rFonts w:ascii="Times New Roman"/>
          <w:b w:val="false"/>
          <w:i w:val="false"/>
          <w:color w:val="000000"/>
          <w:sz w:val="28"/>
        </w:rPr>
        <w:t>приложению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w:t>
      </w:r>
      <w:r>
        <w:br/>
      </w:r>
      <w:r>
        <w:rPr>
          <w:rFonts w:ascii="Times New Roman"/>
          <w:b w:val="false"/>
          <w:i w:val="false"/>
          <w:color w:val="000000"/>
          <w:sz w:val="28"/>
        </w:rPr>
        <w:t>настоящему Договору, третьей стороне. Допускается привлечение субподрядчиков из</w:t>
      </w:r>
      <w:r>
        <w:br/>
      </w:r>
      <w:r>
        <w:rPr>
          <w:rFonts w:ascii="Times New Roman"/>
          <w:b w:val="false"/>
          <w:i w:val="false"/>
          <w:color w:val="000000"/>
          <w:sz w:val="28"/>
        </w:rPr>
        <w:t>электронного реестра субподрядчиков путем заключения договора субподряда на</w:t>
      </w:r>
      <w:r>
        <w:br/>
      </w:r>
      <w:r>
        <w:rPr>
          <w:rFonts w:ascii="Times New Roman"/>
          <w:b w:val="false"/>
          <w:i w:val="false"/>
          <w:color w:val="000000"/>
          <w:sz w:val="28"/>
        </w:rPr>
        <w:t>оказание медицинской помощи по видам: _________________, по формам: _____________</w:t>
      </w:r>
      <w:r>
        <w:br/>
      </w:r>
      <w:r>
        <w:rPr>
          <w:rFonts w:ascii="Times New Roman"/>
          <w:b w:val="false"/>
          <w:i w:val="false"/>
          <w:color w:val="000000"/>
          <w:sz w:val="28"/>
        </w:rPr>
        <w:t xml:space="preserve">                                           (указать)                        (указать)</w:t>
      </w:r>
      <w:r>
        <w:br/>
      </w:r>
      <w:r>
        <w:rPr>
          <w:rFonts w:ascii="Times New Roman"/>
          <w:b w:val="false"/>
          <w:i w:val="false"/>
          <w:color w:val="000000"/>
          <w:sz w:val="28"/>
        </w:rPr>
        <w:t>и передачи им части своих обязательств по оказанию ГОБМП в порядке, определенном</w:t>
      </w:r>
      <w:r>
        <w:br/>
      </w:r>
      <w:r>
        <w:rPr>
          <w:rFonts w:ascii="Times New Roman"/>
          <w:b w:val="false"/>
          <w:i w:val="false"/>
          <w:color w:val="000000"/>
          <w:sz w:val="28"/>
        </w:rPr>
        <w:t xml:space="preserve">согласно </w:t>
      </w:r>
      <w:r>
        <w:rPr>
          <w:rFonts w:ascii="Times New Roman"/>
          <w:b w:val="false"/>
          <w:i w:val="false"/>
          <w:color w:val="000000"/>
          <w:sz w:val="28"/>
        </w:rPr>
        <w:t>Правил</w:t>
      </w:r>
      <w:r>
        <w:rPr>
          <w:rFonts w:ascii="Times New Roman"/>
          <w:b w:val="false"/>
          <w:i w:val="false"/>
          <w:color w:val="000000"/>
          <w:sz w:val="28"/>
        </w:rPr>
        <w:t xml:space="preserve"> выбора поставщика услуг по оказанию гарантированного объема</w:t>
      </w:r>
      <w:r>
        <w:br/>
      </w:r>
      <w:r>
        <w:rPr>
          <w:rFonts w:ascii="Times New Roman"/>
          <w:b w:val="false"/>
          <w:i w:val="false"/>
          <w:color w:val="000000"/>
          <w:sz w:val="28"/>
        </w:rPr>
        <w:t>бесплатной медицинской помощи и возмещения его затрат, утвержденных приказом</w:t>
      </w:r>
      <w:r>
        <w:br/>
      </w:r>
      <w:r>
        <w:rPr>
          <w:rFonts w:ascii="Times New Roman"/>
          <w:b w:val="false"/>
          <w:i w:val="false"/>
          <w:color w:val="000000"/>
          <w:sz w:val="28"/>
        </w:rPr>
        <w:t>исполняющего обязанности Министра здравоохранения и социального развития</w:t>
      </w:r>
      <w:r>
        <w:br/>
      </w:r>
      <w:r>
        <w:rPr>
          <w:rFonts w:ascii="Times New Roman"/>
          <w:b w:val="false"/>
          <w:i w:val="false"/>
          <w:color w:val="000000"/>
          <w:sz w:val="28"/>
        </w:rPr>
        <w:t>Республики Казахстан от 30 июля 2015 года № 638 (зарегистрирован в Реестре</w:t>
      </w:r>
      <w:r>
        <w:br/>
      </w:r>
      <w:r>
        <w:rPr>
          <w:rFonts w:ascii="Times New Roman"/>
          <w:b w:val="false"/>
          <w:i w:val="false"/>
          <w:color w:val="000000"/>
          <w:sz w:val="28"/>
        </w:rPr>
        <w:t>государственной регистрации нормативных правовых актов Республики Казахстан за №</w:t>
      </w:r>
      <w:r>
        <w:br/>
      </w:r>
      <w:r>
        <w:rPr>
          <w:rFonts w:ascii="Times New Roman"/>
          <w:b w:val="false"/>
          <w:i w:val="false"/>
          <w:color w:val="000000"/>
          <w:sz w:val="28"/>
        </w:rPr>
        <w:t>11960) (далее – приказ № 638).</w:t>
      </w:r>
      <w:r>
        <w:br/>
      </w:r>
      <w:r>
        <w:rPr>
          <w:rFonts w:ascii="Times New Roman"/>
          <w:b w:val="false"/>
          <w:i w:val="false"/>
          <w:color w:val="000000"/>
          <w:sz w:val="28"/>
        </w:rPr>
        <w:t xml:space="preserve">       32. Поставщик в течение трех рабочих дней после заключения договора субподряда</w:t>
      </w:r>
      <w:r>
        <w:br/>
      </w:r>
      <w:r>
        <w:rPr>
          <w:rFonts w:ascii="Times New Roman"/>
          <w:b w:val="false"/>
          <w:i w:val="false"/>
          <w:color w:val="000000"/>
          <w:sz w:val="28"/>
        </w:rPr>
        <w:t>уведомляет в письменном виде заказчика о привлечении субподрядчика из электронного</w:t>
      </w:r>
      <w:r>
        <w:br/>
      </w:r>
      <w:r>
        <w:rPr>
          <w:rFonts w:ascii="Times New Roman"/>
          <w:b w:val="false"/>
          <w:i w:val="false"/>
          <w:color w:val="000000"/>
          <w:sz w:val="28"/>
        </w:rPr>
        <w:t>реестра субподрядчиков и предоставляет копию договора субподряда.</w:t>
      </w:r>
      <w:r>
        <w:br/>
      </w:r>
      <w:r>
        <w:rPr>
          <w:rFonts w:ascii="Times New Roman"/>
          <w:b w:val="false"/>
          <w:i w:val="false"/>
          <w:color w:val="000000"/>
          <w:sz w:val="28"/>
        </w:rPr>
        <w:t xml:space="preserve">       Не допускается передавать поставщиком субподрядчику (-ам) медицинские услуги</w:t>
      </w:r>
      <w:r>
        <w:br/>
      </w:r>
      <w:r>
        <w:rPr>
          <w:rFonts w:ascii="Times New Roman"/>
          <w:b w:val="false"/>
          <w:i w:val="false"/>
          <w:color w:val="000000"/>
          <w:sz w:val="28"/>
        </w:rPr>
        <w:t>(указать перечень медицинских услуг) и на сумму, превышающую две трети от общей</w:t>
      </w:r>
      <w:r>
        <w:br/>
      </w:r>
      <w:r>
        <w:rPr>
          <w:rFonts w:ascii="Times New Roman"/>
          <w:b w:val="false"/>
          <w:i w:val="false"/>
          <w:color w:val="000000"/>
          <w:sz w:val="28"/>
        </w:rPr>
        <w:t>суммы настоящего Договора.</w:t>
      </w:r>
      <w:r>
        <w:br/>
      </w:r>
      <w:r>
        <w:rPr>
          <w:rFonts w:ascii="Times New Roman"/>
          <w:b w:val="false"/>
          <w:i w:val="false"/>
          <w:color w:val="000000"/>
          <w:sz w:val="28"/>
        </w:rPr>
        <w:t xml:space="preserve">       Оплата услуг поставщиком субподрядчику осуществляется в порядке,</w:t>
      </w:r>
      <w:r>
        <w:br/>
      </w:r>
      <w:r>
        <w:rPr>
          <w:rFonts w:ascii="Times New Roman"/>
          <w:b w:val="false"/>
          <w:i w:val="false"/>
          <w:color w:val="000000"/>
          <w:sz w:val="28"/>
        </w:rPr>
        <w:t xml:space="preserve">определенном </w:t>
      </w:r>
      <w:r>
        <w:rPr>
          <w:rFonts w:ascii="Times New Roman"/>
          <w:b w:val="false"/>
          <w:i w:val="false"/>
          <w:color w:val="000000"/>
          <w:sz w:val="28"/>
        </w:rPr>
        <w:t>приказом № 627</w:t>
      </w:r>
      <w:r>
        <w:rPr>
          <w:rFonts w:ascii="Times New Roman"/>
          <w:b w:val="false"/>
          <w:i w:val="false"/>
          <w:color w:val="000000"/>
          <w:sz w:val="28"/>
        </w:rPr>
        <w:t>.</w:t>
      </w:r>
      <w:r>
        <w:br/>
      </w:r>
      <w:r>
        <w:rPr>
          <w:rFonts w:ascii="Times New Roman"/>
          <w:b w:val="false"/>
          <w:i w:val="false"/>
          <w:color w:val="000000"/>
          <w:sz w:val="28"/>
        </w:rPr>
        <w:t xml:space="preserve">       Передача части обязательств по Договору субподрядчику не освобождает</w:t>
      </w:r>
      <w:r>
        <w:br/>
      </w:r>
      <w:r>
        <w:rPr>
          <w:rFonts w:ascii="Times New Roman"/>
          <w:b w:val="false"/>
          <w:i w:val="false"/>
          <w:color w:val="000000"/>
          <w:sz w:val="28"/>
        </w:rPr>
        <w:t>Поставщика от ответственности и обязательств по настоящему Договору.</w:t>
      </w:r>
      <w:r>
        <w:br/>
      </w:r>
      <w:r>
        <w:rPr>
          <w:rFonts w:ascii="Times New Roman"/>
          <w:b w:val="false"/>
          <w:i w:val="false"/>
          <w:color w:val="000000"/>
          <w:sz w:val="28"/>
        </w:rPr>
        <w:t xml:space="preserve">       33. Заказчик в рамках договорных обязательств вправе в любое время проверять</w:t>
      </w:r>
      <w:r>
        <w:br/>
      </w:r>
      <w:r>
        <w:rPr>
          <w:rFonts w:ascii="Times New Roman"/>
          <w:b w:val="false"/>
          <w:i w:val="false"/>
          <w:color w:val="000000"/>
          <w:sz w:val="28"/>
        </w:rPr>
        <w:t>ход и качество оказываемых услуг, в том числе путем проведения у поставщика в форме</w:t>
      </w:r>
      <w:r>
        <w:br/>
      </w:r>
      <w:r>
        <w:rPr>
          <w:rFonts w:ascii="Times New Roman"/>
          <w:b w:val="false"/>
          <w:i w:val="false"/>
          <w:color w:val="000000"/>
          <w:sz w:val="28"/>
        </w:rPr>
        <w:t>анкетирования оценки удовлетворенности пациента услугами, не вмешиваясь в</w:t>
      </w:r>
      <w:r>
        <w:br/>
      </w:r>
      <w:r>
        <w:rPr>
          <w:rFonts w:ascii="Times New Roman"/>
          <w:b w:val="false"/>
          <w:i w:val="false"/>
          <w:color w:val="000000"/>
          <w:sz w:val="28"/>
        </w:rPr>
        <w:t>деятельность поставщика, в том числе с выездом на место оказания услуг и другими, не</w:t>
      </w:r>
      <w:r>
        <w:br/>
      </w:r>
      <w:r>
        <w:rPr>
          <w:rFonts w:ascii="Times New Roman"/>
          <w:b w:val="false"/>
          <w:i w:val="false"/>
          <w:color w:val="000000"/>
          <w:sz w:val="28"/>
        </w:rPr>
        <w:t>противоречащими законодательству Республики Казахстан способами, не более одного</w:t>
      </w:r>
      <w:r>
        <w:br/>
      </w:r>
      <w:r>
        <w:rPr>
          <w:rFonts w:ascii="Times New Roman"/>
          <w:b w:val="false"/>
          <w:i w:val="false"/>
          <w:color w:val="000000"/>
          <w:sz w:val="28"/>
        </w:rPr>
        <w:t>раза в месяц.</w:t>
      </w:r>
      <w:r>
        <w:br/>
      </w:r>
      <w:r>
        <w:rPr>
          <w:rFonts w:ascii="Times New Roman"/>
          <w:b w:val="false"/>
          <w:i w:val="false"/>
          <w:color w:val="000000"/>
          <w:sz w:val="28"/>
        </w:rPr>
        <w:t xml:space="preserve">       34. Настоящий Договор составлен в двух экземплярах, имеющих одинаковую</w:t>
      </w:r>
      <w:r>
        <w:br/>
      </w:r>
      <w:r>
        <w:rPr>
          <w:rFonts w:ascii="Times New Roman"/>
          <w:b w:val="false"/>
          <w:i w:val="false"/>
          <w:color w:val="000000"/>
          <w:sz w:val="28"/>
        </w:rPr>
        <w:t>юридическую силу, один экземпляр находится у заказчика, другой – у поставщика.</w:t>
      </w:r>
      <w:r>
        <w:br/>
      </w:r>
      <w:r>
        <w:rPr>
          <w:rFonts w:ascii="Times New Roman"/>
          <w:b w:val="false"/>
          <w:i w:val="false"/>
          <w:color w:val="000000"/>
          <w:sz w:val="28"/>
        </w:rPr>
        <w:t xml:space="preserve">       Настоящий Договор составлен на государственном и русском языках. Вся</w:t>
      </w:r>
      <w:r>
        <w:br/>
      </w:r>
      <w:r>
        <w:rPr>
          <w:rFonts w:ascii="Times New Roman"/>
          <w:b w:val="false"/>
          <w:i w:val="false"/>
          <w:color w:val="000000"/>
          <w:sz w:val="28"/>
        </w:rPr>
        <w:t>относящаяся к настоящему Договору переписка и иная документация, которой</w:t>
      </w:r>
      <w:r>
        <w:br/>
      </w:r>
      <w:r>
        <w:rPr>
          <w:rFonts w:ascii="Times New Roman"/>
          <w:b w:val="false"/>
          <w:i w:val="false"/>
          <w:color w:val="000000"/>
          <w:sz w:val="28"/>
        </w:rPr>
        <w:t>обмениваются стороны, должны соответствовать данным условиям.</w:t>
      </w:r>
      <w:r>
        <w:br/>
      </w:r>
      <w:r>
        <w:rPr>
          <w:rFonts w:ascii="Times New Roman"/>
          <w:b w:val="false"/>
          <w:i w:val="false"/>
          <w:color w:val="000000"/>
          <w:sz w:val="28"/>
        </w:rPr>
        <w:t xml:space="preserve">       35. Уведомления, сторон направляемые другой стороне в соответствии с</w:t>
      </w:r>
      <w:r>
        <w:br/>
      </w:r>
      <w:r>
        <w:rPr>
          <w:rFonts w:ascii="Times New Roman"/>
          <w:b w:val="false"/>
          <w:i w:val="false"/>
          <w:color w:val="000000"/>
          <w:sz w:val="28"/>
        </w:rPr>
        <w:t>настоящим Договором, высылаются посредством почтовой связи, факса и иными</w:t>
      </w:r>
      <w:r>
        <w:br/>
      </w:r>
      <w:r>
        <w:rPr>
          <w:rFonts w:ascii="Times New Roman"/>
          <w:b w:val="false"/>
          <w:i w:val="false"/>
          <w:color w:val="000000"/>
          <w:sz w:val="28"/>
        </w:rPr>
        <w:t>средствами коммуникации с последующим представлением оригиналов.</w:t>
      </w:r>
      <w:r>
        <w:br/>
      </w:r>
      <w:r>
        <w:rPr>
          <w:rFonts w:ascii="Times New Roman"/>
          <w:b w:val="false"/>
          <w:i w:val="false"/>
          <w:color w:val="000000"/>
          <w:sz w:val="28"/>
        </w:rPr>
        <w:t xml:space="preserve">       36. Настоящий Договор вступает в силу со дня регистрации территориальном</w:t>
      </w:r>
      <w:r>
        <w:br/>
      </w:r>
      <w:r>
        <w:rPr>
          <w:rFonts w:ascii="Times New Roman"/>
          <w:b w:val="false"/>
          <w:i w:val="false"/>
          <w:color w:val="000000"/>
          <w:sz w:val="28"/>
        </w:rPr>
        <w:t>органе Комитета казначейства Министерства финансов Республики Казахстан по месту</w:t>
      </w:r>
      <w:r>
        <w:br/>
      </w:r>
      <w:r>
        <w:rPr>
          <w:rFonts w:ascii="Times New Roman"/>
          <w:b w:val="false"/>
          <w:i w:val="false"/>
          <w:color w:val="000000"/>
          <w:sz w:val="28"/>
        </w:rPr>
        <w:t>нахождения заказчика и действует до "____" ________ 20__ года.</w:t>
      </w:r>
      <w:r>
        <w:br/>
      </w:r>
      <w:r>
        <w:rPr>
          <w:rFonts w:ascii="Times New Roman"/>
          <w:b w:val="false"/>
          <w:i w:val="false"/>
          <w:color w:val="000000"/>
          <w:sz w:val="28"/>
        </w:rPr>
        <w:t xml:space="preserve">       Условия настоящего Договора распространяются на отношения сторон, возникшие</w:t>
      </w:r>
      <w:r>
        <w:br/>
      </w:r>
      <w:r>
        <w:rPr>
          <w:rFonts w:ascii="Times New Roman"/>
          <w:b w:val="false"/>
          <w:i w:val="false"/>
          <w:color w:val="000000"/>
          <w:sz w:val="28"/>
        </w:rPr>
        <w:t>с "____" ________ 20__ года.</w:t>
      </w:r>
    </w:p>
    <w:bookmarkEnd w:id="346"/>
    <w:bookmarkStart w:name="z665" w:id="347"/>
    <w:p>
      <w:pPr>
        <w:spacing w:after="0"/>
        <w:ind w:left="0"/>
        <w:jc w:val="left"/>
      </w:pPr>
      <w:r>
        <w:rPr>
          <w:rFonts w:ascii="Times New Roman"/>
          <w:b/>
          <w:i w:val="false"/>
          <w:color w:val="000000"/>
        </w:rPr>
        <w:t xml:space="preserve">                    8. Адреса и реквизиты сторон</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7"/>
        <w:gridCol w:w="6293"/>
      </w:tblGrid>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348"/>
          <w:p>
            <w:pPr>
              <w:spacing w:after="20"/>
              <w:ind w:left="20"/>
              <w:jc w:val="both"/>
            </w:pPr>
            <w:r>
              <w:rPr>
                <w:rFonts w:ascii="Times New Roman"/>
                <w:b w:val="false"/>
                <w:i w:val="false"/>
                <w:color w:val="000000"/>
                <w:sz w:val="20"/>
              </w:rPr>
              <w:t>
Заказчик</w:t>
            </w:r>
            <w:r>
              <w:br/>
            </w:r>
            <w:r>
              <w:rPr>
                <w:rFonts w:ascii="Times New Roman"/>
                <w:b w:val="false"/>
                <w:i w:val="false"/>
                <w:color w:val="000000"/>
                <w:sz w:val="20"/>
              </w:rPr>
              <w:t>________________________________</w:t>
            </w:r>
            <w:r>
              <w:br/>
            </w:r>
            <w:r>
              <w:rPr>
                <w:rFonts w:ascii="Times New Roman"/>
                <w:b w:val="false"/>
                <w:i w:val="false"/>
                <w:color w:val="000000"/>
                <w:sz w:val="20"/>
              </w:rPr>
              <w:t>(наименование заказчика)</w:t>
            </w:r>
            <w:r>
              <w:br/>
            </w:r>
            <w:r>
              <w:rPr>
                <w:rFonts w:ascii="Times New Roman"/>
                <w:b w:val="false"/>
                <w:i w:val="false"/>
                <w:color w:val="000000"/>
                <w:sz w:val="20"/>
              </w:rPr>
              <w:t>_____________________/__________</w:t>
            </w:r>
            <w:r>
              <w:br/>
            </w:r>
            <w:r>
              <w:rPr>
                <w:rFonts w:ascii="Times New Roman"/>
                <w:b w:val="false"/>
                <w:i w:val="false"/>
                <w:color w:val="000000"/>
                <w:sz w:val="20"/>
              </w:rPr>
              <w:t>(Руководитель, фамилия, имя,</w:t>
            </w:r>
            <w:r>
              <w:br/>
            </w:r>
            <w:r>
              <w:rPr>
                <w:rFonts w:ascii="Times New Roman"/>
                <w:b w:val="false"/>
                <w:i w:val="false"/>
                <w:color w:val="000000"/>
                <w:sz w:val="20"/>
              </w:rPr>
              <w:t>отчество (при его наличии) /</w:t>
            </w:r>
            <w:r>
              <w:br/>
            </w:r>
            <w:r>
              <w:rPr>
                <w:rFonts w:ascii="Times New Roman"/>
                <w:b w:val="false"/>
                <w:i w:val="false"/>
                <w:color w:val="000000"/>
                <w:sz w:val="20"/>
              </w:rPr>
              <w:t>подпись)</w:t>
            </w:r>
            <w:r>
              <w:br/>
            </w:r>
            <w:r>
              <w:rPr>
                <w:rFonts w:ascii="Times New Roman"/>
                <w:b w:val="false"/>
                <w:i w:val="false"/>
                <w:color w:val="000000"/>
                <w:sz w:val="20"/>
              </w:rPr>
              <w:t>Место печати</w:t>
            </w:r>
          </w:p>
          <w:bookmarkEnd w:id="348"/>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r>
              <w:br/>
            </w:r>
            <w:r>
              <w:rPr>
                <w:rFonts w:ascii="Times New Roman"/>
                <w:b w:val="false"/>
                <w:i w:val="false"/>
                <w:color w:val="000000"/>
                <w:sz w:val="20"/>
              </w:rPr>
              <w:t>_________________________________</w:t>
            </w:r>
            <w:r>
              <w:br/>
            </w:r>
            <w:r>
              <w:rPr>
                <w:rFonts w:ascii="Times New Roman"/>
                <w:b w:val="false"/>
                <w:i w:val="false"/>
                <w:color w:val="000000"/>
                <w:sz w:val="20"/>
              </w:rPr>
              <w:t>(наименование поставщика)</w:t>
            </w:r>
            <w:r>
              <w:br/>
            </w:r>
            <w:r>
              <w:rPr>
                <w:rFonts w:ascii="Times New Roman"/>
                <w:b w:val="false"/>
                <w:i w:val="false"/>
                <w:color w:val="000000"/>
                <w:sz w:val="20"/>
              </w:rPr>
              <w:t>_______________________/__________</w:t>
            </w:r>
            <w:r>
              <w:br/>
            </w:r>
            <w:r>
              <w:rPr>
                <w:rFonts w:ascii="Times New Roman"/>
                <w:b w:val="false"/>
                <w:i w:val="false"/>
                <w:color w:val="000000"/>
                <w:sz w:val="20"/>
              </w:rPr>
              <w:t>(Руководитель, фамилия, имя,</w:t>
            </w:r>
            <w:r>
              <w:br/>
            </w:r>
            <w:r>
              <w:rPr>
                <w:rFonts w:ascii="Times New Roman"/>
                <w:b w:val="false"/>
                <w:i w:val="false"/>
                <w:color w:val="000000"/>
                <w:sz w:val="20"/>
              </w:rPr>
              <w:t>отчество (при его наличии) /</w:t>
            </w:r>
            <w:r>
              <w:br/>
            </w:r>
            <w:r>
              <w:rPr>
                <w:rFonts w:ascii="Times New Roman"/>
                <w:b w:val="false"/>
                <w:i w:val="false"/>
                <w:color w:val="000000"/>
                <w:sz w:val="20"/>
              </w:rPr>
              <w:t>подпись)</w:t>
            </w:r>
            <w:r>
              <w:br/>
            </w:r>
            <w:r>
              <w:rPr>
                <w:rFonts w:ascii="Times New Roman"/>
                <w:b w:val="false"/>
                <w:i w:val="false"/>
                <w:color w:val="000000"/>
                <w:sz w:val="20"/>
              </w:rPr>
              <w:t>Место печати (при наличии)</w:t>
            </w:r>
          </w:p>
        </w:tc>
      </w:tr>
    </w:tbl>
    <w:bookmarkStart w:name="z667" w:id="349"/>
    <w:p>
      <w:pPr>
        <w:spacing w:after="0"/>
        <w:ind w:left="0"/>
        <w:jc w:val="both"/>
      </w:pPr>
      <w:r>
        <w:rPr>
          <w:rFonts w:ascii="Times New Roman"/>
          <w:b w:val="false"/>
          <w:i w:val="false"/>
          <w:color w:val="000000"/>
          <w:sz w:val="28"/>
        </w:rPr>
        <w:t>
      Дата регистрации в территориальном органе Комитета казначейства</w:t>
      </w:r>
      <w:r>
        <w:br/>
      </w:r>
      <w:r>
        <w:rPr>
          <w:rFonts w:ascii="Times New Roman"/>
          <w:b w:val="false"/>
          <w:i w:val="false"/>
          <w:color w:val="000000"/>
          <w:sz w:val="28"/>
        </w:rPr>
        <w:t>Министерства финансов Республики Казахстан: _____________________</w:t>
      </w:r>
      <w:r>
        <w:br/>
      </w:r>
      <w:r>
        <w:rPr>
          <w:rFonts w:ascii="Times New Roman"/>
          <w:b w:val="false"/>
          <w:i w:val="false"/>
          <w:color w:val="000000"/>
          <w:sz w:val="28"/>
        </w:rPr>
        <w:t xml:space="preserve">        Настоящий Договор на оказание медицинских услуг в рамках ГОБМП регулирует</w:t>
      </w:r>
      <w:r>
        <w:br/>
      </w:r>
      <w:r>
        <w:rPr>
          <w:rFonts w:ascii="Times New Roman"/>
          <w:b w:val="false"/>
          <w:i w:val="false"/>
          <w:color w:val="000000"/>
          <w:sz w:val="28"/>
        </w:rPr>
        <w:t>правоотношения, возникающие между заказчиком и поставщиком в процессе</w:t>
      </w:r>
      <w:r>
        <w:br/>
      </w:r>
      <w:r>
        <w:rPr>
          <w:rFonts w:ascii="Times New Roman"/>
          <w:b w:val="false"/>
          <w:i w:val="false"/>
          <w:color w:val="000000"/>
          <w:sz w:val="28"/>
        </w:rPr>
        <w:t>осуществления заказчиком процедур по выбору поставщика услуг по оказанию ГОБМП.</w:t>
      </w:r>
      <w:r>
        <w:br/>
      </w:r>
      <w:r>
        <w:rPr>
          <w:rFonts w:ascii="Times New Roman"/>
          <w:b w:val="false"/>
          <w:i w:val="false"/>
          <w:color w:val="000000"/>
          <w:sz w:val="28"/>
        </w:rPr>
        <w:t>Изменения и дополнения, вносимые в настоящий Договор, должны соответствовать</w:t>
      </w:r>
      <w:r>
        <w:br/>
      </w:r>
      <w:r>
        <w:rPr>
          <w:rFonts w:ascii="Times New Roman"/>
          <w:b w:val="false"/>
          <w:i w:val="false"/>
          <w:color w:val="000000"/>
          <w:sz w:val="28"/>
        </w:rPr>
        <w:t>законодательству Республики Казахстан, заявке на участие в процедуре выбора</w:t>
      </w:r>
      <w:r>
        <w:br/>
      </w:r>
      <w:r>
        <w:rPr>
          <w:rFonts w:ascii="Times New Roman"/>
          <w:b w:val="false"/>
          <w:i w:val="false"/>
          <w:color w:val="000000"/>
          <w:sz w:val="28"/>
        </w:rPr>
        <w:t>поставщика услуг по оказанию ГОБМП и протоколу об итогах размещения ГОБМП.</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Договору на оказание</w:t>
            </w:r>
            <w:r>
              <w:br/>
            </w:r>
            <w:r>
              <w:rPr>
                <w:rFonts w:ascii="Times New Roman"/>
                <w:b w:val="false"/>
                <w:i w:val="false"/>
                <w:color w:val="000000"/>
                <w:sz w:val="20"/>
              </w:rPr>
              <w:t>гарантированного объема бесплатной</w:t>
            </w:r>
            <w:r>
              <w:br/>
            </w:r>
            <w:r>
              <w:rPr>
                <w:rFonts w:ascii="Times New Roman"/>
                <w:b w:val="false"/>
                <w:i w:val="false"/>
                <w:color w:val="000000"/>
                <w:sz w:val="20"/>
              </w:rPr>
              <w:t>медицинской помощи</w:t>
            </w:r>
            <w:r>
              <w:br/>
            </w:r>
            <w:r>
              <w:rPr>
                <w:rFonts w:ascii="Times New Roman"/>
                <w:b w:val="false"/>
                <w:i w:val="false"/>
                <w:color w:val="000000"/>
                <w:sz w:val="20"/>
              </w:rPr>
              <w:t>от 29 декабря 2016 год № 1130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0" w:id="350"/>
    <w:p>
      <w:pPr>
        <w:spacing w:after="0"/>
        <w:ind w:left="0"/>
        <w:jc w:val="left"/>
      </w:pPr>
      <w:r>
        <w:rPr>
          <w:rFonts w:ascii="Times New Roman"/>
          <w:b/>
          <w:i w:val="false"/>
          <w:color w:val="000000"/>
        </w:rPr>
        <w:t xml:space="preserve">                                                  Перечень закупаемых услуг</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1"/>
        <w:gridCol w:w="2743"/>
        <w:gridCol w:w="2743"/>
        <w:gridCol w:w="1495"/>
        <w:gridCol w:w="1496"/>
        <w:gridCol w:w="1912"/>
      </w:tblGrid>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351"/>
          <w:p>
            <w:pPr>
              <w:spacing w:after="20"/>
              <w:ind w:left="20"/>
              <w:jc w:val="both"/>
            </w:pPr>
            <w:r>
              <w:rPr>
                <w:rFonts w:ascii="Times New Roman"/>
                <w:b w:val="false"/>
                <w:i w:val="false"/>
                <w:color w:val="000000"/>
                <w:sz w:val="20"/>
              </w:rPr>
              <w:t>
№ п/п</w:t>
            </w:r>
          </w:p>
          <w:bookmarkEnd w:id="351"/>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бюджетной программы, бюджетной подпрограммы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медицинской помощи</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медицинской помощи</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договора, тенге</w:t>
            </w:r>
          </w:p>
        </w:tc>
      </w:tr>
      <w:tr>
        <w:trPr>
          <w:trHeight w:val="30" w:hRule="atLeast"/>
        </w:trPr>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352"/>
          <w:p>
            <w:pPr>
              <w:spacing w:after="20"/>
              <w:ind w:left="20"/>
              <w:jc w:val="both"/>
            </w:pPr>
            <w:r>
              <w:rPr>
                <w:rFonts w:ascii="Times New Roman"/>
                <w:b w:val="false"/>
                <w:i w:val="false"/>
                <w:color w:val="000000"/>
                <w:sz w:val="20"/>
              </w:rPr>
              <w:t>
1.</w:t>
            </w:r>
          </w:p>
          <w:bookmarkEnd w:id="352"/>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гарантированного объема бесплатной медицинской помощи</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7"/>
        <w:gridCol w:w="6293"/>
      </w:tblGrid>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353"/>
          <w:p>
            <w:pPr>
              <w:spacing w:after="20"/>
              <w:ind w:left="20"/>
              <w:jc w:val="both"/>
            </w:pPr>
            <w:r>
              <w:rPr>
                <w:rFonts w:ascii="Times New Roman"/>
                <w:b w:val="false"/>
                <w:i w:val="false"/>
                <w:color w:val="000000"/>
                <w:sz w:val="20"/>
              </w:rPr>
              <w:t>
Заказчик</w:t>
            </w:r>
            <w:r>
              <w:br/>
            </w:r>
            <w:r>
              <w:rPr>
                <w:rFonts w:ascii="Times New Roman"/>
                <w:b w:val="false"/>
                <w:i w:val="false"/>
                <w:color w:val="000000"/>
                <w:sz w:val="20"/>
              </w:rPr>
              <w:t>________________________________</w:t>
            </w:r>
            <w:r>
              <w:br/>
            </w:r>
            <w:r>
              <w:rPr>
                <w:rFonts w:ascii="Times New Roman"/>
                <w:b w:val="false"/>
                <w:i w:val="false"/>
                <w:color w:val="000000"/>
                <w:sz w:val="20"/>
              </w:rPr>
              <w:t>(наименование заказчика)</w:t>
            </w:r>
            <w:r>
              <w:br/>
            </w:r>
            <w:r>
              <w:rPr>
                <w:rFonts w:ascii="Times New Roman"/>
                <w:b w:val="false"/>
                <w:i w:val="false"/>
                <w:color w:val="000000"/>
                <w:sz w:val="20"/>
              </w:rPr>
              <w:t>_____________________/__________</w:t>
            </w:r>
            <w:r>
              <w:br/>
            </w:r>
            <w:r>
              <w:rPr>
                <w:rFonts w:ascii="Times New Roman"/>
                <w:b w:val="false"/>
                <w:i w:val="false"/>
                <w:color w:val="000000"/>
                <w:sz w:val="20"/>
              </w:rPr>
              <w:t>(Руководитель,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подпись)</w:t>
            </w:r>
            <w:r>
              <w:br/>
            </w:r>
            <w:r>
              <w:rPr>
                <w:rFonts w:ascii="Times New Roman"/>
                <w:b w:val="false"/>
                <w:i w:val="false"/>
                <w:color w:val="000000"/>
                <w:sz w:val="20"/>
              </w:rPr>
              <w:t>
Место печати</w:t>
            </w:r>
          </w:p>
          <w:bookmarkEnd w:id="353"/>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354"/>
          <w:p>
            <w:pPr>
              <w:spacing w:after="20"/>
              <w:ind w:left="20"/>
              <w:jc w:val="both"/>
            </w:pPr>
            <w:r>
              <w:rPr>
                <w:rFonts w:ascii="Times New Roman"/>
                <w:b w:val="false"/>
                <w:i w:val="false"/>
                <w:color w:val="000000"/>
                <w:sz w:val="20"/>
              </w:rPr>
              <w:t>
Поставщик</w:t>
            </w:r>
            <w:r>
              <w:br/>
            </w:r>
            <w:r>
              <w:rPr>
                <w:rFonts w:ascii="Times New Roman"/>
                <w:b w:val="false"/>
                <w:i w:val="false"/>
                <w:color w:val="000000"/>
                <w:sz w:val="20"/>
              </w:rPr>
              <w:t>_________________________________</w:t>
            </w:r>
            <w:r>
              <w:br/>
            </w:r>
            <w:r>
              <w:rPr>
                <w:rFonts w:ascii="Times New Roman"/>
                <w:b w:val="false"/>
                <w:i w:val="false"/>
                <w:color w:val="000000"/>
                <w:sz w:val="20"/>
              </w:rPr>
              <w:t>(наименование поставщика)</w:t>
            </w:r>
            <w:r>
              <w:br/>
            </w:r>
            <w:r>
              <w:rPr>
                <w:rFonts w:ascii="Times New Roman"/>
                <w:b w:val="false"/>
                <w:i w:val="false"/>
                <w:color w:val="000000"/>
                <w:sz w:val="20"/>
              </w:rPr>
              <w:t>_______________________/__________</w:t>
            </w:r>
            <w:r>
              <w:br/>
            </w:r>
            <w:r>
              <w:rPr>
                <w:rFonts w:ascii="Times New Roman"/>
                <w:b w:val="false"/>
                <w:i w:val="false"/>
                <w:color w:val="000000"/>
                <w:sz w:val="20"/>
              </w:rPr>
              <w:t>(Руководитель,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подпись)</w:t>
            </w:r>
            <w:r>
              <w:br/>
            </w:r>
            <w:r>
              <w:rPr>
                <w:rFonts w:ascii="Times New Roman"/>
                <w:b w:val="false"/>
                <w:i w:val="false"/>
                <w:color w:val="000000"/>
                <w:sz w:val="20"/>
              </w:rPr>
              <w:t>
Место печати (при наличии)</w:t>
            </w:r>
          </w:p>
          <w:bookmarkEnd w:id="35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Договору на оказание</w:t>
            </w:r>
            <w:r>
              <w:br/>
            </w:r>
            <w:r>
              <w:rPr>
                <w:rFonts w:ascii="Times New Roman"/>
                <w:b w:val="false"/>
                <w:i w:val="false"/>
                <w:color w:val="000000"/>
                <w:sz w:val="20"/>
              </w:rPr>
              <w:t>гарантированного объема бесплатной</w:t>
            </w:r>
            <w:r>
              <w:br/>
            </w:r>
            <w:r>
              <w:rPr>
                <w:rFonts w:ascii="Times New Roman"/>
                <w:b w:val="false"/>
                <w:i w:val="false"/>
                <w:color w:val="000000"/>
                <w:sz w:val="20"/>
              </w:rPr>
              <w:t>медицинской помощи</w:t>
            </w:r>
            <w:r>
              <w:br/>
            </w:r>
            <w:r>
              <w:rPr>
                <w:rFonts w:ascii="Times New Roman"/>
                <w:b w:val="false"/>
                <w:i w:val="false"/>
                <w:color w:val="000000"/>
                <w:sz w:val="20"/>
              </w:rPr>
              <w:t>от 29 декабря 2016 год № 1130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7" w:id="355"/>
    <w:p>
      <w:pPr>
        <w:spacing w:after="0"/>
        <w:ind w:left="0"/>
        <w:jc w:val="left"/>
      </w:pPr>
      <w:r>
        <w:rPr>
          <w:rFonts w:ascii="Times New Roman"/>
          <w:b/>
          <w:i w:val="false"/>
          <w:color w:val="000000"/>
        </w:rPr>
        <w:t xml:space="preserve">  Помесячный план оказания медицинских услуг в рамках гарантированного объема</w:t>
      </w:r>
      <w:r>
        <w:br/>
      </w:r>
      <w:r>
        <w:rPr>
          <w:rFonts w:ascii="Times New Roman"/>
          <w:b/>
          <w:i w:val="false"/>
          <w:color w:val="000000"/>
        </w:rPr>
        <w:t xml:space="preserve">                         бесплатной медицинской помощи</w:t>
      </w:r>
    </w:p>
    <w:bookmarkEnd w:id="355"/>
    <w:bookmarkStart w:name="z678" w:id="356"/>
    <w:p>
      <w:pPr>
        <w:spacing w:after="0"/>
        <w:ind w:left="0"/>
        <w:jc w:val="both"/>
      </w:pPr>
      <w:r>
        <w:rPr>
          <w:rFonts w:ascii="Times New Roman"/>
          <w:b w:val="false"/>
          <w:i w:val="false"/>
          <w:color w:val="000000"/>
          <w:sz w:val="28"/>
        </w:rPr>
        <w:t>
      Бюджетная программа (подпрограмма): ___________________________________________</w:t>
      </w:r>
      <w:r>
        <w:br/>
      </w:r>
      <w:r>
        <w:rPr>
          <w:rFonts w:ascii="Times New Roman"/>
          <w:b w:val="false"/>
          <w:i w:val="false"/>
          <w:color w:val="000000"/>
          <w:sz w:val="28"/>
        </w:rPr>
        <w:t xml:space="preserve">                             (номер и наименование бюджетной программы (подпрограммы)</w:t>
      </w:r>
      <w:r>
        <w:br/>
      </w:r>
      <w:r>
        <w:rPr>
          <w:rFonts w:ascii="Times New Roman"/>
          <w:b w:val="false"/>
          <w:i w:val="false"/>
          <w:color w:val="000000"/>
          <w:sz w:val="28"/>
        </w:rPr>
        <w:t>на оказание специализированной медицинской помощи по форме стационарной и</w:t>
      </w:r>
      <w:r>
        <w:br/>
      </w:r>
      <w:r>
        <w:rPr>
          <w:rFonts w:ascii="Times New Roman"/>
          <w:b w:val="false"/>
          <w:i w:val="false"/>
          <w:color w:val="000000"/>
          <w:sz w:val="28"/>
        </w:rPr>
        <w:t>стационарозамещающей медицинской помощи* в пределах</w:t>
      </w:r>
      <w:r>
        <w:br/>
      </w:r>
      <w:r>
        <w:rPr>
          <w:rFonts w:ascii="Times New Roman"/>
          <w:b w:val="false"/>
          <w:i w:val="false"/>
          <w:color w:val="000000"/>
          <w:sz w:val="28"/>
        </w:rPr>
        <w:t>суммы______________________ тенге согласно нижеследующего помесячного плана:</w:t>
      </w:r>
      <w:r>
        <w:br/>
      </w:r>
      <w:r>
        <w:rPr>
          <w:rFonts w:ascii="Times New Roman"/>
          <w:b w:val="false"/>
          <w:i w:val="false"/>
          <w:color w:val="000000"/>
          <w:sz w:val="28"/>
        </w:rPr>
        <w:t xml:space="preserve">           (сумма цифрами)</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0"/>
        <w:gridCol w:w="3870"/>
        <w:gridCol w:w="2029"/>
        <w:gridCol w:w="377"/>
        <w:gridCol w:w="377"/>
        <w:gridCol w:w="377"/>
        <w:gridCol w:w="377"/>
        <w:gridCol w:w="377"/>
        <w:gridCol w:w="378"/>
        <w:gridCol w:w="378"/>
        <w:gridCol w:w="378"/>
        <w:gridCol w:w="378"/>
        <w:gridCol w:w="378"/>
        <w:gridCol w:w="378"/>
        <w:gridCol w:w="378"/>
      </w:tblGrid>
      <w:tr>
        <w:trPr>
          <w:trHeight w:val="30" w:hRule="atLeast"/>
        </w:trPr>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357"/>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bookmarkEnd w:id="357"/>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год</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0" w:type="auto"/>
            <w:vMerge/>
            <w:tcBorders>
              <w:top w:val="nil"/>
              <w:left w:val="single" w:color="cfcfcf" w:sz="5"/>
              <w:bottom w:val="single" w:color="cfcfcf" w:sz="5"/>
              <w:right w:val="single" w:color="cfcfcf" w:sz="5"/>
            </w:tcBorders>
          </w:tcP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договора на оказание специализированной медицинской помощи (тенге), в том числе:</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358"/>
          <w:p>
            <w:pPr>
              <w:spacing w:after="20"/>
              <w:ind w:left="20"/>
              <w:jc w:val="both"/>
            </w:pPr>
            <w:r>
              <w:rPr>
                <w:rFonts w:ascii="Times New Roman"/>
                <w:b w:val="false"/>
                <w:i w:val="false"/>
                <w:color w:val="000000"/>
                <w:sz w:val="20"/>
              </w:rPr>
              <w:t>
1.</w:t>
            </w:r>
          </w:p>
          <w:bookmarkEnd w:id="358"/>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стационарная медицинская помощь (тенге), в том числе:</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359"/>
          <w:p>
            <w:pPr>
              <w:spacing w:after="20"/>
              <w:ind w:left="20"/>
              <w:jc w:val="both"/>
            </w:pPr>
            <w:r>
              <w:rPr>
                <w:rFonts w:ascii="Times New Roman"/>
                <w:b w:val="false"/>
                <w:i w:val="false"/>
                <w:color w:val="000000"/>
                <w:sz w:val="20"/>
              </w:rPr>
              <w:t>
1)</w:t>
            </w:r>
          </w:p>
          <w:bookmarkEnd w:id="359"/>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применением линейной шкалы оценки исполнения договора**: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360"/>
          <w:p>
            <w:pPr>
              <w:spacing w:after="20"/>
              <w:ind w:left="20"/>
              <w:jc w:val="both"/>
            </w:pPr>
            <w:r>
              <w:rPr>
                <w:rFonts w:ascii="Times New Roman"/>
                <w:b w:val="false"/>
                <w:i w:val="false"/>
                <w:color w:val="000000"/>
                <w:sz w:val="20"/>
              </w:rPr>
              <w:t>
2)</w:t>
            </w:r>
          </w:p>
          <w:bookmarkEnd w:id="360"/>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применения линейной шкалы оценки исполнения договора***: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361"/>
          <w:p>
            <w:pPr>
              <w:spacing w:after="20"/>
              <w:ind w:left="20"/>
              <w:jc w:val="both"/>
            </w:pPr>
            <w:r>
              <w:rPr>
                <w:rFonts w:ascii="Times New Roman"/>
                <w:b w:val="false"/>
                <w:i w:val="false"/>
                <w:color w:val="000000"/>
                <w:sz w:val="20"/>
              </w:rPr>
              <w:t>
2.1)</w:t>
            </w:r>
          </w:p>
          <w:bookmarkEnd w:id="361"/>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Перечню медицинских услуг № 1:</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362"/>
          <w:p>
            <w:pPr>
              <w:spacing w:after="20"/>
              <w:ind w:left="20"/>
              <w:jc w:val="both"/>
            </w:pPr>
            <w:r>
              <w:rPr>
                <w:rFonts w:ascii="Times New Roman"/>
                <w:b w:val="false"/>
                <w:i w:val="false"/>
                <w:color w:val="000000"/>
                <w:sz w:val="20"/>
              </w:rPr>
              <w:t>
2.2)</w:t>
            </w:r>
          </w:p>
          <w:bookmarkEnd w:id="362"/>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Перечню медицинских услуг с применением ВТМУ № 3:</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363"/>
          <w:p>
            <w:pPr>
              <w:spacing w:after="20"/>
              <w:ind w:left="20"/>
              <w:jc w:val="both"/>
            </w:pPr>
            <w:r>
              <w:rPr>
                <w:rFonts w:ascii="Times New Roman"/>
                <w:b w:val="false"/>
                <w:i w:val="false"/>
                <w:color w:val="000000"/>
                <w:sz w:val="20"/>
              </w:rPr>
              <w:t>
2.</w:t>
            </w:r>
          </w:p>
          <w:bookmarkEnd w:id="363"/>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стационарозамещающая медицинская помощь(тенге), в том числе:</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364"/>
          <w:p>
            <w:pPr>
              <w:spacing w:after="20"/>
              <w:ind w:left="20"/>
              <w:jc w:val="both"/>
            </w:pPr>
            <w:r>
              <w:rPr>
                <w:rFonts w:ascii="Times New Roman"/>
                <w:b w:val="false"/>
                <w:i w:val="false"/>
                <w:color w:val="000000"/>
                <w:sz w:val="20"/>
              </w:rPr>
              <w:t>
1)</w:t>
            </w:r>
          </w:p>
          <w:bookmarkEnd w:id="364"/>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применением линейной шкалы оценки исполнения договора**: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365"/>
          <w:p>
            <w:pPr>
              <w:spacing w:after="20"/>
              <w:ind w:left="20"/>
              <w:jc w:val="both"/>
            </w:pPr>
            <w:r>
              <w:rPr>
                <w:rFonts w:ascii="Times New Roman"/>
                <w:b w:val="false"/>
                <w:i w:val="false"/>
                <w:color w:val="000000"/>
                <w:sz w:val="20"/>
              </w:rPr>
              <w:t>
2)</w:t>
            </w:r>
          </w:p>
          <w:bookmarkEnd w:id="365"/>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применения линейной шкалы оценки исполнения договора***: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366"/>
          <w:p>
            <w:pPr>
              <w:spacing w:after="20"/>
              <w:ind w:left="20"/>
              <w:jc w:val="both"/>
            </w:pPr>
            <w:r>
              <w:rPr>
                <w:rFonts w:ascii="Times New Roman"/>
                <w:b w:val="false"/>
                <w:i w:val="false"/>
                <w:color w:val="000000"/>
                <w:sz w:val="20"/>
              </w:rPr>
              <w:t>
2.1)</w:t>
            </w:r>
          </w:p>
          <w:bookmarkEnd w:id="366"/>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Перечню медицинских услуг № 2:</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367"/>
          <w:p>
            <w:pPr>
              <w:spacing w:after="20"/>
              <w:ind w:left="20"/>
              <w:jc w:val="both"/>
            </w:pPr>
            <w:r>
              <w:rPr>
                <w:rFonts w:ascii="Times New Roman"/>
                <w:b w:val="false"/>
                <w:i w:val="false"/>
                <w:color w:val="000000"/>
                <w:sz w:val="20"/>
              </w:rPr>
              <w:t>
2.2)</w:t>
            </w:r>
          </w:p>
          <w:bookmarkEnd w:id="367"/>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Перечню медицинских услуг с применением ВТМУ № 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1" w:id="368"/>
    <w:p>
      <w:pPr>
        <w:spacing w:after="0"/>
        <w:ind w:left="0"/>
        <w:jc w:val="both"/>
      </w:pPr>
      <w:r>
        <w:rPr>
          <w:rFonts w:ascii="Times New Roman"/>
          <w:b w:val="false"/>
          <w:i w:val="false"/>
          <w:color w:val="000000"/>
          <w:sz w:val="28"/>
        </w:rPr>
        <w:t>
      Перечень медицинских услуг № 1:</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1132"/>
        <w:gridCol w:w="496"/>
        <w:gridCol w:w="2592"/>
        <w:gridCol w:w="1514"/>
        <w:gridCol w:w="1768"/>
        <w:gridCol w:w="2022"/>
        <w:gridCol w:w="2066"/>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369"/>
          <w:p>
            <w:pPr>
              <w:spacing w:after="20"/>
              <w:ind w:left="20"/>
              <w:jc w:val="both"/>
            </w:pPr>
            <w:r>
              <w:rPr>
                <w:rFonts w:ascii="Times New Roman"/>
                <w:b w:val="false"/>
                <w:i w:val="false"/>
                <w:color w:val="000000"/>
                <w:sz w:val="20"/>
              </w:rPr>
              <w:t>
№ п/п</w:t>
            </w:r>
          </w:p>
          <w:bookmarkEnd w:id="369"/>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 на ____год</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 на I квартал</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 на II квартал</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 на III квартал</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 на IV квартал</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4" w:id="370"/>
    <w:p>
      <w:pPr>
        <w:spacing w:after="0"/>
        <w:ind w:left="0"/>
        <w:jc w:val="both"/>
      </w:pPr>
      <w:r>
        <w:rPr>
          <w:rFonts w:ascii="Times New Roman"/>
          <w:b w:val="false"/>
          <w:i w:val="false"/>
          <w:color w:val="000000"/>
          <w:sz w:val="28"/>
        </w:rPr>
        <w:t>
      Перечень медицинских услуг № 2:</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1132"/>
        <w:gridCol w:w="496"/>
        <w:gridCol w:w="2592"/>
        <w:gridCol w:w="1514"/>
        <w:gridCol w:w="1768"/>
        <w:gridCol w:w="2022"/>
        <w:gridCol w:w="2066"/>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371"/>
          <w:p>
            <w:pPr>
              <w:spacing w:after="20"/>
              <w:ind w:left="20"/>
              <w:jc w:val="both"/>
            </w:pPr>
            <w:r>
              <w:rPr>
                <w:rFonts w:ascii="Times New Roman"/>
                <w:b w:val="false"/>
                <w:i w:val="false"/>
                <w:color w:val="000000"/>
                <w:sz w:val="20"/>
              </w:rPr>
              <w:t>
№ п/п</w:t>
            </w:r>
          </w:p>
          <w:bookmarkEnd w:id="371"/>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 на ____год</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 на I квартал</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 на II квартал</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 на III квартал</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 на IV квартал</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7" w:id="372"/>
    <w:p>
      <w:pPr>
        <w:spacing w:after="0"/>
        <w:ind w:left="0"/>
        <w:jc w:val="both"/>
      </w:pPr>
      <w:r>
        <w:rPr>
          <w:rFonts w:ascii="Times New Roman"/>
          <w:b w:val="false"/>
          <w:i w:val="false"/>
          <w:color w:val="000000"/>
          <w:sz w:val="28"/>
        </w:rPr>
        <w:t>
      Перечень медицинских услуг с применением ВТМУ № 3:</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1132"/>
        <w:gridCol w:w="496"/>
        <w:gridCol w:w="2592"/>
        <w:gridCol w:w="1514"/>
        <w:gridCol w:w="1768"/>
        <w:gridCol w:w="2022"/>
        <w:gridCol w:w="2066"/>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373"/>
          <w:p>
            <w:pPr>
              <w:spacing w:after="20"/>
              <w:ind w:left="20"/>
              <w:jc w:val="both"/>
            </w:pPr>
            <w:r>
              <w:rPr>
                <w:rFonts w:ascii="Times New Roman"/>
                <w:b w:val="false"/>
                <w:i w:val="false"/>
                <w:color w:val="000000"/>
                <w:sz w:val="20"/>
              </w:rPr>
              <w:t>
№ п/п</w:t>
            </w:r>
          </w:p>
          <w:bookmarkEnd w:id="373"/>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 на ____год</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 на I квартал</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 на II квартал</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 на III квартал</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 на IV квартал</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0" w:id="374"/>
    <w:p>
      <w:pPr>
        <w:spacing w:after="0"/>
        <w:ind w:left="0"/>
        <w:jc w:val="both"/>
      </w:pPr>
      <w:r>
        <w:rPr>
          <w:rFonts w:ascii="Times New Roman"/>
          <w:b w:val="false"/>
          <w:i w:val="false"/>
          <w:color w:val="000000"/>
          <w:sz w:val="28"/>
        </w:rPr>
        <w:t>
      Перечень медицинских услуг с применением ВТМУ № 4:</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1132"/>
        <w:gridCol w:w="496"/>
        <w:gridCol w:w="2592"/>
        <w:gridCol w:w="1514"/>
        <w:gridCol w:w="1768"/>
        <w:gridCol w:w="2022"/>
        <w:gridCol w:w="2066"/>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375"/>
          <w:p>
            <w:pPr>
              <w:spacing w:after="20"/>
              <w:ind w:left="20"/>
              <w:jc w:val="both"/>
            </w:pPr>
            <w:r>
              <w:rPr>
                <w:rFonts w:ascii="Times New Roman"/>
                <w:b w:val="false"/>
                <w:i w:val="false"/>
                <w:color w:val="000000"/>
                <w:sz w:val="20"/>
              </w:rPr>
              <w:t>
№ п/п</w:t>
            </w:r>
          </w:p>
          <w:bookmarkEnd w:id="375"/>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МКБ-9</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 на ____год</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 на I квартал</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 на II квартал</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 на III квартал</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 на IV квартал</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3" w:id="376"/>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 распространяется на поставщиков, финансируемых за счет средств</w:t>
      </w:r>
      <w:r>
        <w:br/>
      </w:r>
      <w:r>
        <w:rPr>
          <w:rFonts w:ascii="Times New Roman"/>
          <w:b w:val="false"/>
          <w:i w:val="false"/>
          <w:color w:val="000000"/>
          <w:sz w:val="28"/>
        </w:rPr>
        <w:t>республиканского бюджета, указывается стационарозамещающая помощь (в случае</w:t>
      </w:r>
      <w:r>
        <w:br/>
      </w:r>
      <w:r>
        <w:rPr>
          <w:rFonts w:ascii="Times New Roman"/>
          <w:b w:val="false"/>
          <w:i w:val="false"/>
          <w:color w:val="000000"/>
          <w:sz w:val="28"/>
        </w:rPr>
        <w:t>оказания);</w:t>
      </w:r>
      <w:r>
        <w:br/>
      </w:r>
      <w:r>
        <w:rPr>
          <w:rFonts w:ascii="Times New Roman"/>
          <w:b w:val="false"/>
          <w:i w:val="false"/>
          <w:color w:val="000000"/>
          <w:sz w:val="28"/>
        </w:rPr>
        <w:t xml:space="preserve">       ** включает объем средств на оказание медицинской помощи, на который</w:t>
      </w:r>
      <w:r>
        <w:br/>
      </w:r>
      <w:r>
        <w:rPr>
          <w:rFonts w:ascii="Times New Roman"/>
          <w:b w:val="false"/>
          <w:i w:val="false"/>
          <w:color w:val="000000"/>
          <w:sz w:val="28"/>
        </w:rPr>
        <w:t>распространяется действие линейной шкалы оценки исполнения договора в порядке,</w:t>
      </w:r>
      <w:r>
        <w:br/>
      </w:r>
      <w:r>
        <w:rPr>
          <w:rFonts w:ascii="Times New Roman"/>
          <w:b w:val="false"/>
          <w:i w:val="false"/>
          <w:color w:val="000000"/>
          <w:sz w:val="28"/>
        </w:rPr>
        <w:t xml:space="preserve">определенном </w:t>
      </w:r>
      <w:r>
        <w:rPr>
          <w:rFonts w:ascii="Times New Roman"/>
          <w:b w:val="false"/>
          <w:i w:val="false"/>
          <w:color w:val="000000"/>
          <w:sz w:val="28"/>
        </w:rPr>
        <w:t>приказом № 627</w:t>
      </w:r>
      <w:r>
        <w:rPr>
          <w:rFonts w:ascii="Times New Roman"/>
          <w:b w:val="false"/>
          <w:i w:val="false"/>
          <w:color w:val="000000"/>
          <w:sz w:val="28"/>
        </w:rPr>
        <w:t>;</w:t>
      </w:r>
      <w:r>
        <w:br/>
      </w:r>
      <w:r>
        <w:rPr>
          <w:rFonts w:ascii="Times New Roman"/>
          <w:b w:val="false"/>
          <w:i w:val="false"/>
          <w:color w:val="000000"/>
          <w:sz w:val="28"/>
        </w:rPr>
        <w:t xml:space="preserve">       *** включает объем средств на оказание медицинской помощи, на который не</w:t>
      </w:r>
      <w:r>
        <w:br/>
      </w:r>
      <w:r>
        <w:rPr>
          <w:rFonts w:ascii="Times New Roman"/>
          <w:b w:val="false"/>
          <w:i w:val="false"/>
          <w:color w:val="000000"/>
          <w:sz w:val="28"/>
        </w:rPr>
        <w:t>распространяется действие линейной шкалы оценки исполнения договора в порядке,</w:t>
      </w:r>
      <w:r>
        <w:br/>
      </w:r>
      <w:r>
        <w:rPr>
          <w:rFonts w:ascii="Times New Roman"/>
          <w:b w:val="false"/>
          <w:i w:val="false"/>
          <w:color w:val="000000"/>
          <w:sz w:val="28"/>
        </w:rPr>
        <w:t xml:space="preserve">определенном </w:t>
      </w:r>
      <w:r>
        <w:rPr>
          <w:rFonts w:ascii="Times New Roman"/>
          <w:b w:val="false"/>
          <w:i w:val="false"/>
          <w:color w:val="000000"/>
          <w:sz w:val="28"/>
        </w:rPr>
        <w:t>приказом № 627</w:t>
      </w:r>
      <w:r>
        <w:rPr>
          <w:rFonts w:ascii="Times New Roman"/>
          <w:b w:val="false"/>
          <w:i w:val="false"/>
          <w:color w:val="000000"/>
          <w:sz w:val="28"/>
        </w:rPr>
        <w:t>.</w:t>
      </w:r>
    </w:p>
    <w:bookmarkEnd w:id="376"/>
    <w:bookmarkStart w:name="z704" w:id="377"/>
    <w:p>
      <w:pPr>
        <w:spacing w:after="0"/>
        <w:ind w:left="0"/>
        <w:jc w:val="left"/>
      </w:pPr>
      <w:r>
        <w:rPr>
          <w:rFonts w:ascii="Times New Roman"/>
          <w:b/>
          <w:i w:val="false"/>
          <w:color w:val="000000"/>
        </w:rPr>
        <w:t xml:space="preserve">                    Сумма договора на оказание специализированной медицинской помощи по</w:t>
      </w:r>
      <w:r>
        <w:br/>
      </w:r>
      <w:r>
        <w:rPr>
          <w:rFonts w:ascii="Times New Roman"/>
          <w:b/>
          <w:i w:val="false"/>
          <w:color w:val="000000"/>
        </w:rPr>
        <w:t xml:space="preserve">                         форме стационарозамещающей медицинской помощи*_______ тенге</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4141"/>
        <w:gridCol w:w="2143"/>
        <w:gridCol w:w="398"/>
        <w:gridCol w:w="398"/>
        <w:gridCol w:w="399"/>
        <w:gridCol w:w="399"/>
        <w:gridCol w:w="399"/>
        <w:gridCol w:w="399"/>
        <w:gridCol w:w="399"/>
        <w:gridCol w:w="399"/>
        <w:gridCol w:w="399"/>
        <w:gridCol w:w="399"/>
        <w:gridCol w:w="399"/>
        <w:gridCol w:w="399"/>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378"/>
          <w:p>
            <w:pPr>
              <w:spacing w:after="20"/>
              <w:ind w:left="20"/>
              <w:jc w:val="both"/>
            </w:pPr>
            <w:r>
              <w:rPr>
                <w:rFonts w:ascii="Times New Roman"/>
                <w:b w:val="false"/>
                <w:i w:val="false"/>
                <w:color w:val="000000"/>
                <w:sz w:val="20"/>
              </w:rPr>
              <w:t>
№ п/п</w:t>
            </w:r>
          </w:p>
          <w:bookmarkEnd w:id="378"/>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год</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379"/>
          <w:p>
            <w:pPr>
              <w:spacing w:after="20"/>
              <w:ind w:left="20"/>
              <w:jc w:val="both"/>
            </w:pPr>
            <w:r>
              <w:rPr>
                <w:rFonts w:ascii="Times New Roman"/>
                <w:b w:val="false"/>
                <w:i w:val="false"/>
                <w:color w:val="000000"/>
                <w:sz w:val="20"/>
              </w:rPr>
              <w:t>
1</w:t>
            </w:r>
          </w:p>
          <w:bookmarkEnd w:id="379"/>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договора на оказание специализированной медицинской помощи (тенге), в том числе:</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380"/>
          <w:p>
            <w:pPr>
              <w:spacing w:after="20"/>
              <w:ind w:left="20"/>
              <w:jc w:val="both"/>
            </w:pPr>
            <w:r>
              <w:rPr>
                <w:rFonts w:ascii="Times New Roman"/>
                <w:b w:val="false"/>
                <w:i w:val="false"/>
                <w:color w:val="000000"/>
                <w:sz w:val="20"/>
              </w:rPr>
              <w:t>
1)</w:t>
            </w:r>
          </w:p>
          <w:bookmarkEnd w:id="380"/>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стационарозамещающая медицинская помощь с применением линейной шкалы оценки исполнения договора**</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381"/>
          <w:p>
            <w:pPr>
              <w:spacing w:after="20"/>
              <w:ind w:left="20"/>
              <w:jc w:val="both"/>
            </w:pPr>
            <w:r>
              <w:rPr>
                <w:rFonts w:ascii="Times New Roman"/>
                <w:b w:val="false"/>
                <w:i w:val="false"/>
                <w:color w:val="000000"/>
                <w:sz w:val="20"/>
              </w:rPr>
              <w:t>
2)</w:t>
            </w:r>
          </w:p>
          <w:bookmarkEnd w:id="381"/>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стационарозамещающая медицинская помощь без применения линейной шкалы оценки исполнения договора***</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9" w:id="382"/>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 распространяется на поставщиков, являющихся амбулаторно-поликлиническими</w:t>
      </w:r>
      <w:r>
        <w:br/>
      </w:r>
      <w:r>
        <w:rPr>
          <w:rFonts w:ascii="Times New Roman"/>
          <w:b w:val="false"/>
          <w:i w:val="false"/>
          <w:color w:val="000000"/>
          <w:sz w:val="28"/>
        </w:rPr>
        <w:t>субъектами здравоохранения и субъектами здравоохранения, оказывающими услуги</w:t>
      </w:r>
      <w:r>
        <w:br/>
      </w:r>
      <w:r>
        <w:rPr>
          <w:rFonts w:ascii="Times New Roman"/>
          <w:b w:val="false"/>
          <w:i w:val="false"/>
          <w:color w:val="000000"/>
          <w:sz w:val="28"/>
        </w:rPr>
        <w:t>гемодиализа, финансируемых за счет средств республиканского бюджета;</w:t>
      </w:r>
      <w:r>
        <w:br/>
      </w:r>
      <w:r>
        <w:rPr>
          <w:rFonts w:ascii="Times New Roman"/>
          <w:b w:val="false"/>
          <w:i w:val="false"/>
          <w:color w:val="000000"/>
          <w:sz w:val="28"/>
        </w:rPr>
        <w:t xml:space="preserve">       ** включает объем средств на оказание медицинской помощи, на который</w:t>
      </w:r>
      <w:r>
        <w:br/>
      </w:r>
      <w:r>
        <w:rPr>
          <w:rFonts w:ascii="Times New Roman"/>
          <w:b w:val="false"/>
          <w:i w:val="false"/>
          <w:color w:val="000000"/>
          <w:sz w:val="28"/>
        </w:rPr>
        <w:t>распространяется действие линейной шкалы оценки исполнения договора в порядке,</w:t>
      </w:r>
      <w:r>
        <w:br/>
      </w:r>
      <w:r>
        <w:rPr>
          <w:rFonts w:ascii="Times New Roman"/>
          <w:b w:val="false"/>
          <w:i w:val="false"/>
          <w:color w:val="000000"/>
          <w:sz w:val="28"/>
        </w:rPr>
        <w:t xml:space="preserve">определенном </w:t>
      </w:r>
      <w:r>
        <w:rPr>
          <w:rFonts w:ascii="Times New Roman"/>
          <w:b w:val="false"/>
          <w:i w:val="false"/>
          <w:color w:val="000000"/>
          <w:sz w:val="28"/>
        </w:rPr>
        <w:t>приказом № 627</w:t>
      </w:r>
      <w:r>
        <w:rPr>
          <w:rFonts w:ascii="Times New Roman"/>
          <w:b w:val="false"/>
          <w:i w:val="false"/>
          <w:color w:val="000000"/>
          <w:sz w:val="28"/>
        </w:rPr>
        <w:t>;</w:t>
      </w:r>
      <w:r>
        <w:br/>
      </w:r>
      <w:r>
        <w:rPr>
          <w:rFonts w:ascii="Times New Roman"/>
          <w:b w:val="false"/>
          <w:i w:val="false"/>
          <w:color w:val="000000"/>
          <w:sz w:val="28"/>
        </w:rPr>
        <w:t xml:space="preserve">       *** включает объем средств на оказание медицинской помощи, на который не</w:t>
      </w:r>
      <w:r>
        <w:br/>
      </w:r>
      <w:r>
        <w:rPr>
          <w:rFonts w:ascii="Times New Roman"/>
          <w:b w:val="false"/>
          <w:i w:val="false"/>
          <w:color w:val="000000"/>
          <w:sz w:val="28"/>
        </w:rPr>
        <w:t>распространяется действие линейной шкалы оценки исполнения договора в порядке,</w:t>
      </w:r>
      <w:r>
        <w:br/>
      </w:r>
      <w:r>
        <w:rPr>
          <w:rFonts w:ascii="Times New Roman"/>
          <w:b w:val="false"/>
          <w:i w:val="false"/>
          <w:color w:val="000000"/>
          <w:sz w:val="28"/>
        </w:rPr>
        <w:t xml:space="preserve">определенном </w:t>
      </w:r>
      <w:r>
        <w:rPr>
          <w:rFonts w:ascii="Times New Roman"/>
          <w:b w:val="false"/>
          <w:i w:val="false"/>
          <w:color w:val="000000"/>
          <w:sz w:val="28"/>
        </w:rPr>
        <w:t>приказом № 627</w:t>
      </w:r>
      <w:r>
        <w:rPr>
          <w:rFonts w:ascii="Times New Roman"/>
          <w:b w:val="false"/>
          <w:i w:val="false"/>
          <w:color w:val="000000"/>
          <w:sz w:val="28"/>
        </w:rPr>
        <w:t>.</w:t>
      </w:r>
    </w:p>
    <w:bookmarkEnd w:id="382"/>
    <w:bookmarkStart w:name="z710" w:id="383"/>
    <w:p>
      <w:pPr>
        <w:spacing w:after="0"/>
        <w:ind w:left="0"/>
        <w:jc w:val="left"/>
      </w:pPr>
      <w:r>
        <w:rPr>
          <w:rFonts w:ascii="Times New Roman"/>
          <w:b/>
          <w:i w:val="false"/>
          <w:color w:val="000000"/>
        </w:rPr>
        <w:t xml:space="preserve">                    Сумма договора на оказание медицинской помощи онкологическим больным</w:t>
      </w:r>
      <w:r>
        <w:br/>
      </w:r>
      <w:r>
        <w:rPr>
          <w:rFonts w:ascii="Times New Roman"/>
          <w:b/>
          <w:i w:val="false"/>
          <w:color w:val="000000"/>
        </w:rPr>
        <w:t xml:space="preserve">                                __ (общая сумма)_______________ тенге</w:t>
      </w:r>
      <w:r>
        <w:br/>
      </w:r>
      <w:r>
        <w:rPr>
          <w:rFonts w:ascii="Times New Roman"/>
          <w:b/>
          <w:i w:val="false"/>
          <w:color w:val="000000"/>
        </w:rPr>
        <w:t xml:space="preserve">              Годовая среднесписочная численность онкологических больных: ________ человек</w:t>
      </w:r>
      <w:r>
        <w:br/>
      </w:r>
      <w:r>
        <w:rPr>
          <w:rFonts w:ascii="Times New Roman"/>
          <w:b/>
          <w:i w:val="false"/>
          <w:color w:val="000000"/>
        </w:rPr>
        <w:t xml:space="preserve">                   Комплексный тариф на 1 онкологического больного в месяц: ________ тенге</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6384"/>
        <w:gridCol w:w="1554"/>
        <w:gridCol w:w="289"/>
        <w:gridCol w:w="289"/>
        <w:gridCol w:w="289"/>
        <w:gridCol w:w="289"/>
        <w:gridCol w:w="289"/>
        <w:gridCol w:w="289"/>
        <w:gridCol w:w="289"/>
        <w:gridCol w:w="289"/>
        <w:gridCol w:w="289"/>
        <w:gridCol w:w="290"/>
        <w:gridCol w:w="290"/>
        <w:gridCol w:w="290"/>
      </w:tblGrid>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384"/>
          <w:p>
            <w:pPr>
              <w:spacing w:after="20"/>
              <w:ind w:left="20"/>
              <w:jc w:val="both"/>
            </w:pPr>
            <w:r>
              <w:rPr>
                <w:rFonts w:ascii="Times New Roman"/>
                <w:b w:val="false"/>
                <w:i w:val="false"/>
                <w:color w:val="000000"/>
                <w:sz w:val="20"/>
              </w:rPr>
              <w:t>
№ п/п</w:t>
            </w:r>
          </w:p>
          <w:bookmarkEnd w:id="384"/>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год</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385"/>
          <w:p>
            <w:pPr>
              <w:spacing w:after="20"/>
              <w:ind w:left="20"/>
              <w:jc w:val="both"/>
            </w:pPr>
            <w:r>
              <w:rPr>
                <w:rFonts w:ascii="Times New Roman"/>
                <w:b w:val="false"/>
                <w:i w:val="false"/>
                <w:color w:val="000000"/>
                <w:sz w:val="20"/>
              </w:rPr>
              <w:t>
1</w:t>
            </w:r>
          </w:p>
          <w:bookmarkEnd w:id="385"/>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договора на оказание медицинской помощи онкологическим больным (тенге), в том числе:</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386"/>
          <w:p>
            <w:pPr>
              <w:spacing w:after="20"/>
              <w:ind w:left="20"/>
              <w:jc w:val="both"/>
            </w:pPr>
            <w:r>
              <w:rPr>
                <w:rFonts w:ascii="Times New Roman"/>
                <w:b w:val="false"/>
                <w:i w:val="false"/>
                <w:color w:val="000000"/>
                <w:sz w:val="20"/>
              </w:rPr>
              <w:t>
1)</w:t>
            </w:r>
          </w:p>
          <w:bookmarkEnd w:id="386"/>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онкологическим больным в рамках ГОБМП, оплата которой осуществляется по комплексному тарифу на одного онкологического больного в месяц:</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387"/>
          <w:p>
            <w:pPr>
              <w:spacing w:after="20"/>
              <w:ind w:left="20"/>
              <w:jc w:val="both"/>
            </w:pPr>
            <w:r>
              <w:rPr>
                <w:rFonts w:ascii="Times New Roman"/>
                <w:b w:val="false"/>
                <w:i w:val="false"/>
                <w:color w:val="000000"/>
                <w:sz w:val="20"/>
              </w:rPr>
              <w:t>
2)</w:t>
            </w:r>
          </w:p>
          <w:bookmarkEnd w:id="387"/>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таргетных препаратов онкологическим больным</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388"/>
          <w:p>
            <w:pPr>
              <w:spacing w:after="20"/>
              <w:ind w:left="20"/>
              <w:jc w:val="both"/>
            </w:pPr>
            <w:r>
              <w:rPr>
                <w:rFonts w:ascii="Times New Roman"/>
                <w:b w:val="false"/>
                <w:i w:val="false"/>
                <w:color w:val="000000"/>
                <w:sz w:val="20"/>
              </w:rPr>
              <w:t>
3)</w:t>
            </w:r>
          </w:p>
          <w:bookmarkEnd w:id="388"/>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химиопрепаратов онкологическим больным</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389"/>
          <w:p>
            <w:pPr>
              <w:spacing w:after="20"/>
              <w:ind w:left="20"/>
              <w:jc w:val="both"/>
            </w:pPr>
            <w:r>
              <w:rPr>
                <w:rFonts w:ascii="Times New Roman"/>
                <w:b w:val="false"/>
                <w:i w:val="false"/>
                <w:color w:val="000000"/>
                <w:sz w:val="20"/>
              </w:rPr>
              <w:t>
4)</w:t>
            </w:r>
          </w:p>
          <w:bookmarkEnd w:id="389"/>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лучевой терапии</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390"/>
          <w:p>
            <w:pPr>
              <w:spacing w:after="20"/>
              <w:ind w:left="20"/>
              <w:jc w:val="both"/>
            </w:pPr>
            <w:r>
              <w:rPr>
                <w:rFonts w:ascii="Times New Roman"/>
                <w:b w:val="false"/>
                <w:i w:val="false"/>
                <w:color w:val="000000"/>
                <w:sz w:val="20"/>
              </w:rPr>
              <w:t>
5)</w:t>
            </w:r>
          </w:p>
          <w:bookmarkEnd w:id="390"/>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медицинских услуг в рамках ГОБМП с целью обеспечения доступности и качества медицинской помощи онкологическим больным (больным с предраковыми заболеваниями, направленным на верификацию диагноза) при реализации их права на свободный выбор</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8" w:id="391"/>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 распространяется на поставщиков, финансируемых по комплексному тарифу на</w:t>
      </w:r>
      <w:r>
        <w:br/>
      </w:r>
      <w:r>
        <w:rPr>
          <w:rFonts w:ascii="Times New Roman"/>
          <w:b w:val="false"/>
          <w:i w:val="false"/>
          <w:color w:val="000000"/>
          <w:sz w:val="28"/>
        </w:rPr>
        <w:t>онкологического больного.</w:t>
      </w:r>
    </w:p>
    <w:bookmarkEnd w:id="391"/>
    <w:bookmarkStart w:name="z719" w:id="392"/>
    <w:p>
      <w:pPr>
        <w:spacing w:after="0"/>
        <w:ind w:left="0"/>
        <w:jc w:val="left"/>
      </w:pPr>
      <w:r>
        <w:rPr>
          <w:rFonts w:ascii="Times New Roman"/>
          <w:b/>
          <w:i w:val="false"/>
          <w:color w:val="000000"/>
        </w:rPr>
        <w:t xml:space="preserve">                      Сумма договора на оказание амбулаторно-поликлинической помощи</w:t>
      </w:r>
      <w:r>
        <w:br/>
      </w:r>
      <w:r>
        <w:rPr>
          <w:rFonts w:ascii="Times New Roman"/>
          <w:b/>
          <w:i w:val="false"/>
          <w:color w:val="000000"/>
        </w:rPr>
        <w:t xml:space="preserve">                прикрепленному населению по формам: первичная медико-санитарная помощь и</w:t>
      </w:r>
      <w:r>
        <w:br/>
      </w:r>
      <w:r>
        <w:rPr>
          <w:rFonts w:ascii="Times New Roman"/>
          <w:b/>
          <w:i w:val="false"/>
          <w:color w:val="000000"/>
        </w:rPr>
        <w:t xml:space="preserve">                      консультативно-диагностическая помощь*__________________ тенге</w:t>
      </w:r>
      <w:r>
        <w:br/>
      </w:r>
      <w:r>
        <w:rPr>
          <w:rFonts w:ascii="Times New Roman"/>
          <w:b/>
          <w:i w:val="false"/>
          <w:color w:val="000000"/>
        </w:rPr>
        <w:t xml:space="preserve">                         Численность прикрепленного населения: _______ человек.</w:t>
      </w:r>
      <w:r>
        <w:br/>
      </w:r>
      <w:r>
        <w:rPr>
          <w:rFonts w:ascii="Times New Roman"/>
          <w:b/>
          <w:i w:val="false"/>
          <w:color w:val="000000"/>
        </w:rPr>
        <w:t xml:space="preserve">                   Комплексный подушевой норматив на оказание амбулаторно-поликлинической</w:t>
      </w:r>
      <w:r>
        <w:br/>
      </w:r>
      <w:r>
        <w:rPr>
          <w:rFonts w:ascii="Times New Roman"/>
          <w:b/>
          <w:i w:val="false"/>
          <w:color w:val="000000"/>
        </w:rPr>
        <w:t xml:space="preserve">                      помощи в расчете на одного прикрепленного человека в месяц: ___ тенге, в том</w:t>
      </w:r>
      <w:r>
        <w:br/>
      </w:r>
      <w:r>
        <w:rPr>
          <w:rFonts w:ascii="Times New Roman"/>
          <w:b/>
          <w:i w:val="false"/>
          <w:color w:val="000000"/>
        </w:rPr>
        <w:t xml:space="preserve">                      числе: гарантированная часть комплексного подушевого норматива</w:t>
      </w:r>
      <w:r>
        <w:br/>
      </w:r>
      <w:r>
        <w:rPr>
          <w:rFonts w:ascii="Times New Roman"/>
          <w:b/>
          <w:i w:val="false"/>
          <w:color w:val="000000"/>
        </w:rPr>
        <w:t xml:space="preserve">                                         ___________тенге;</w:t>
      </w:r>
      <w:r>
        <w:br/>
      </w:r>
      <w:r>
        <w:rPr>
          <w:rFonts w:ascii="Times New Roman"/>
          <w:b/>
          <w:i w:val="false"/>
          <w:color w:val="000000"/>
        </w:rPr>
        <w:t xml:space="preserve">               стимулирующая часть комплексного подушевого норматива ____________ тенге.</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
        <w:gridCol w:w="4477"/>
        <w:gridCol w:w="2055"/>
        <w:gridCol w:w="382"/>
        <w:gridCol w:w="382"/>
        <w:gridCol w:w="382"/>
        <w:gridCol w:w="382"/>
        <w:gridCol w:w="382"/>
        <w:gridCol w:w="382"/>
        <w:gridCol w:w="382"/>
        <w:gridCol w:w="383"/>
        <w:gridCol w:w="383"/>
        <w:gridCol w:w="383"/>
        <w:gridCol w:w="383"/>
        <w:gridCol w:w="383"/>
      </w:tblGrid>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393"/>
          <w:p>
            <w:pPr>
              <w:spacing w:after="20"/>
              <w:ind w:left="20"/>
              <w:jc w:val="both"/>
            </w:pPr>
            <w:r>
              <w:rPr>
                <w:rFonts w:ascii="Times New Roman"/>
                <w:b w:val="false"/>
                <w:i w:val="false"/>
                <w:color w:val="000000"/>
                <w:sz w:val="20"/>
              </w:rPr>
              <w:t>
№ п/п</w:t>
            </w:r>
          </w:p>
          <w:bookmarkEnd w:id="393"/>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год</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394"/>
          <w:p>
            <w:pPr>
              <w:spacing w:after="20"/>
              <w:ind w:left="20"/>
              <w:jc w:val="both"/>
            </w:pPr>
            <w:r>
              <w:rPr>
                <w:rFonts w:ascii="Times New Roman"/>
                <w:b w:val="false"/>
                <w:i w:val="false"/>
                <w:color w:val="000000"/>
                <w:sz w:val="20"/>
              </w:rPr>
              <w:t>
1</w:t>
            </w:r>
          </w:p>
          <w:bookmarkEnd w:id="394"/>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договора на оказание амбулаторно-поликлинической помощи прикрепленному населению (тенге), в том числе:</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395"/>
          <w:p>
            <w:pPr>
              <w:spacing w:after="20"/>
              <w:ind w:left="20"/>
              <w:jc w:val="both"/>
            </w:pPr>
            <w:r>
              <w:rPr>
                <w:rFonts w:ascii="Times New Roman"/>
                <w:b w:val="false"/>
                <w:i w:val="false"/>
                <w:color w:val="000000"/>
                <w:sz w:val="20"/>
              </w:rPr>
              <w:t>
1)</w:t>
            </w:r>
          </w:p>
          <w:bookmarkEnd w:id="395"/>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оказание амбулаторно-поликлинической помощи</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396"/>
          <w:p>
            <w:pPr>
              <w:spacing w:after="20"/>
              <w:ind w:left="20"/>
              <w:jc w:val="both"/>
            </w:pPr>
            <w:r>
              <w:rPr>
                <w:rFonts w:ascii="Times New Roman"/>
                <w:b w:val="false"/>
                <w:i w:val="false"/>
                <w:color w:val="000000"/>
                <w:sz w:val="20"/>
              </w:rPr>
              <w:t>
2)</w:t>
            </w:r>
          </w:p>
          <w:bookmarkEnd w:id="396"/>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стимулирование работников организации, оказывающей ПМСП, за достигнутые конечные результаты их деятельности на основе индикаторов оценки</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4" w:id="397"/>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 распространяется на поставщиков, финансируемых по комплексному</w:t>
      </w:r>
      <w:r>
        <w:br/>
      </w:r>
      <w:r>
        <w:rPr>
          <w:rFonts w:ascii="Times New Roman"/>
          <w:b w:val="false"/>
          <w:i w:val="false"/>
          <w:color w:val="000000"/>
          <w:sz w:val="28"/>
        </w:rPr>
        <w:t>подушевому нормативу на оказание амбулаторно-поликлинической помощи.</w:t>
      </w:r>
    </w:p>
    <w:bookmarkEnd w:id="397"/>
    <w:bookmarkStart w:name="z725" w:id="398"/>
    <w:p>
      <w:pPr>
        <w:spacing w:after="0"/>
        <w:ind w:left="0"/>
        <w:jc w:val="left"/>
      </w:pPr>
      <w:r>
        <w:rPr>
          <w:rFonts w:ascii="Times New Roman"/>
          <w:b/>
          <w:i w:val="false"/>
          <w:color w:val="000000"/>
        </w:rPr>
        <w:t xml:space="preserve">   Сумма договора на оказание медицинской помощи сельскому населению по форме</w:t>
      </w:r>
      <w:r>
        <w:br/>
      </w:r>
      <w:r>
        <w:rPr>
          <w:rFonts w:ascii="Times New Roman"/>
          <w:b/>
          <w:i w:val="false"/>
          <w:color w:val="000000"/>
        </w:rPr>
        <w:t xml:space="preserve">              (-ам): _______________(указать форму (-ы) медицинской помощи)______ тенге</w:t>
      </w:r>
      <w:r>
        <w:br/>
      </w:r>
      <w:r>
        <w:rPr>
          <w:rFonts w:ascii="Times New Roman"/>
          <w:b/>
          <w:i w:val="false"/>
          <w:color w:val="000000"/>
        </w:rPr>
        <w:t xml:space="preserve">                        Численность сельского населения:_______ человек.</w:t>
      </w:r>
      <w:r>
        <w:br/>
      </w:r>
      <w:r>
        <w:rPr>
          <w:rFonts w:ascii="Times New Roman"/>
          <w:b/>
          <w:i w:val="false"/>
          <w:color w:val="000000"/>
        </w:rPr>
        <w:t xml:space="preserve">             Комплексный подушевой норматив на оказание медицинской помощи сельскому</w:t>
      </w:r>
      <w:r>
        <w:br/>
      </w:r>
      <w:r>
        <w:rPr>
          <w:rFonts w:ascii="Times New Roman"/>
          <w:b/>
          <w:i w:val="false"/>
          <w:color w:val="000000"/>
        </w:rPr>
        <w:t xml:space="preserve">                   населению в расчете на 1 одного человека в месяц:_______ тенге, в том числе:</w:t>
      </w:r>
      <w:r>
        <w:br/>
      </w:r>
      <w:r>
        <w:rPr>
          <w:rFonts w:ascii="Times New Roman"/>
          <w:b/>
          <w:i w:val="false"/>
          <w:color w:val="000000"/>
        </w:rPr>
        <w:t xml:space="preserve">          гарантированная часть комплексного подушевого норматива ______________ тенге;</w:t>
      </w:r>
      <w:r>
        <w:br/>
      </w:r>
      <w:r>
        <w:rPr>
          <w:rFonts w:ascii="Times New Roman"/>
          <w:b/>
          <w:i w:val="false"/>
          <w:color w:val="000000"/>
        </w:rPr>
        <w:t xml:space="preserve">             стимулирующая часть комплексного подушевого норматива _____________ тенге.</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4461"/>
        <w:gridCol w:w="2059"/>
        <w:gridCol w:w="383"/>
        <w:gridCol w:w="383"/>
        <w:gridCol w:w="383"/>
        <w:gridCol w:w="383"/>
        <w:gridCol w:w="383"/>
        <w:gridCol w:w="383"/>
        <w:gridCol w:w="383"/>
        <w:gridCol w:w="383"/>
        <w:gridCol w:w="383"/>
        <w:gridCol w:w="384"/>
        <w:gridCol w:w="384"/>
        <w:gridCol w:w="384"/>
      </w:tblGrid>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399"/>
          <w:p>
            <w:pPr>
              <w:spacing w:after="20"/>
              <w:ind w:left="20"/>
              <w:jc w:val="both"/>
            </w:pPr>
            <w:r>
              <w:rPr>
                <w:rFonts w:ascii="Times New Roman"/>
                <w:b w:val="false"/>
                <w:i w:val="false"/>
                <w:color w:val="000000"/>
                <w:sz w:val="20"/>
              </w:rPr>
              <w:t>
№ п/п</w:t>
            </w:r>
          </w:p>
          <w:bookmarkEnd w:id="399"/>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год</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400"/>
          <w:p>
            <w:pPr>
              <w:spacing w:after="20"/>
              <w:ind w:left="20"/>
              <w:jc w:val="both"/>
            </w:pPr>
            <w:r>
              <w:rPr>
                <w:rFonts w:ascii="Times New Roman"/>
                <w:b w:val="false"/>
                <w:i w:val="false"/>
                <w:color w:val="000000"/>
                <w:sz w:val="20"/>
              </w:rPr>
              <w:t>
1</w:t>
            </w:r>
          </w:p>
          <w:bookmarkEnd w:id="400"/>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договора на оказание медицинской помощи сельскому населению (тенге), в том числе:</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401"/>
          <w:p>
            <w:pPr>
              <w:spacing w:after="20"/>
              <w:ind w:left="20"/>
              <w:jc w:val="both"/>
            </w:pPr>
            <w:r>
              <w:rPr>
                <w:rFonts w:ascii="Times New Roman"/>
                <w:b w:val="false"/>
                <w:i w:val="false"/>
                <w:color w:val="000000"/>
                <w:sz w:val="20"/>
              </w:rPr>
              <w:t>
1)</w:t>
            </w:r>
          </w:p>
          <w:bookmarkEnd w:id="401"/>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оказание медицинской помощи</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402"/>
          <w:p>
            <w:pPr>
              <w:spacing w:after="20"/>
              <w:ind w:left="20"/>
              <w:jc w:val="both"/>
            </w:pPr>
            <w:r>
              <w:rPr>
                <w:rFonts w:ascii="Times New Roman"/>
                <w:b w:val="false"/>
                <w:i w:val="false"/>
                <w:color w:val="000000"/>
                <w:sz w:val="20"/>
              </w:rPr>
              <w:t>
2)</w:t>
            </w:r>
          </w:p>
          <w:bookmarkEnd w:id="402"/>
        </w:tc>
        <w:tc>
          <w:tcPr>
            <w:tcW w:w="4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стимулирование работников организации, оказывающей ПМСП, за достигнутые конечные результаты их деятельности на основе индикаторов оценки</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0" w:id="403"/>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 распространяется на поставщиков, являющихся субъектами здравоохранения</w:t>
      </w:r>
      <w:r>
        <w:br/>
      </w:r>
      <w:r>
        <w:rPr>
          <w:rFonts w:ascii="Times New Roman"/>
          <w:b w:val="false"/>
          <w:i w:val="false"/>
          <w:color w:val="000000"/>
          <w:sz w:val="28"/>
        </w:rPr>
        <w:t>районного значения и села, финансируемых по комплексному подушевому нормативу на</w:t>
      </w:r>
      <w:r>
        <w:br/>
      </w:r>
      <w:r>
        <w:rPr>
          <w:rFonts w:ascii="Times New Roman"/>
          <w:b w:val="false"/>
          <w:i w:val="false"/>
          <w:color w:val="000000"/>
          <w:sz w:val="28"/>
        </w:rPr>
        <w:t>оказание медицинской помощи сельскому населению.</w:t>
      </w:r>
    </w:p>
    <w:bookmarkEnd w:id="403"/>
    <w:bookmarkStart w:name="z731" w:id="404"/>
    <w:p>
      <w:pPr>
        <w:spacing w:after="0"/>
        <w:ind w:left="0"/>
        <w:jc w:val="left"/>
      </w:pPr>
      <w:r>
        <w:rPr>
          <w:rFonts w:ascii="Times New Roman"/>
          <w:b/>
          <w:i w:val="false"/>
          <w:color w:val="000000"/>
        </w:rPr>
        <w:t xml:space="preserve">              Сумма договора на оказание медицинской помощи по форме (-ам):</w:t>
      </w:r>
      <w:r>
        <w:br/>
      </w:r>
      <w:r>
        <w:rPr>
          <w:rFonts w:ascii="Times New Roman"/>
          <w:b/>
          <w:i w:val="false"/>
          <w:color w:val="000000"/>
        </w:rPr>
        <w:t xml:space="preserve">             ____________(указать форму (-ы) медицинской помощи)* _____ тенге</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3936"/>
        <w:gridCol w:w="2197"/>
        <w:gridCol w:w="408"/>
        <w:gridCol w:w="409"/>
        <w:gridCol w:w="409"/>
        <w:gridCol w:w="409"/>
        <w:gridCol w:w="409"/>
        <w:gridCol w:w="409"/>
        <w:gridCol w:w="409"/>
        <w:gridCol w:w="409"/>
        <w:gridCol w:w="409"/>
        <w:gridCol w:w="409"/>
        <w:gridCol w:w="409"/>
        <w:gridCol w:w="409"/>
      </w:tblGrid>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405"/>
          <w:p>
            <w:pPr>
              <w:spacing w:after="20"/>
              <w:ind w:left="20"/>
              <w:jc w:val="both"/>
            </w:pPr>
            <w:r>
              <w:rPr>
                <w:rFonts w:ascii="Times New Roman"/>
                <w:b w:val="false"/>
                <w:i w:val="false"/>
                <w:color w:val="000000"/>
                <w:sz w:val="20"/>
              </w:rPr>
              <w:t>
№ п/п</w:t>
            </w:r>
          </w:p>
          <w:bookmarkEnd w:id="405"/>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год</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406"/>
          <w:p>
            <w:pPr>
              <w:spacing w:after="20"/>
              <w:ind w:left="20"/>
              <w:jc w:val="both"/>
            </w:pPr>
            <w:r>
              <w:rPr>
                <w:rFonts w:ascii="Times New Roman"/>
                <w:b w:val="false"/>
                <w:i w:val="false"/>
                <w:color w:val="000000"/>
                <w:sz w:val="20"/>
              </w:rPr>
              <w:t>
1</w:t>
            </w:r>
          </w:p>
          <w:bookmarkEnd w:id="406"/>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договора на оказание медицинской помощи (тенге), в том числе:</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407"/>
          <w:p>
            <w:pPr>
              <w:spacing w:after="20"/>
              <w:ind w:left="20"/>
              <w:jc w:val="both"/>
            </w:pPr>
            <w:r>
              <w:rPr>
                <w:rFonts w:ascii="Times New Roman"/>
                <w:b w:val="false"/>
                <w:i w:val="false"/>
                <w:color w:val="000000"/>
                <w:sz w:val="20"/>
              </w:rPr>
              <w:t>
1)</w:t>
            </w:r>
          </w:p>
          <w:bookmarkEnd w:id="407"/>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форму медицинской помощи</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35" w:id="408"/>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 не распространяется на поставщиков, финансируемых за счет средств республиканского бюджета.</w:t>
      </w:r>
    </w:p>
    <w:bookmarkEnd w:id="408"/>
    <w:bookmarkStart w:name="z736" w:id="409"/>
    <w:p>
      <w:pPr>
        <w:spacing w:after="0"/>
        <w:ind w:left="0"/>
        <w:jc w:val="left"/>
      </w:pPr>
      <w:r>
        <w:rPr>
          <w:rFonts w:ascii="Times New Roman"/>
          <w:b/>
          <w:i w:val="false"/>
          <w:color w:val="000000"/>
        </w:rPr>
        <w:t xml:space="preserve">              Бюджетная подпрограмма: ___________________________</w:t>
      </w:r>
      <w:r>
        <w:br/>
      </w:r>
      <w:r>
        <w:rPr>
          <w:rFonts w:ascii="Times New Roman"/>
          <w:b/>
          <w:i w:val="false"/>
          <w:color w:val="000000"/>
        </w:rPr>
        <w:t xml:space="preserve">             (номер и наименование бюджетной подпрограммы)</w:t>
      </w:r>
      <w:r>
        <w:br/>
      </w:r>
      <w:r>
        <w:rPr>
          <w:rFonts w:ascii="Times New Roman"/>
          <w:b/>
          <w:i w:val="false"/>
          <w:color w:val="000000"/>
        </w:rPr>
        <w:t xml:space="preserve">           Сумма договора на оказание медицинских услуг на медицинской технике,</w:t>
      </w:r>
      <w:r>
        <w:br/>
      </w:r>
      <w:r>
        <w:rPr>
          <w:rFonts w:ascii="Times New Roman"/>
          <w:b/>
          <w:i w:val="false"/>
          <w:color w:val="000000"/>
        </w:rPr>
        <w:t xml:space="preserve">          приобретенной на условиях финансового лизинга* _________ тенге</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5243"/>
        <w:gridCol w:w="1925"/>
        <w:gridCol w:w="358"/>
        <w:gridCol w:w="358"/>
        <w:gridCol w:w="358"/>
        <w:gridCol w:w="358"/>
        <w:gridCol w:w="358"/>
        <w:gridCol w:w="358"/>
        <w:gridCol w:w="358"/>
        <w:gridCol w:w="358"/>
        <w:gridCol w:w="358"/>
        <w:gridCol w:w="359"/>
        <w:gridCol w:w="359"/>
        <w:gridCol w:w="359"/>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410"/>
          <w:p>
            <w:pPr>
              <w:spacing w:after="20"/>
              <w:ind w:left="20"/>
              <w:jc w:val="both"/>
            </w:pPr>
            <w:r>
              <w:rPr>
                <w:rFonts w:ascii="Times New Roman"/>
                <w:b w:val="false"/>
                <w:i w:val="false"/>
                <w:color w:val="000000"/>
                <w:sz w:val="20"/>
              </w:rPr>
              <w:t>
№ п/п</w:t>
            </w:r>
          </w:p>
          <w:bookmarkEnd w:id="410"/>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год</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411"/>
          <w:p>
            <w:pPr>
              <w:spacing w:after="20"/>
              <w:ind w:left="20"/>
              <w:jc w:val="both"/>
            </w:pPr>
            <w:r>
              <w:rPr>
                <w:rFonts w:ascii="Times New Roman"/>
                <w:b w:val="false"/>
                <w:i w:val="false"/>
                <w:color w:val="000000"/>
                <w:sz w:val="20"/>
              </w:rPr>
              <w:t>
1</w:t>
            </w:r>
          </w:p>
          <w:bookmarkEnd w:id="411"/>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 возмещение лизинговых платежей по медицинской технике, приобретенной на условиях финансового лизинга (тенге), в том числе:</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412"/>
          <w:p>
            <w:pPr>
              <w:spacing w:after="20"/>
              <w:ind w:left="20"/>
              <w:jc w:val="both"/>
            </w:pPr>
            <w:r>
              <w:rPr>
                <w:rFonts w:ascii="Times New Roman"/>
                <w:b w:val="false"/>
                <w:i w:val="false"/>
                <w:color w:val="000000"/>
                <w:sz w:val="20"/>
              </w:rPr>
              <w:t>
2</w:t>
            </w:r>
          </w:p>
          <w:bookmarkEnd w:id="412"/>
        </w:tc>
        <w:tc>
          <w:tcPr>
            <w:tcW w:w="5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количество медицинских услуг на медицинской технике, приобретенной на условиях финансового лизинга, в том числе:</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0" w:id="413"/>
    <w:p>
      <w:pPr>
        <w:spacing w:after="0"/>
        <w:ind w:left="0"/>
        <w:jc w:val="both"/>
      </w:pPr>
      <w:r>
        <w:rPr>
          <w:rFonts w:ascii="Times New Roman"/>
          <w:b w:val="false"/>
          <w:i w:val="false"/>
          <w:color w:val="000000"/>
          <w:sz w:val="28"/>
        </w:rPr>
        <w:t>
      Перечень договоров финансового лизинга:</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1047"/>
        <w:gridCol w:w="1048"/>
        <w:gridCol w:w="820"/>
        <w:gridCol w:w="820"/>
        <w:gridCol w:w="4389"/>
        <w:gridCol w:w="3329"/>
      </w:tblGrid>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414"/>
          <w:p>
            <w:pPr>
              <w:spacing w:after="20"/>
              <w:ind w:left="20"/>
              <w:jc w:val="both"/>
            </w:pPr>
            <w:r>
              <w:rPr>
                <w:rFonts w:ascii="Times New Roman"/>
                <w:b w:val="false"/>
                <w:i w:val="false"/>
                <w:color w:val="000000"/>
                <w:sz w:val="20"/>
              </w:rPr>
              <w:t>
№ п/п</w:t>
            </w:r>
          </w:p>
          <w:bookmarkEnd w:id="414"/>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финансового лизинга</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финансового лизинга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техники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медицинской техники</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сумма на возмещение лизинговых платежей по медицинской технике, приобретенной на условиях финансового лизинга (тенге)</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Годовое плановое количество медицинских услуг на медицинской технике, приобретенной на условиях финансового лизинга</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415"/>
          <w:p>
            <w:pPr>
              <w:spacing w:after="20"/>
              <w:ind w:left="20"/>
              <w:jc w:val="both"/>
            </w:pPr>
            <w:r>
              <w:rPr>
                <w:rFonts w:ascii="Times New Roman"/>
                <w:b w:val="false"/>
                <w:i w:val="false"/>
                <w:color w:val="000000"/>
                <w:sz w:val="20"/>
              </w:rPr>
              <w:t>
1</w:t>
            </w:r>
          </w:p>
          <w:bookmarkEnd w:id="415"/>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416"/>
          <w:p>
            <w:pPr>
              <w:spacing w:after="20"/>
              <w:ind w:left="20"/>
              <w:jc w:val="both"/>
            </w:pPr>
            <w:r>
              <w:rPr>
                <w:rFonts w:ascii="Times New Roman"/>
                <w:b w:val="false"/>
                <w:i w:val="false"/>
                <w:color w:val="000000"/>
                <w:sz w:val="20"/>
              </w:rPr>
              <w:t>
Всего</w:t>
            </w:r>
          </w:p>
          <w:bookmarkEnd w:id="416"/>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4" w:id="417"/>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*Данный пункт распространяется на поставщиков, приобретших медицинскую</w:t>
      </w:r>
      <w:r>
        <w:br/>
      </w:r>
      <w:r>
        <w:rPr>
          <w:rFonts w:ascii="Times New Roman"/>
          <w:b w:val="false"/>
          <w:i w:val="false"/>
          <w:color w:val="000000"/>
          <w:sz w:val="28"/>
        </w:rPr>
        <w:t>технику на условиях финансового лизинга.</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7"/>
        <w:gridCol w:w="6293"/>
      </w:tblGrid>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418"/>
          <w:p>
            <w:pPr>
              <w:spacing w:after="20"/>
              <w:ind w:left="20"/>
              <w:jc w:val="both"/>
            </w:pPr>
            <w:r>
              <w:rPr>
                <w:rFonts w:ascii="Times New Roman"/>
                <w:b w:val="false"/>
                <w:i w:val="false"/>
                <w:color w:val="000000"/>
                <w:sz w:val="20"/>
              </w:rPr>
              <w:t>
Заказчик</w:t>
            </w:r>
            <w:r>
              <w:br/>
            </w:r>
            <w:r>
              <w:rPr>
                <w:rFonts w:ascii="Times New Roman"/>
                <w:b w:val="false"/>
                <w:i w:val="false"/>
                <w:color w:val="000000"/>
                <w:sz w:val="20"/>
              </w:rPr>
              <w:t>________________________________</w:t>
            </w:r>
            <w:r>
              <w:br/>
            </w:r>
            <w:r>
              <w:rPr>
                <w:rFonts w:ascii="Times New Roman"/>
                <w:b w:val="false"/>
                <w:i w:val="false"/>
                <w:color w:val="000000"/>
                <w:sz w:val="20"/>
              </w:rPr>
              <w:t>(наименование заказчика)</w:t>
            </w:r>
            <w:r>
              <w:br/>
            </w:r>
            <w:r>
              <w:rPr>
                <w:rFonts w:ascii="Times New Roman"/>
                <w:b w:val="false"/>
                <w:i w:val="false"/>
                <w:color w:val="000000"/>
                <w:sz w:val="20"/>
              </w:rPr>
              <w:t>_____________________/__________</w:t>
            </w:r>
            <w:r>
              <w:br/>
            </w:r>
            <w:r>
              <w:rPr>
                <w:rFonts w:ascii="Times New Roman"/>
                <w:b w:val="false"/>
                <w:i w:val="false"/>
                <w:color w:val="000000"/>
                <w:sz w:val="20"/>
              </w:rPr>
              <w:t>(Руководитель, фамилия, имя,</w:t>
            </w:r>
            <w:r>
              <w:br/>
            </w:r>
            <w:r>
              <w:rPr>
                <w:rFonts w:ascii="Times New Roman"/>
                <w:b w:val="false"/>
                <w:i w:val="false"/>
                <w:color w:val="000000"/>
                <w:sz w:val="20"/>
              </w:rPr>
              <w:t>отчество (при его наличии) / подпись)</w:t>
            </w:r>
            <w:r>
              <w:br/>
            </w:r>
            <w:r>
              <w:rPr>
                <w:rFonts w:ascii="Times New Roman"/>
                <w:b w:val="false"/>
                <w:i w:val="false"/>
                <w:color w:val="000000"/>
                <w:sz w:val="20"/>
              </w:rPr>
              <w:t>
Место печати</w:t>
            </w:r>
          </w:p>
          <w:bookmarkEnd w:id="418"/>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419"/>
          <w:p>
            <w:pPr>
              <w:spacing w:after="20"/>
              <w:ind w:left="20"/>
              <w:jc w:val="both"/>
            </w:pPr>
            <w:r>
              <w:rPr>
                <w:rFonts w:ascii="Times New Roman"/>
                <w:b w:val="false"/>
                <w:i w:val="false"/>
                <w:color w:val="000000"/>
                <w:sz w:val="20"/>
              </w:rPr>
              <w:t>
Поставщик</w:t>
            </w:r>
            <w:r>
              <w:br/>
            </w:r>
            <w:r>
              <w:rPr>
                <w:rFonts w:ascii="Times New Roman"/>
                <w:b w:val="false"/>
                <w:i w:val="false"/>
                <w:color w:val="000000"/>
                <w:sz w:val="20"/>
              </w:rPr>
              <w:t>_________________________________</w:t>
            </w:r>
            <w:r>
              <w:br/>
            </w:r>
            <w:r>
              <w:rPr>
                <w:rFonts w:ascii="Times New Roman"/>
                <w:b w:val="false"/>
                <w:i w:val="false"/>
                <w:color w:val="000000"/>
                <w:sz w:val="20"/>
              </w:rPr>
              <w:t>(наименование поставщика)</w:t>
            </w:r>
            <w:r>
              <w:br/>
            </w:r>
            <w:r>
              <w:rPr>
                <w:rFonts w:ascii="Times New Roman"/>
                <w:b w:val="false"/>
                <w:i w:val="false"/>
                <w:color w:val="000000"/>
                <w:sz w:val="20"/>
              </w:rPr>
              <w:t>_______________________/__________</w:t>
            </w:r>
            <w:r>
              <w:br/>
            </w:r>
            <w:r>
              <w:rPr>
                <w:rFonts w:ascii="Times New Roman"/>
                <w:b w:val="false"/>
                <w:i w:val="false"/>
                <w:color w:val="000000"/>
                <w:sz w:val="20"/>
              </w:rPr>
              <w:t>(Руководитель, фамилия, имя,</w:t>
            </w:r>
            <w:r>
              <w:br/>
            </w:r>
            <w:r>
              <w:rPr>
                <w:rFonts w:ascii="Times New Roman"/>
                <w:b w:val="false"/>
                <w:i w:val="false"/>
                <w:color w:val="000000"/>
                <w:sz w:val="20"/>
              </w:rPr>
              <w:t>отчество (при его наличии)/ подпись)</w:t>
            </w:r>
            <w:r>
              <w:br/>
            </w:r>
            <w:r>
              <w:rPr>
                <w:rFonts w:ascii="Times New Roman"/>
                <w:b w:val="false"/>
                <w:i w:val="false"/>
                <w:color w:val="000000"/>
                <w:sz w:val="20"/>
              </w:rPr>
              <w:t>
Место печати (при наличии)</w:t>
            </w:r>
          </w:p>
          <w:bookmarkEnd w:id="41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Договору на оказание</w:t>
            </w:r>
            <w:r>
              <w:br/>
            </w:r>
            <w:r>
              <w:rPr>
                <w:rFonts w:ascii="Times New Roman"/>
                <w:b w:val="false"/>
                <w:i w:val="false"/>
                <w:color w:val="000000"/>
                <w:sz w:val="20"/>
              </w:rPr>
              <w:t>гарантированного объема бесплатной</w:t>
            </w:r>
            <w:r>
              <w:br/>
            </w:r>
            <w:r>
              <w:rPr>
                <w:rFonts w:ascii="Times New Roman"/>
                <w:b w:val="false"/>
                <w:i w:val="false"/>
                <w:color w:val="000000"/>
                <w:sz w:val="20"/>
              </w:rPr>
              <w:t>медицинской помощи</w:t>
            </w:r>
            <w:r>
              <w:br/>
            </w:r>
            <w:r>
              <w:rPr>
                <w:rFonts w:ascii="Times New Roman"/>
                <w:b w:val="false"/>
                <w:i w:val="false"/>
                <w:color w:val="000000"/>
                <w:sz w:val="20"/>
              </w:rPr>
              <w:t>от 29 декабря 2016 год № 1130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9" w:id="420"/>
    <w:p>
      <w:pPr>
        <w:spacing w:after="0"/>
        <w:ind w:left="0"/>
        <w:jc w:val="both"/>
      </w:pPr>
      <w:r>
        <w:rPr>
          <w:rFonts w:ascii="Times New Roman"/>
          <w:b w:val="false"/>
          <w:i w:val="false"/>
          <w:color w:val="000000"/>
          <w:sz w:val="28"/>
        </w:rPr>
        <w:t>
      Заказчику_____________________________________________________________________</w:t>
      </w:r>
      <w:r>
        <w:br/>
      </w:r>
      <w:r>
        <w:rPr>
          <w:rFonts w:ascii="Times New Roman"/>
          <w:b w:val="false"/>
          <w:i w:val="false"/>
          <w:color w:val="000000"/>
          <w:sz w:val="28"/>
        </w:rPr>
        <w:t xml:space="preserve">                               (наименование заказчика)</w:t>
      </w:r>
      <w:r>
        <w:br/>
      </w:r>
      <w:r>
        <w:rPr>
          <w:rFonts w:ascii="Times New Roman"/>
          <w:b w:val="false"/>
          <w:i w:val="false"/>
          <w:color w:val="000000"/>
          <w:sz w:val="28"/>
        </w:rPr>
        <w:t>от____________________________________________________________________________</w:t>
      </w:r>
      <w:r>
        <w:br/>
      </w:r>
      <w:r>
        <w:rPr>
          <w:rFonts w:ascii="Times New Roman"/>
          <w:b w:val="false"/>
          <w:i w:val="false"/>
          <w:color w:val="000000"/>
          <w:sz w:val="28"/>
        </w:rPr>
        <w:t xml:space="preserve">                               (наименование поставщика)</w:t>
      </w:r>
    </w:p>
    <w:bookmarkEnd w:id="420"/>
    <w:bookmarkStart w:name="z750" w:id="421"/>
    <w:p>
      <w:pPr>
        <w:spacing w:after="0"/>
        <w:ind w:left="0"/>
        <w:jc w:val="left"/>
      </w:pPr>
      <w:r>
        <w:rPr>
          <w:rFonts w:ascii="Times New Roman"/>
          <w:b/>
          <w:i w:val="false"/>
          <w:color w:val="000000"/>
        </w:rPr>
        <w:t xml:space="preserve">                                      Заявка</w:t>
      </w:r>
      <w:r>
        <w:br/>
      </w:r>
      <w:r>
        <w:rPr>
          <w:rFonts w:ascii="Times New Roman"/>
          <w:b/>
          <w:i w:val="false"/>
          <w:color w:val="000000"/>
        </w:rPr>
        <w:t xml:space="preserve">   на авансирование по договору на оказание гарантированного объема бесплатной</w:t>
      </w:r>
      <w:r>
        <w:br/>
      </w:r>
      <w:r>
        <w:rPr>
          <w:rFonts w:ascii="Times New Roman"/>
          <w:b/>
          <w:i w:val="false"/>
          <w:color w:val="000000"/>
        </w:rPr>
        <w:t xml:space="preserve">             медицинской помощи от "___" ___________ 20___ года № ____</w:t>
      </w:r>
    </w:p>
    <w:bookmarkEnd w:id="421"/>
    <w:bookmarkStart w:name="z751" w:id="422"/>
    <w:p>
      <w:pPr>
        <w:spacing w:after="0"/>
        <w:ind w:left="0"/>
        <w:jc w:val="both"/>
      </w:pPr>
      <w:r>
        <w:rPr>
          <w:rFonts w:ascii="Times New Roman"/>
          <w:b w:val="false"/>
          <w:i w:val="false"/>
          <w:color w:val="000000"/>
          <w:sz w:val="28"/>
        </w:rPr>
        <w:t>
             1. _____________________________________________________________________,</w:t>
      </w:r>
      <w:r>
        <w:br/>
      </w:r>
      <w:r>
        <w:rPr>
          <w:rFonts w:ascii="Times New Roman"/>
          <w:b w:val="false"/>
          <w:i w:val="false"/>
          <w:color w:val="000000"/>
          <w:sz w:val="28"/>
        </w:rPr>
        <w:t xml:space="preserve">                               (наименование поставщика)</w:t>
      </w:r>
      <w:r>
        <w:br/>
      </w:r>
      <w:r>
        <w:rPr>
          <w:rFonts w:ascii="Times New Roman"/>
          <w:b w:val="false"/>
          <w:i w:val="false"/>
          <w:color w:val="000000"/>
          <w:sz w:val="28"/>
        </w:rPr>
        <w:t>именуемый (-ое,-ая) в дальнейшем "поставщик" настоящей заявкой просит оплатить аванс</w:t>
      </w:r>
      <w:r>
        <w:br/>
      </w:r>
      <w:r>
        <w:rPr>
          <w:rFonts w:ascii="Times New Roman"/>
          <w:b w:val="false"/>
          <w:i w:val="false"/>
          <w:color w:val="000000"/>
          <w:sz w:val="28"/>
        </w:rPr>
        <w:t>в ____________________ месяце в размере__________________(_______) процентов от</w:t>
      </w:r>
      <w:r>
        <w:br/>
      </w:r>
      <w:r>
        <w:rPr>
          <w:rFonts w:ascii="Times New Roman"/>
          <w:b w:val="false"/>
          <w:i w:val="false"/>
          <w:color w:val="000000"/>
          <w:sz w:val="28"/>
        </w:rPr>
        <w:t xml:space="preserve">    (наименование месяца)                      (процент цифрой и прописью)</w:t>
      </w:r>
      <w:r>
        <w:br/>
      </w:r>
      <w:r>
        <w:rPr>
          <w:rFonts w:ascii="Times New Roman"/>
          <w:b w:val="false"/>
          <w:i w:val="false"/>
          <w:color w:val="000000"/>
          <w:sz w:val="28"/>
        </w:rPr>
        <w:t>общей суммы договора на оказание гарантированного объема бесплатной медицинской</w:t>
      </w:r>
      <w:r>
        <w:br/>
      </w:r>
      <w:r>
        <w:rPr>
          <w:rFonts w:ascii="Times New Roman"/>
          <w:b w:val="false"/>
          <w:i w:val="false"/>
          <w:color w:val="000000"/>
          <w:sz w:val="28"/>
        </w:rPr>
        <w:t>помощи от "___"________20 __ года №______ в сумме________(________________)тенге.</w:t>
      </w:r>
      <w:r>
        <w:br/>
      </w:r>
      <w:r>
        <w:rPr>
          <w:rFonts w:ascii="Times New Roman"/>
          <w:b w:val="false"/>
          <w:i w:val="false"/>
          <w:color w:val="000000"/>
          <w:sz w:val="28"/>
        </w:rPr>
        <w:t xml:space="preserve">                                           (сумма аванса цифрой и прописью)</w:t>
      </w:r>
      <w:r>
        <w:br/>
      </w:r>
      <w:r>
        <w:rPr>
          <w:rFonts w:ascii="Times New Roman"/>
          <w:b w:val="false"/>
          <w:i w:val="false"/>
          <w:color w:val="000000"/>
          <w:sz w:val="28"/>
        </w:rPr>
        <w:t xml:space="preserve">       2. Поставщик настоящей заявкой выражает согласие на удержание ранее</w:t>
      </w:r>
      <w:r>
        <w:br/>
      </w:r>
      <w:r>
        <w:rPr>
          <w:rFonts w:ascii="Times New Roman"/>
          <w:b w:val="false"/>
          <w:i w:val="false"/>
          <w:color w:val="000000"/>
          <w:sz w:val="28"/>
        </w:rPr>
        <w:t>выплаченного аванса из сумм, подлежащих к оплате по актам выполненных работ</w:t>
      </w:r>
      <w:r>
        <w:br/>
      </w:r>
      <w:r>
        <w:rPr>
          <w:rFonts w:ascii="Times New Roman"/>
          <w:b w:val="false"/>
          <w:i w:val="false"/>
          <w:color w:val="000000"/>
          <w:sz w:val="28"/>
        </w:rPr>
        <w:t>согласно следующему графику:</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0"/>
        <w:gridCol w:w="3427"/>
        <w:gridCol w:w="5333"/>
      </w:tblGrid>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423"/>
          <w:p>
            <w:pPr>
              <w:spacing w:after="20"/>
              <w:ind w:left="20"/>
              <w:jc w:val="both"/>
            </w:pPr>
            <w:r>
              <w:rPr>
                <w:rFonts w:ascii="Times New Roman"/>
                <w:b w:val="false"/>
                <w:i w:val="false"/>
                <w:color w:val="000000"/>
                <w:sz w:val="20"/>
              </w:rPr>
              <w:t>
№ п/п</w:t>
            </w:r>
          </w:p>
          <w:bookmarkEnd w:id="423"/>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месяца</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424"/>
          <w:p>
            <w:pPr>
              <w:spacing w:after="20"/>
              <w:ind w:left="20"/>
              <w:jc w:val="both"/>
            </w:pPr>
            <w:r>
              <w:rPr>
                <w:rFonts w:ascii="Times New Roman"/>
                <w:b w:val="false"/>
                <w:i w:val="false"/>
                <w:color w:val="000000"/>
                <w:sz w:val="20"/>
              </w:rPr>
              <w:t>
1</w:t>
            </w:r>
          </w:p>
          <w:bookmarkEnd w:id="424"/>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5" w:id="425"/>
    <w:p>
      <w:pPr>
        <w:spacing w:after="0"/>
        <w:ind w:left="0"/>
        <w:jc w:val="both"/>
      </w:pPr>
      <w:r>
        <w:rPr>
          <w:rFonts w:ascii="Times New Roman"/>
          <w:b w:val="false"/>
          <w:i w:val="false"/>
          <w:color w:val="000000"/>
          <w:sz w:val="28"/>
        </w:rPr>
        <w:t>
             3. Поставщик подтверждает расходование аванса в соответствии с указанным в</w:t>
      </w:r>
      <w:r>
        <w:br/>
      </w:r>
      <w:r>
        <w:rPr>
          <w:rFonts w:ascii="Times New Roman"/>
          <w:b w:val="false"/>
          <w:i w:val="false"/>
          <w:color w:val="000000"/>
          <w:sz w:val="28"/>
        </w:rPr>
        <w:t>настоящей заявке планируемым распределением сумм аванса.</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3"/>
        <w:gridCol w:w="7945"/>
        <w:gridCol w:w="2392"/>
      </w:tblGrid>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426"/>
          <w:p>
            <w:pPr>
              <w:spacing w:after="20"/>
              <w:ind w:left="20"/>
              <w:jc w:val="both"/>
            </w:pPr>
            <w:r>
              <w:rPr>
                <w:rFonts w:ascii="Times New Roman"/>
                <w:b w:val="false"/>
                <w:i w:val="false"/>
                <w:color w:val="000000"/>
                <w:sz w:val="20"/>
              </w:rPr>
              <w:t>
№ п/п</w:t>
            </w:r>
          </w:p>
          <w:bookmarkEnd w:id="426"/>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427"/>
          <w:p>
            <w:pPr>
              <w:spacing w:after="20"/>
              <w:ind w:left="20"/>
              <w:jc w:val="both"/>
            </w:pPr>
            <w:r>
              <w:rPr>
                <w:rFonts w:ascii="Times New Roman"/>
                <w:b w:val="false"/>
                <w:i w:val="false"/>
                <w:color w:val="000000"/>
                <w:sz w:val="20"/>
              </w:rPr>
              <w:t>
1</w:t>
            </w:r>
          </w:p>
          <w:bookmarkEnd w:id="427"/>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428"/>
          <w:p>
            <w:pPr>
              <w:spacing w:after="20"/>
              <w:ind w:left="20"/>
              <w:jc w:val="both"/>
            </w:pPr>
            <w:r>
              <w:rPr>
                <w:rFonts w:ascii="Times New Roman"/>
                <w:b w:val="false"/>
                <w:i w:val="false"/>
                <w:color w:val="000000"/>
                <w:sz w:val="20"/>
              </w:rPr>
              <w:t>
1.</w:t>
            </w:r>
          </w:p>
          <w:bookmarkEnd w:id="428"/>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работников, включая обязательные налоговые отчисления и платежи в бюджет, отчисления в накопительные пенсионные фонды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429"/>
          <w:p>
            <w:pPr>
              <w:spacing w:after="20"/>
              <w:ind w:left="20"/>
              <w:jc w:val="both"/>
            </w:pPr>
            <w:r>
              <w:rPr>
                <w:rFonts w:ascii="Times New Roman"/>
                <w:b w:val="false"/>
                <w:i w:val="false"/>
                <w:color w:val="000000"/>
                <w:sz w:val="20"/>
              </w:rPr>
              <w:t>
2.</w:t>
            </w:r>
          </w:p>
          <w:bookmarkEnd w:id="429"/>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430"/>
          <w:p>
            <w:pPr>
              <w:spacing w:after="20"/>
              <w:ind w:left="20"/>
              <w:jc w:val="both"/>
            </w:pPr>
            <w:r>
              <w:rPr>
                <w:rFonts w:ascii="Times New Roman"/>
                <w:b w:val="false"/>
                <w:i w:val="false"/>
                <w:color w:val="000000"/>
                <w:sz w:val="20"/>
              </w:rPr>
              <w:t>
3.</w:t>
            </w:r>
          </w:p>
          <w:bookmarkEnd w:id="430"/>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лекарственных средств и изделий медицинского назначения</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431"/>
          <w:p>
            <w:pPr>
              <w:spacing w:after="20"/>
              <w:ind w:left="20"/>
              <w:jc w:val="both"/>
            </w:pPr>
            <w:r>
              <w:rPr>
                <w:rFonts w:ascii="Times New Roman"/>
                <w:b w:val="false"/>
                <w:i w:val="false"/>
                <w:color w:val="000000"/>
                <w:sz w:val="20"/>
              </w:rPr>
              <w:t>
4.</w:t>
            </w:r>
          </w:p>
          <w:bookmarkEnd w:id="431"/>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расходы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432"/>
          <w:p>
            <w:pPr>
              <w:spacing w:after="20"/>
              <w:ind w:left="20"/>
              <w:jc w:val="both"/>
            </w:pPr>
            <w:r>
              <w:rPr>
                <w:rFonts w:ascii="Times New Roman"/>
                <w:b w:val="false"/>
                <w:i w:val="false"/>
                <w:color w:val="000000"/>
                <w:sz w:val="20"/>
              </w:rPr>
              <w:t>
5.</w:t>
            </w:r>
          </w:p>
          <w:bookmarkEnd w:id="432"/>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Настоящая заявка действует до истечения срока действия договора на оказание</w:t>
      </w:r>
      <w:r>
        <w:br/>
      </w:r>
      <w:r>
        <w:rPr>
          <w:rFonts w:ascii="Times New Roman"/>
          <w:b w:val="false"/>
          <w:i w:val="false"/>
          <w:color w:val="000000"/>
          <w:sz w:val="28"/>
        </w:rPr>
        <w:t>гарантированного объема бесплатной медицинской помощи от "___" __________ 20__</w:t>
      </w:r>
      <w:r>
        <w:br/>
      </w:r>
      <w:r>
        <w:rPr>
          <w:rFonts w:ascii="Times New Roman"/>
          <w:b w:val="false"/>
          <w:i w:val="false"/>
          <w:color w:val="000000"/>
          <w:sz w:val="28"/>
        </w:rPr>
        <w:t>года № ___.</w:t>
      </w:r>
      <w:r>
        <w:br/>
      </w:r>
      <w:r>
        <w:rPr>
          <w:rFonts w:ascii="Times New Roman"/>
          <w:b w:val="false"/>
          <w:i w:val="false"/>
          <w:color w:val="000000"/>
          <w:sz w:val="28"/>
        </w:rPr>
        <w:t xml:space="preserve">       4. _____________________________________________________________________</w:t>
      </w:r>
      <w:r>
        <w:br/>
      </w:r>
      <w:r>
        <w:rPr>
          <w:rFonts w:ascii="Times New Roman"/>
          <w:b w:val="false"/>
          <w:i w:val="false"/>
          <w:color w:val="000000"/>
          <w:sz w:val="28"/>
        </w:rPr>
        <w:t xml:space="preserve">                   (должность, фамилия, имя, отчество (при его наличии)</w:t>
      </w:r>
      <w:r>
        <w:br/>
      </w:r>
      <w:r>
        <w:rPr>
          <w:rFonts w:ascii="Times New Roman"/>
          <w:b w:val="false"/>
          <w:i w:val="false"/>
          <w:color w:val="000000"/>
          <w:sz w:val="28"/>
        </w:rPr>
        <w:t xml:space="preserve">                 первого руководителя поставщика либо его заместителя и их подписи)</w:t>
      </w:r>
      <w:r>
        <w:br/>
      </w:r>
      <w:r>
        <w:rPr>
          <w:rFonts w:ascii="Times New Roman"/>
          <w:b w:val="false"/>
          <w:i w:val="false"/>
          <w:color w:val="000000"/>
          <w:sz w:val="28"/>
        </w:rPr>
        <w:t>Место печати (при наличии)</w:t>
      </w:r>
      <w:r>
        <w:br/>
      </w:r>
      <w:r>
        <w:rPr>
          <w:rFonts w:ascii="Times New Roman"/>
          <w:b w:val="false"/>
          <w:i w:val="false"/>
          <w:color w:val="000000"/>
          <w:sz w:val="28"/>
        </w:rPr>
        <w:t>Дата заполнения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выбора поставщика</w:t>
            </w:r>
            <w:r>
              <w:br/>
            </w:r>
            <w:r>
              <w:rPr>
                <w:rFonts w:ascii="Times New Roman"/>
                <w:b w:val="false"/>
                <w:i w:val="false"/>
                <w:color w:val="000000"/>
                <w:sz w:val="20"/>
              </w:rPr>
              <w:t>услуг по оказанию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возмещения его затрат</w:t>
            </w:r>
          </w:p>
        </w:tc>
      </w:tr>
    </w:tbl>
    <w:bookmarkStart w:name="z188" w:id="433"/>
    <w:p>
      <w:pPr>
        <w:spacing w:after="0"/>
        <w:ind w:left="0"/>
        <w:jc w:val="both"/>
      </w:pPr>
      <w:r>
        <w:rPr>
          <w:rFonts w:ascii="Times New Roman"/>
          <w:b w:val="false"/>
          <w:i w:val="false"/>
          <w:color w:val="ff0000"/>
          <w:sz w:val="28"/>
        </w:rPr>
        <w:t xml:space="preserve">
      Сноска. Приложение 31 исключено в соответствии с приказом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p>
    <w:bookmarkEnd w:id="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выбора поставщика услуг</w:t>
            </w:r>
            <w:r>
              <w:br/>
            </w:r>
            <w:r>
              <w:rPr>
                <w:rFonts w:ascii="Times New Roman"/>
                <w:b w:val="false"/>
                <w:i w:val="false"/>
                <w:color w:val="000000"/>
                <w:sz w:val="20"/>
              </w:rPr>
              <w:t>по оказанию 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возмещения его затрат</w:t>
            </w:r>
          </w:p>
        </w:tc>
      </w:tr>
    </w:tbl>
    <w:p>
      <w:pPr>
        <w:spacing w:after="0"/>
        <w:ind w:left="0"/>
        <w:jc w:val="both"/>
      </w:pPr>
      <w:r>
        <w:rPr>
          <w:rFonts w:ascii="Times New Roman"/>
          <w:b w:val="false"/>
          <w:i w:val="false"/>
          <w:color w:val="ff0000"/>
          <w:sz w:val="28"/>
        </w:rPr>
        <w:t xml:space="preserve">
      Сноска. Приложение 32 в редакции приказа Министра здравоохранения и социального развития РК от 29.12.2016 </w:t>
      </w:r>
      <w:r>
        <w:rPr>
          <w:rFonts w:ascii="Times New Roman"/>
          <w:b w:val="false"/>
          <w:i w:val="false"/>
          <w:color w:val="ff0000"/>
          <w:sz w:val="28"/>
        </w:rPr>
        <w:t>№ 1130</w:t>
      </w:r>
      <w:r>
        <w:rPr>
          <w:rFonts w:ascii="Times New Roman"/>
          <w:b w:val="false"/>
          <w:i w:val="false"/>
          <w:color w:val="ff0000"/>
          <w:sz w:val="28"/>
        </w:rPr>
        <w:t xml:space="preserve"> (вводится в действие с 01.01.2017).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67" w:id="434"/>
    <w:p>
      <w:pPr>
        <w:spacing w:after="0"/>
        <w:ind w:left="0"/>
        <w:jc w:val="left"/>
      </w:pPr>
      <w:r>
        <w:rPr>
          <w:rFonts w:ascii="Times New Roman"/>
          <w:b/>
          <w:i w:val="false"/>
          <w:color w:val="000000"/>
        </w:rPr>
        <w:t xml:space="preserve">        Договор субподряда на оказание услуг гарантированного объема бесплатной</w:t>
      </w:r>
      <w:r>
        <w:br/>
      </w:r>
      <w:r>
        <w:rPr>
          <w:rFonts w:ascii="Times New Roman"/>
          <w:b/>
          <w:i w:val="false"/>
          <w:color w:val="000000"/>
        </w:rPr>
        <w:t xml:space="preserve">                             медицинской помощи № ______</w:t>
      </w:r>
    </w:p>
    <w:bookmarkEnd w:id="434"/>
    <w:bookmarkStart w:name="z768" w:id="435"/>
    <w:p>
      <w:pPr>
        <w:spacing w:after="0"/>
        <w:ind w:left="0"/>
        <w:jc w:val="both"/>
      </w:pPr>
      <w:r>
        <w:rPr>
          <w:rFonts w:ascii="Times New Roman"/>
          <w:b w:val="false"/>
          <w:i w:val="false"/>
          <w:color w:val="000000"/>
          <w:sz w:val="28"/>
        </w:rPr>
        <w:t>
      ___________________                                      "__" _________ 20__ года</w:t>
      </w:r>
      <w:r>
        <w:br/>
      </w:r>
      <w:r>
        <w:rPr>
          <w:rFonts w:ascii="Times New Roman"/>
          <w:b w:val="false"/>
          <w:i w:val="false"/>
          <w:color w:val="000000"/>
          <w:sz w:val="28"/>
        </w:rPr>
        <w:t>(местонахождение)</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(полное наименование поставщика)</w:t>
      </w:r>
      <w:r>
        <w:br/>
      </w:r>
      <w:r>
        <w:rPr>
          <w:rFonts w:ascii="Times New Roman"/>
          <w:b w:val="false"/>
          <w:i w:val="false"/>
          <w:color w:val="000000"/>
          <w:sz w:val="28"/>
        </w:rPr>
        <w:t>именуемый (-ое, -ая) в дальнейшем "Поставщик", в лице</w:t>
      </w:r>
      <w:r>
        <w:br/>
      </w:r>
      <w:r>
        <w:rPr>
          <w:rFonts w:ascii="Times New Roman"/>
          <w:b w:val="false"/>
          <w:i w:val="false"/>
          <w:color w:val="000000"/>
          <w:sz w:val="28"/>
        </w:rPr>
        <w:t>_____________________________________________________________________________,</w:t>
      </w:r>
      <w:r>
        <w:br/>
      </w:r>
      <w:r>
        <w:rPr>
          <w:rFonts w:ascii="Times New Roman"/>
          <w:b w:val="false"/>
          <w:i w:val="false"/>
          <w:color w:val="000000"/>
          <w:sz w:val="28"/>
        </w:rPr>
        <w:t xml:space="preserve">       (должность, фамилия, имя, отчество (при его наличии) руководителя поставщика)</w:t>
      </w:r>
      <w:r>
        <w:br/>
      </w:r>
      <w:r>
        <w:rPr>
          <w:rFonts w:ascii="Times New Roman"/>
          <w:b w:val="false"/>
          <w:i w:val="false"/>
          <w:color w:val="000000"/>
          <w:sz w:val="28"/>
        </w:rPr>
        <w:t>действующий на основании ______________________________________________, с одной</w:t>
      </w:r>
      <w:r>
        <w:br/>
      </w:r>
      <w:r>
        <w:rPr>
          <w:rFonts w:ascii="Times New Roman"/>
          <w:b w:val="false"/>
          <w:i w:val="false"/>
          <w:color w:val="000000"/>
          <w:sz w:val="28"/>
        </w:rPr>
        <w:t>стороны ________________________________________________, именуемый (-ое, -ая)</w:t>
      </w:r>
      <w:r>
        <w:br/>
      </w:r>
      <w:r>
        <w:rPr>
          <w:rFonts w:ascii="Times New Roman"/>
          <w:b w:val="false"/>
          <w:i w:val="false"/>
          <w:color w:val="000000"/>
          <w:sz w:val="28"/>
        </w:rPr>
        <w:t xml:space="preserve">                   (полное наименование поставщика)</w:t>
      </w:r>
      <w:r>
        <w:br/>
      </w:r>
      <w:r>
        <w:rPr>
          <w:rFonts w:ascii="Times New Roman"/>
          <w:b w:val="false"/>
          <w:i w:val="false"/>
          <w:color w:val="000000"/>
          <w:sz w:val="28"/>
        </w:rPr>
        <w:t>в дальнейшем "Субподрядчик" __________________________________________________</w:t>
      </w:r>
      <w:r>
        <w:br/>
      </w:r>
      <w:r>
        <w:rPr>
          <w:rFonts w:ascii="Times New Roman"/>
          <w:b w:val="false"/>
          <w:i w:val="false"/>
          <w:color w:val="000000"/>
          <w:sz w:val="28"/>
        </w:rPr>
        <w:t xml:space="preserve">                               (должность, фамилия, имя, отчество (при его наличии)</w:t>
      </w:r>
      <w:r>
        <w:br/>
      </w:r>
      <w:r>
        <w:rPr>
          <w:rFonts w:ascii="Times New Roman"/>
          <w:b w:val="false"/>
          <w:i w:val="false"/>
          <w:color w:val="000000"/>
          <w:sz w:val="28"/>
        </w:rPr>
        <w:t xml:space="preserve">                                           руководителя субподрядчика)</w:t>
      </w:r>
      <w:r>
        <w:br/>
      </w:r>
      <w:r>
        <w:rPr>
          <w:rFonts w:ascii="Times New Roman"/>
          <w:b w:val="false"/>
          <w:i w:val="false"/>
          <w:color w:val="000000"/>
          <w:sz w:val="28"/>
        </w:rPr>
        <w:t>действующего на основании ____________________________________________________,</w:t>
      </w:r>
      <w:r>
        <w:br/>
      </w:r>
      <w:r>
        <w:rPr>
          <w:rFonts w:ascii="Times New Roman"/>
          <w:b w:val="false"/>
          <w:i w:val="false"/>
          <w:color w:val="000000"/>
          <w:sz w:val="28"/>
        </w:rPr>
        <w:t xml:space="preserve">                                           (устава, положения и т.п.)</w:t>
      </w:r>
      <w:r>
        <w:br/>
      </w:r>
      <w:r>
        <w:rPr>
          <w:rFonts w:ascii="Times New Roman"/>
          <w:b w:val="false"/>
          <w:i w:val="false"/>
          <w:color w:val="000000"/>
          <w:sz w:val="28"/>
        </w:rPr>
        <w:t xml:space="preserve">с другой стороны, а в дальнейшем совместно именуемые "стороны", на основании </w:t>
      </w:r>
      <w:r>
        <w:rPr>
          <w:rFonts w:ascii="Times New Roman"/>
          <w:b w:val="false"/>
          <w:i w:val="false"/>
          <w:color w:val="000000"/>
          <w:sz w:val="28"/>
        </w:rPr>
        <w:t>Правил</w:t>
      </w:r>
      <w:r>
        <w:br/>
      </w:r>
      <w:r>
        <w:rPr>
          <w:rFonts w:ascii="Times New Roman"/>
          <w:b w:val="false"/>
          <w:i w:val="false"/>
          <w:color w:val="000000"/>
          <w:sz w:val="28"/>
        </w:rPr>
        <w:t>выбора поставщика услуг по оказанию гарантированного объема бесплатной медицинской</w:t>
      </w:r>
      <w:r>
        <w:br/>
      </w:r>
      <w:r>
        <w:rPr>
          <w:rFonts w:ascii="Times New Roman"/>
          <w:b w:val="false"/>
          <w:i w:val="false"/>
          <w:color w:val="000000"/>
          <w:sz w:val="28"/>
        </w:rPr>
        <w:t>помощи и возмещения его затрат, утвержденных приказом исполняющего обязанности</w:t>
      </w:r>
      <w:r>
        <w:br/>
      </w:r>
      <w:r>
        <w:rPr>
          <w:rFonts w:ascii="Times New Roman"/>
          <w:b w:val="false"/>
          <w:i w:val="false"/>
          <w:color w:val="000000"/>
          <w:sz w:val="28"/>
        </w:rPr>
        <w:t>Министра здравоохранения и социального развития Республики Казахстан от 30 июля</w:t>
      </w:r>
      <w:r>
        <w:br/>
      </w:r>
      <w:r>
        <w:rPr>
          <w:rFonts w:ascii="Times New Roman"/>
          <w:b w:val="false"/>
          <w:i w:val="false"/>
          <w:color w:val="000000"/>
          <w:sz w:val="28"/>
        </w:rPr>
        <w:t>2015 года № 638 (зарегистрирован в Реестре государственной регистрации нормативных</w:t>
      </w:r>
      <w:r>
        <w:br/>
      </w:r>
      <w:r>
        <w:rPr>
          <w:rFonts w:ascii="Times New Roman"/>
          <w:b w:val="false"/>
          <w:i w:val="false"/>
          <w:color w:val="000000"/>
          <w:sz w:val="28"/>
        </w:rPr>
        <w:t>правовых актов Республики Казахстан за № 11960) и в соответствии с договором на</w:t>
      </w:r>
      <w:r>
        <w:br/>
      </w:r>
      <w:r>
        <w:rPr>
          <w:rFonts w:ascii="Times New Roman"/>
          <w:b w:val="false"/>
          <w:i w:val="false"/>
          <w:color w:val="000000"/>
          <w:sz w:val="28"/>
        </w:rPr>
        <w:t>оказание гарантированного объема бесплатной медицинской помощи от "__"</w:t>
      </w:r>
      <w:r>
        <w:br/>
      </w:r>
      <w:r>
        <w:rPr>
          <w:rFonts w:ascii="Times New Roman"/>
          <w:b w:val="false"/>
          <w:i w:val="false"/>
          <w:color w:val="000000"/>
          <w:sz w:val="28"/>
        </w:rPr>
        <w:t>__________20__ года №___, заключенного между Заказчиком________________________</w:t>
      </w:r>
      <w:r>
        <w:br/>
      </w:r>
      <w:r>
        <w:rPr>
          <w:rFonts w:ascii="Times New Roman"/>
          <w:b w:val="false"/>
          <w:i w:val="false"/>
          <w:color w:val="000000"/>
          <w:sz w:val="28"/>
        </w:rPr>
        <w:t xml:space="preserve">                                                 (указать наименование Заказчика)</w:t>
      </w:r>
      <w:r>
        <w:br/>
      </w:r>
      <w:r>
        <w:rPr>
          <w:rFonts w:ascii="Times New Roman"/>
          <w:b w:val="false"/>
          <w:i w:val="false"/>
          <w:color w:val="000000"/>
          <w:sz w:val="28"/>
        </w:rPr>
        <w:t>и Поставщиком заключили настоящий Договор субподряда на оказание медицинских</w:t>
      </w:r>
      <w:r>
        <w:br/>
      </w:r>
      <w:r>
        <w:rPr>
          <w:rFonts w:ascii="Times New Roman"/>
          <w:b w:val="false"/>
          <w:i w:val="false"/>
          <w:color w:val="000000"/>
          <w:sz w:val="28"/>
        </w:rPr>
        <w:t>услуг (далее – Договор) о нижеследующем:</w:t>
      </w:r>
    </w:p>
    <w:bookmarkEnd w:id="435"/>
    <w:bookmarkStart w:name="z769" w:id="436"/>
    <w:p>
      <w:pPr>
        <w:spacing w:after="0"/>
        <w:ind w:left="0"/>
        <w:jc w:val="left"/>
      </w:pPr>
      <w:r>
        <w:rPr>
          <w:rFonts w:ascii="Times New Roman"/>
          <w:b/>
          <w:i w:val="false"/>
          <w:color w:val="000000"/>
        </w:rPr>
        <w:t xml:space="preserve">                                1. Предмет Договора</w:t>
      </w:r>
    </w:p>
    <w:bookmarkEnd w:id="436"/>
    <w:bookmarkStart w:name="z770" w:id="437"/>
    <w:p>
      <w:pPr>
        <w:spacing w:after="0"/>
        <w:ind w:left="0"/>
        <w:jc w:val="both"/>
      </w:pPr>
      <w:r>
        <w:rPr>
          <w:rFonts w:ascii="Times New Roman"/>
          <w:b w:val="false"/>
          <w:i w:val="false"/>
          <w:color w:val="000000"/>
          <w:sz w:val="28"/>
        </w:rPr>
        <w:t>
      1. Субподрядчик обязуется оказывать медицинские услуги ГОБМП населению по</w:t>
      </w:r>
      <w:r>
        <w:br/>
      </w:r>
      <w:r>
        <w:rPr>
          <w:rFonts w:ascii="Times New Roman"/>
          <w:b w:val="false"/>
          <w:i w:val="false"/>
          <w:color w:val="000000"/>
          <w:sz w:val="28"/>
        </w:rPr>
        <w:t>направлению Поставщика (далее – пациенты) по перечню согласно приложению к</w:t>
      </w:r>
      <w:r>
        <w:br/>
      </w:r>
      <w:r>
        <w:rPr>
          <w:rFonts w:ascii="Times New Roman"/>
          <w:b w:val="false"/>
          <w:i w:val="false"/>
          <w:color w:val="000000"/>
          <w:sz w:val="28"/>
        </w:rPr>
        <w:t>Договору, являющемуся неотъемлемой частью настоящего Договора (далее – услуги) на</w:t>
      </w:r>
      <w:r>
        <w:br/>
      </w:r>
      <w:r>
        <w:rPr>
          <w:rFonts w:ascii="Times New Roman"/>
          <w:b w:val="false"/>
          <w:i w:val="false"/>
          <w:color w:val="000000"/>
          <w:sz w:val="28"/>
        </w:rPr>
        <w:t>сумму ___________________________(_______) тенге.</w:t>
      </w:r>
      <w:r>
        <w:br/>
      </w:r>
      <w:r>
        <w:rPr>
          <w:rFonts w:ascii="Times New Roman"/>
          <w:b w:val="false"/>
          <w:i w:val="false"/>
          <w:color w:val="000000"/>
          <w:sz w:val="28"/>
        </w:rPr>
        <w:t xml:space="preserve">             (сумма цифрами и прописью)</w:t>
      </w:r>
      <w:r>
        <w:br/>
      </w:r>
      <w:r>
        <w:rPr>
          <w:rFonts w:ascii="Times New Roman"/>
          <w:b w:val="false"/>
          <w:i w:val="false"/>
          <w:color w:val="000000"/>
          <w:sz w:val="28"/>
        </w:rPr>
        <w:t xml:space="preserve">       2. Услуги оказываются на территории _______________________________________</w:t>
      </w:r>
      <w:r>
        <w:br/>
      </w:r>
      <w:r>
        <w:rPr>
          <w:rFonts w:ascii="Times New Roman"/>
          <w:b w:val="false"/>
          <w:i w:val="false"/>
          <w:color w:val="000000"/>
          <w:sz w:val="28"/>
        </w:rPr>
        <w:t xml:space="preserve">                   (село, поселок, сельский округ, район в городе, город, район, область)</w:t>
      </w:r>
      <w:r>
        <w:br/>
      </w:r>
      <w:r>
        <w:rPr>
          <w:rFonts w:ascii="Times New Roman"/>
          <w:b w:val="false"/>
          <w:i w:val="false"/>
          <w:color w:val="000000"/>
          <w:sz w:val="28"/>
        </w:rPr>
        <w:t xml:space="preserve">       3. Место оказания услуги: ________________________________________________.</w:t>
      </w:r>
      <w:r>
        <w:br/>
      </w:r>
      <w:r>
        <w:rPr>
          <w:rFonts w:ascii="Times New Roman"/>
          <w:b w:val="false"/>
          <w:i w:val="false"/>
          <w:color w:val="000000"/>
          <w:sz w:val="28"/>
        </w:rPr>
        <w:t xml:space="preserve">                               (адрес(-а) объекта(-ов), на котором оказывается услуга)</w:t>
      </w:r>
    </w:p>
    <w:bookmarkEnd w:id="437"/>
    <w:bookmarkStart w:name="z771" w:id="438"/>
    <w:p>
      <w:pPr>
        <w:spacing w:after="0"/>
        <w:ind w:left="0"/>
        <w:jc w:val="left"/>
      </w:pPr>
      <w:r>
        <w:rPr>
          <w:rFonts w:ascii="Times New Roman"/>
          <w:b/>
          <w:i w:val="false"/>
          <w:color w:val="000000"/>
        </w:rPr>
        <w:t xml:space="preserve">                                2. Порядок расчета</w:t>
      </w:r>
    </w:p>
    <w:bookmarkEnd w:id="438"/>
    <w:bookmarkStart w:name="z772" w:id="439"/>
    <w:p>
      <w:pPr>
        <w:spacing w:after="0"/>
        <w:ind w:left="0"/>
        <w:jc w:val="both"/>
      </w:pPr>
      <w:r>
        <w:rPr>
          <w:rFonts w:ascii="Times New Roman"/>
          <w:b w:val="false"/>
          <w:i w:val="false"/>
          <w:color w:val="000000"/>
          <w:sz w:val="28"/>
        </w:rPr>
        <w:t>
      4. Поставщик осуществляет оплату Субподрядчику по тарифам утвержденному</w:t>
      </w:r>
      <w:r>
        <w:br/>
      </w:r>
      <w:r>
        <w:rPr>
          <w:rFonts w:ascii="Times New Roman"/>
          <w:b w:val="false"/>
          <w:i w:val="false"/>
          <w:color w:val="000000"/>
          <w:sz w:val="28"/>
        </w:rPr>
        <w:t>администратором бюджетных программ.</w:t>
      </w:r>
      <w:r>
        <w:br/>
      </w:r>
      <w:r>
        <w:rPr>
          <w:rFonts w:ascii="Times New Roman"/>
          <w:b w:val="false"/>
          <w:i w:val="false"/>
          <w:color w:val="000000"/>
          <w:sz w:val="28"/>
        </w:rPr>
        <w:t xml:space="preserve">       Размер тарифа, его применение и распространение пересматриваются в период</w:t>
      </w:r>
      <w:r>
        <w:br/>
      </w:r>
      <w:r>
        <w:rPr>
          <w:rFonts w:ascii="Times New Roman"/>
          <w:b w:val="false"/>
          <w:i w:val="false"/>
          <w:color w:val="000000"/>
          <w:sz w:val="28"/>
        </w:rPr>
        <w:t>действия настоящего Договора.</w:t>
      </w:r>
      <w:r>
        <w:br/>
      </w:r>
      <w:r>
        <w:rPr>
          <w:rFonts w:ascii="Times New Roman"/>
          <w:b w:val="false"/>
          <w:i w:val="false"/>
          <w:color w:val="000000"/>
          <w:sz w:val="28"/>
        </w:rPr>
        <w:t xml:space="preserve">       5. Оплата осуществляется ежемесячно в соответствии с актом выполненных работ</w:t>
      </w:r>
      <w:r>
        <w:br/>
      </w:r>
      <w:r>
        <w:rPr>
          <w:rFonts w:ascii="Times New Roman"/>
          <w:b w:val="false"/>
          <w:i w:val="false"/>
          <w:color w:val="000000"/>
          <w:sz w:val="28"/>
        </w:rPr>
        <w:t>(услуг) с учетом результатов контроля качества и объема оказанной медицинской помощи</w:t>
      </w:r>
      <w:r>
        <w:br/>
      </w:r>
      <w:r>
        <w:rPr>
          <w:rFonts w:ascii="Times New Roman"/>
          <w:b w:val="false"/>
          <w:i w:val="false"/>
          <w:color w:val="000000"/>
          <w:sz w:val="28"/>
        </w:rPr>
        <w:t>(при их наличии) в пределах средств, предусмотренных настоящим Договором.</w:t>
      </w:r>
      <w:r>
        <w:br/>
      </w:r>
      <w:r>
        <w:rPr>
          <w:rFonts w:ascii="Times New Roman"/>
          <w:b w:val="false"/>
          <w:i w:val="false"/>
          <w:color w:val="000000"/>
          <w:sz w:val="28"/>
        </w:rPr>
        <w:t xml:space="preserve">       6. Субподрядчик представляет Поставщику счет-реестры оказанных услуг в сроки</w:t>
      </w:r>
      <w:r>
        <w:br/>
      </w:r>
      <w:r>
        <w:rPr>
          <w:rFonts w:ascii="Times New Roman"/>
          <w:b w:val="false"/>
          <w:i w:val="false"/>
          <w:color w:val="000000"/>
          <w:sz w:val="28"/>
        </w:rPr>
        <w:t xml:space="preserve">и порядке, определенном в порядке, определенном </w:t>
      </w:r>
      <w:r>
        <w:rPr>
          <w:rFonts w:ascii="Times New Roman"/>
          <w:b w:val="false"/>
          <w:i w:val="false"/>
          <w:color w:val="000000"/>
          <w:sz w:val="28"/>
        </w:rPr>
        <w:t>Правилами</w:t>
      </w:r>
      <w:r>
        <w:rPr>
          <w:rFonts w:ascii="Times New Roman"/>
          <w:b w:val="false"/>
          <w:i w:val="false"/>
          <w:color w:val="000000"/>
          <w:sz w:val="28"/>
        </w:rPr>
        <w:t xml:space="preserve"> возмещения затрат</w:t>
      </w:r>
      <w:r>
        <w:br/>
      </w:r>
      <w:r>
        <w:rPr>
          <w:rFonts w:ascii="Times New Roman"/>
          <w:b w:val="false"/>
          <w:i w:val="false"/>
          <w:color w:val="000000"/>
          <w:sz w:val="28"/>
        </w:rPr>
        <w:t>организациям здравоохранения за счет бюджетных средств, утвержденных приказом</w:t>
      </w:r>
      <w:r>
        <w:br/>
      </w:r>
      <w:r>
        <w:rPr>
          <w:rFonts w:ascii="Times New Roman"/>
          <w:b w:val="false"/>
          <w:i w:val="false"/>
          <w:color w:val="000000"/>
          <w:sz w:val="28"/>
        </w:rPr>
        <w:t>исполняющего обязанности Министра здравоохранения и социального развития</w:t>
      </w:r>
      <w:r>
        <w:br/>
      </w:r>
      <w:r>
        <w:rPr>
          <w:rFonts w:ascii="Times New Roman"/>
          <w:b w:val="false"/>
          <w:i w:val="false"/>
          <w:color w:val="000000"/>
          <w:sz w:val="28"/>
        </w:rPr>
        <w:t>Республики Казахстан от 28 июля 2015 года № 627 (зарегистрирован в Реестре</w:t>
      </w:r>
      <w:r>
        <w:br/>
      </w:r>
      <w:r>
        <w:rPr>
          <w:rFonts w:ascii="Times New Roman"/>
          <w:b w:val="false"/>
          <w:i w:val="false"/>
          <w:color w:val="000000"/>
          <w:sz w:val="28"/>
        </w:rPr>
        <w:t>государственной регистрации нормативных правовых актов Республики Казахстан за №</w:t>
      </w:r>
      <w:r>
        <w:br/>
      </w:r>
      <w:r>
        <w:rPr>
          <w:rFonts w:ascii="Times New Roman"/>
          <w:b w:val="false"/>
          <w:i w:val="false"/>
          <w:color w:val="000000"/>
          <w:sz w:val="28"/>
        </w:rPr>
        <w:t>11976) (далее – приказ № 627).</w:t>
      </w:r>
      <w:r>
        <w:br/>
      </w:r>
      <w:r>
        <w:rPr>
          <w:rFonts w:ascii="Times New Roman"/>
          <w:b w:val="false"/>
          <w:i w:val="false"/>
          <w:color w:val="000000"/>
          <w:sz w:val="28"/>
        </w:rPr>
        <w:t xml:space="preserve">       7. На основании счета-реестра Субподрядчик составляет акт выполненных услуг за</w:t>
      </w:r>
      <w:r>
        <w:br/>
      </w:r>
      <w:r>
        <w:rPr>
          <w:rFonts w:ascii="Times New Roman"/>
          <w:b w:val="false"/>
          <w:i w:val="false"/>
          <w:color w:val="000000"/>
          <w:sz w:val="28"/>
        </w:rPr>
        <w:t>отчетный период, подписываемый сторонами.</w:t>
      </w:r>
      <w:r>
        <w:br/>
      </w:r>
      <w:r>
        <w:rPr>
          <w:rFonts w:ascii="Times New Roman"/>
          <w:b w:val="false"/>
          <w:i w:val="false"/>
          <w:color w:val="000000"/>
          <w:sz w:val="28"/>
        </w:rPr>
        <w:t xml:space="preserve">       Допускается подписание поставщиком счет-реестра оказанных услуг и акта</w:t>
      </w:r>
      <w:r>
        <w:br/>
      </w:r>
      <w:r>
        <w:rPr>
          <w:rFonts w:ascii="Times New Roman"/>
          <w:b w:val="false"/>
          <w:i w:val="false"/>
          <w:color w:val="000000"/>
          <w:sz w:val="28"/>
        </w:rPr>
        <w:t>выполненных работ (услуг) с использованием электронной цифровой подписи.</w:t>
      </w:r>
      <w:r>
        <w:br/>
      </w:r>
      <w:r>
        <w:rPr>
          <w:rFonts w:ascii="Times New Roman"/>
          <w:b w:val="false"/>
          <w:i w:val="false"/>
          <w:color w:val="000000"/>
          <w:sz w:val="28"/>
        </w:rPr>
        <w:t xml:space="preserve">       8. Авансирование Субподрядчика осуществляется в размере не более __ процентов</w:t>
      </w:r>
      <w:r>
        <w:br/>
      </w:r>
      <w:r>
        <w:rPr>
          <w:rFonts w:ascii="Times New Roman"/>
          <w:b w:val="false"/>
          <w:i w:val="false"/>
          <w:color w:val="000000"/>
          <w:sz w:val="28"/>
        </w:rPr>
        <w:t>от суммы Договора.</w:t>
      </w:r>
      <w:r>
        <w:br/>
      </w:r>
      <w:r>
        <w:rPr>
          <w:rFonts w:ascii="Times New Roman"/>
          <w:b w:val="false"/>
          <w:i w:val="false"/>
          <w:color w:val="000000"/>
          <w:sz w:val="28"/>
        </w:rPr>
        <w:t xml:space="preserve">       9. Стоимость оказанных услуг подлежит корректировке (уменьшение/увеличение)</w:t>
      </w:r>
      <w:r>
        <w:br/>
      </w:r>
      <w:r>
        <w:rPr>
          <w:rFonts w:ascii="Times New Roman"/>
          <w:b w:val="false"/>
          <w:i w:val="false"/>
          <w:color w:val="000000"/>
          <w:sz w:val="28"/>
        </w:rPr>
        <w:t>в случаях:</w:t>
      </w:r>
      <w:r>
        <w:br/>
      </w:r>
      <w:r>
        <w:rPr>
          <w:rFonts w:ascii="Times New Roman"/>
          <w:b w:val="false"/>
          <w:i w:val="false"/>
          <w:color w:val="000000"/>
          <w:sz w:val="28"/>
        </w:rPr>
        <w:t xml:space="preserve">       изменения тарифа в период действия настоящего Договора;</w:t>
      </w:r>
      <w:r>
        <w:br/>
      </w:r>
      <w:r>
        <w:rPr>
          <w:rFonts w:ascii="Times New Roman"/>
          <w:b w:val="false"/>
          <w:i w:val="false"/>
          <w:color w:val="000000"/>
          <w:sz w:val="28"/>
        </w:rPr>
        <w:t xml:space="preserve">       снятия сумм по результатам контроля качества и объема медицинских услуг, в</w:t>
      </w:r>
      <w:r>
        <w:br/>
      </w:r>
      <w:r>
        <w:rPr>
          <w:rFonts w:ascii="Times New Roman"/>
          <w:b w:val="false"/>
          <w:i w:val="false"/>
          <w:color w:val="000000"/>
          <w:sz w:val="28"/>
        </w:rPr>
        <w:t xml:space="preserve">порядке, определенном на основании подпункта 81) </w:t>
      </w:r>
      <w:r>
        <w:rPr>
          <w:rFonts w:ascii="Times New Roman"/>
          <w:b w:val="false"/>
          <w:i w:val="false"/>
          <w:color w:val="000000"/>
          <w:sz w:val="28"/>
        </w:rPr>
        <w:t>пункта 1</w:t>
      </w:r>
      <w:r>
        <w:rPr>
          <w:rFonts w:ascii="Times New Roman"/>
          <w:b w:val="false"/>
          <w:i w:val="false"/>
          <w:color w:val="000000"/>
          <w:sz w:val="28"/>
        </w:rPr>
        <w:t xml:space="preserve"> статьи 7 Кодекса.</w:t>
      </w:r>
      <w:r>
        <w:br/>
      </w:r>
      <w:r>
        <w:rPr>
          <w:rFonts w:ascii="Times New Roman"/>
          <w:b w:val="false"/>
          <w:i w:val="false"/>
          <w:color w:val="000000"/>
          <w:sz w:val="28"/>
        </w:rPr>
        <w:t xml:space="preserve">       10. Удержание или снятие суммы бюджетных средств по пролеченным случаям, не</w:t>
      </w:r>
      <w:r>
        <w:br/>
      </w:r>
      <w:r>
        <w:rPr>
          <w:rFonts w:ascii="Times New Roman"/>
          <w:b w:val="false"/>
          <w:i w:val="false"/>
          <w:color w:val="000000"/>
          <w:sz w:val="28"/>
        </w:rPr>
        <w:t>подлежащим оплате, в том числе частично, выявленным по результатам контроля</w:t>
      </w:r>
      <w:r>
        <w:br/>
      </w:r>
      <w:r>
        <w:rPr>
          <w:rFonts w:ascii="Times New Roman"/>
          <w:b w:val="false"/>
          <w:i w:val="false"/>
          <w:color w:val="000000"/>
          <w:sz w:val="28"/>
        </w:rPr>
        <w:t>качества и объема, производятся в отчетном периоде или при последующих расчетах с</w:t>
      </w:r>
      <w:r>
        <w:br/>
      </w:r>
      <w:r>
        <w:rPr>
          <w:rFonts w:ascii="Times New Roman"/>
          <w:b w:val="false"/>
          <w:i w:val="false"/>
          <w:color w:val="000000"/>
          <w:sz w:val="28"/>
        </w:rPr>
        <w:t>поставщиком в период срока действия настоящего Договора.</w:t>
      </w:r>
      <w:r>
        <w:br/>
      </w:r>
      <w:r>
        <w:rPr>
          <w:rFonts w:ascii="Times New Roman"/>
          <w:b w:val="false"/>
          <w:i w:val="false"/>
          <w:color w:val="000000"/>
          <w:sz w:val="28"/>
        </w:rPr>
        <w:t xml:space="preserve">       11. Поставщик отказывает субподрядчику в оплате услуг, при несоответствии</w:t>
      </w:r>
      <w:r>
        <w:br/>
      </w:r>
      <w:r>
        <w:rPr>
          <w:rFonts w:ascii="Times New Roman"/>
          <w:b w:val="false"/>
          <w:i w:val="false"/>
          <w:color w:val="000000"/>
          <w:sz w:val="28"/>
        </w:rPr>
        <w:t>объема фактически оказанных услуг пациенту, объему услуг, указанных в медицинской</w:t>
      </w:r>
      <w:r>
        <w:br/>
      </w:r>
      <w:r>
        <w:rPr>
          <w:rFonts w:ascii="Times New Roman"/>
          <w:b w:val="false"/>
          <w:i w:val="false"/>
          <w:color w:val="000000"/>
          <w:sz w:val="28"/>
        </w:rPr>
        <w:t>документации, представленных поставщику.</w:t>
      </w:r>
    </w:p>
    <w:bookmarkEnd w:id="439"/>
    <w:bookmarkStart w:name="z773" w:id="440"/>
    <w:p>
      <w:pPr>
        <w:spacing w:after="0"/>
        <w:ind w:left="0"/>
        <w:jc w:val="left"/>
      </w:pPr>
      <w:r>
        <w:rPr>
          <w:rFonts w:ascii="Times New Roman"/>
          <w:b/>
          <w:i w:val="false"/>
          <w:color w:val="000000"/>
        </w:rPr>
        <w:t xml:space="preserve">                                3. Обязанности сторон</w:t>
      </w:r>
    </w:p>
    <w:bookmarkEnd w:id="440"/>
    <w:bookmarkStart w:name="z774" w:id="441"/>
    <w:p>
      <w:pPr>
        <w:spacing w:after="0"/>
        <w:ind w:left="0"/>
        <w:jc w:val="both"/>
      </w:pPr>
      <w:r>
        <w:rPr>
          <w:rFonts w:ascii="Times New Roman"/>
          <w:b w:val="false"/>
          <w:i w:val="false"/>
          <w:color w:val="000000"/>
          <w:sz w:val="28"/>
        </w:rPr>
        <w:t>
      12. Субподрядчик обязуется:</w:t>
      </w:r>
      <w:r>
        <w:br/>
      </w:r>
      <w:r>
        <w:rPr>
          <w:rFonts w:ascii="Times New Roman"/>
          <w:b w:val="false"/>
          <w:i w:val="false"/>
          <w:color w:val="000000"/>
          <w:sz w:val="28"/>
        </w:rPr>
        <w:t xml:space="preserve">       1) оказывать пациентам услуги по направлению Поставщика;</w:t>
      </w:r>
      <w:r>
        <w:br/>
      </w:r>
      <w:r>
        <w:rPr>
          <w:rFonts w:ascii="Times New Roman"/>
          <w:b w:val="false"/>
          <w:i w:val="false"/>
          <w:color w:val="000000"/>
          <w:sz w:val="28"/>
        </w:rPr>
        <w:t xml:space="preserve">       2) вести реестр оказанных услуг, в разрезе объемов, видов и стоимости оказанных</w:t>
      </w:r>
      <w:r>
        <w:br/>
      </w:r>
      <w:r>
        <w:rPr>
          <w:rFonts w:ascii="Times New Roman"/>
          <w:b w:val="false"/>
          <w:i w:val="false"/>
          <w:color w:val="000000"/>
          <w:sz w:val="28"/>
        </w:rPr>
        <w:t>услуг по каждому пациенту и обеспечить своевременный ввод в информационную</w:t>
      </w:r>
      <w:r>
        <w:br/>
      </w:r>
      <w:r>
        <w:rPr>
          <w:rFonts w:ascii="Times New Roman"/>
          <w:b w:val="false"/>
          <w:i w:val="false"/>
          <w:color w:val="000000"/>
          <w:sz w:val="28"/>
        </w:rPr>
        <w:t>систему;</w:t>
      </w:r>
      <w:r>
        <w:br/>
      </w:r>
      <w:r>
        <w:rPr>
          <w:rFonts w:ascii="Times New Roman"/>
          <w:b w:val="false"/>
          <w:i w:val="false"/>
          <w:color w:val="000000"/>
          <w:sz w:val="28"/>
        </w:rPr>
        <w:t xml:space="preserve">       3) предоставлять поставщику счет-реестр оказанных услуг за отчетный период на</w:t>
      </w:r>
      <w:r>
        <w:br/>
      </w:r>
      <w:r>
        <w:rPr>
          <w:rFonts w:ascii="Times New Roman"/>
          <w:b w:val="false"/>
          <w:i w:val="false"/>
          <w:color w:val="000000"/>
          <w:sz w:val="28"/>
        </w:rPr>
        <w:t xml:space="preserve">основании тарификатора, в сроки и порядке, определенном </w:t>
      </w:r>
      <w:r>
        <w:rPr>
          <w:rFonts w:ascii="Times New Roman"/>
          <w:b w:val="false"/>
          <w:i w:val="false"/>
          <w:color w:val="000000"/>
          <w:sz w:val="28"/>
        </w:rPr>
        <w:t>приказом № 627</w:t>
      </w:r>
      <w:r>
        <w:rPr>
          <w:rFonts w:ascii="Times New Roman"/>
          <w:b w:val="false"/>
          <w:i w:val="false"/>
          <w:color w:val="000000"/>
          <w:sz w:val="28"/>
        </w:rPr>
        <w:t>;</w:t>
      </w:r>
      <w:r>
        <w:br/>
      </w:r>
      <w:r>
        <w:rPr>
          <w:rFonts w:ascii="Times New Roman"/>
          <w:b w:val="false"/>
          <w:i w:val="false"/>
          <w:color w:val="000000"/>
          <w:sz w:val="28"/>
        </w:rPr>
        <w:t xml:space="preserve">       4) обеспечить ведение медицинской документации, утвержденной</w:t>
      </w:r>
      <w:r>
        <w:br/>
      </w:r>
      <w:r>
        <w:rPr>
          <w:rFonts w:ascii="Times New Roman"/>
          <w:b w:val="false"/>
          <w:i w:val="false"/>
          <w:color w:val="000000"/>
          <w:sz w:val="28"/>
        </w:rPr>
        <w:t>уполномоченным органом;</w:t>
      </w:r>
      <w:r>
        <w:br/>
      </w:r>
      <w:r>
        <w:rPr>
          <w:rFonts w:ascii="Times New Roman"/>
          <w:b w:val="false"/>
          <w:i w:val="false"/>
          <w:color w:val="000000"/>
          <w:sz w:val="28"/>
        </w:rPr>
        <w:t xml:space="preserve">       5) представлять информацию Поставщику об объемах и видах оказанных услуг</w:t>
      </w:r>
      <w:r>
        <w:br/>
      </w:r>
      <w:r>
        <w:rPr>
          <w:rFonts w:ascii="Times New Roman"/>
          <w:b w:val="false"/>
          <w:i w:val="false"/>
          <w:color w:val="000000"/>
          <w:sz w:val="28"/>
        </w:rPr>
        <w:t>пациентам;</w:t>
      </w:r>
      <w:r>
        <w:br/>
      </w:r>
      <w:r>
        <w:rPr>
          <w:rFonts w:ascii="Times New Roman"/>
          <w:b w:val="false"/>
          <w:i w:val="false"/>
          <w:color w:val="000000"/>
          <w:sz w:val="28"/>
        </w:rPr>
        <w:t xml:space="preserve">       6) представлять пациентам информацию о перечне, объеме и условиях оказания</w:t>
      </w:r>
      <w:r>
        <w:br/>
      </w:r>
      <w:r>
        <w:rPr>
          <w:rFonts w:ascii="Times New Roman"/>
          <w:b w:val="false"/>
          <w:i w:val="false"/>
          <w:color w:val="000000"/>
          <w:sz w:val="28"/>
        </w:rPr>
        <w:t>услуг;</w:t>
      </w:r>
      <w:r>
        <w:br/>
      </w:r>
      <w:r>
        <w:rPr>
          <w:rFonts w:ascii="Times New Roman"/>
          <w:b w:val="false"/>
          <w:i w:val="false"/>
          <w:color w:val="000000"/>
          <w:sz w:val="28"/>
        </w:rPr>
        <w:t xml:space="preserve">       7) своевременно представлять по запросу Поставщика или территориального</w:t>
      </w:r>
      <w:r>
        <w:br/>
      </w:r>
      <w:r>
        <w:rPr>
          <w:rFonts w:ascii="Times New Roman"/>
          <w:b w:val="false"/>
          <w:i w:val="false"/>
          <w:color w:val="000000"/>
          <w:sz w:val="28"/>
        </w:rPr>
        <w:t>департамента Комитета контроля медицинской и фармацевтической деятельности</w:t>
      </w:r>
      <w:r>
        <w:br/>
      </w:r>
      <w:r>
        <w:rPr>
          <w:rFonts w:ascii="Times New Roman"/>
          <w:b w:val="false"/>
          <w:i w:val="false"/>
          <w:color w:val="000000"/>
          <w:sz w:val="28"/>
        </w:rPr>
        <w:t>Министерства здравоохранения и социального развития Республики Казахстан</w:t>
      </w:r>
      <w:r>
        <w:br/>
      </w:r>
      <w:r>
        <w:rPr>
          <w:rFonts w:ascii="Times New Roman"/>
          <w:b w:val="false"/>
          <w:i w:val="false"/>
          <w:color w:val="000000"/>
          <w:sz w:val="28"/>
        </w:rPr>
        <w:t>необходимую медицинскую документацию для проведения контроля качества и объема;</w:t>
      </w:r>
      <w:r>
        <w:br/>
      </w:r>
      <w:r>
        <w:rPr>
          <w:rFonts w:ascii="Times New Roman"/>
          <w:b w:val="false"/>
          <w:i w:val="false"/>
          <w:color w:val="000000"/>
          <w:sz w:val="28"/>
        </w:rPr>
        <w:t xml:space="preserve">       8) представлять Поставщику информацию с приложением соответствующих</w:t>
      </w:r>
      <w:r>
        <w:br/>
      </w:r>
      <w:r>
        <w:rPr>
          <w:rFonts w:ascii="Times New Roman"/>
          <w:b w:val="false"/>
          <w:i w:val="false"/>
          <w:color w:val="000000"/>
          <w:sz w:val="28"/>
        </w:rPr>
        <w:t>документов, подтверждающих указанные сведения, в течение трех дней с момента</w:t>
      </w:r>
      <w:r>
        <w:br/>
      </w:r>
      <w:r>
        <w:rPr>
          <w:rFonts w:ascii="Times New Roman"/>
          <w:b w:val="false"/>
          <w:i w:val="false"/>
          <w:color w:val="000000"/>
          <w:sz w:val="28"/>
        </w:rPr>
        <w:t>возникновения изменений в случае:</w:t>
      </w:r>
      <w:r>
        <w:br/>
      </w:r>
      <w:r>
        <w:rPr>
          <w:rFonts w:ascii="Times New Roman"/>
          <w:b w:val="false"/>
          <w:i w:val="false"/>
          <w:color w:val="000000"/>
          <w:sz w:val="28"/>
        </w:rPr>
        <w:t xml:space="preserve">       приостановления деятельности;</w:t>
      </w:r>
      <w:r>
        <w:br/>
      </w:r>
      <w:r>
        <w:rPr>
          <w:rFonts w:ascii="Times New Roman"/>
          <w:b w:val="false"/>
          <w:i w:val="false"/>
          <w:color w:val="000000"/>
          <w:sz w:val="28"/>
        </w:rPr>
        <w:t xml:space="preserve">       ликвидации, реорганизации в форме слияния, присоединения, выделения или</w:t>
      </w:r>
      <w:r>
        <w:br/>
      </w:r>
      <w:r>
        <w:rPr>
          <w:rFonts w:ascii="Times New Roman"/>
          <w:b w:val="false"/>
          <w:i w:val="false"/>
          <w:color w:val="000000"/>
          <w:sz w:val="28"/>
        </w:rPr>
        <w:t>преобразования;</w:t>
      </w:r>
      <w:r>
        <w:br/>
      </w:r>
      <w:r>
        <w:rPr>
          <w:rFonts w:ascii="Times New Roman"/>
          <w:b w:val="false"/>
          <w:i w:val="false"/>
          <w:color w:val="000000"/>
          <w:sz w:val="28"/>
        </w:rPr>
        <w:t xml:space="preserve">       изменения наименования организации, местонахождения;</w:t>
      </w:r>
      <w:r>
        <w:br/>
      </w:r>
      <w:r>
        <w:rPr>
          <w:rFonts w:ascii="Times New Roman"/>
          <w:b w:val="false"/>
          <w:i w:val="false"/>
          <w:color w:val="000000"/>
          <w:sz w:val="28"/>
        </w:rPr>
        <w:t xml:space="preserve">       изменения коечного фонда, в том числе его сокращении и/или</w:t>
      </w:r>
      <w:r>
        <w:br/>
      </w:r>
      <w:r>
        <w:rPr>
          <w:rFonts w:ascii="Times New Roman"/>
          <w:b w:val="false"/>
          <w:i w:val="false"/>
          <w:color w:val="000000"/>
          <w:sz w:val="28"/>
        </w:rPr>
        <w:t>перепрофилировании;</w:t>
      </w:r>
      <w:r>
        <w:br/>
      </w:r>
      <w:r>
        <w:rPr>
          <w:rFonts w:ascii="Times New Roman"/>
          <w:b w:val="false"/>
          <w:i w:val="false"/>
          <w:color w:val="000000"/>
          <w:sz w:val="28"/>
        </w:rPr>
        <w:t xml:space="preserve">       изменения банковских реквизитов;</w:t>
      </w:r>
      <w:r>
        <w:br/>
      </w:r>
      <w:r>
        <w:rPr>
          <w:rFonts w:ascii="Times New Roman"/>
          <w:b w:val="false"/>
          <w:i w:val="false"/>
          <w:color w:val="000000"/>
          <w:sz w:val="28"/>
        </w:rPr>
        <w:t xml:space="preserve">       изменения условий оказания медицинских услуг.</w:t>
      </w:r>
      <w:r>
        <w:br/>
      </w:r>
      <w:r>
        <w:rPr>
          <w:rFonts w:ascii="Times New Roman"/>
          <w:b w:val="false"/>
          <w:i w:val="false"/>
          <w:color w:val="000000"/>
          <w:sz w:val="28"/>
        </w:rPr>
        <w:t xml:space="preserve">       9) обеспечивать своевременность и достоверность ввода данных в</w:t>
      </w:r>
      <w:r>
        <w:br/>
      </w:r>
      <w:r>
        <w:rPr>
          <w:rFonts w:ascii="Times New Roman"/>
          <w:b w:val="false"/>
          <w:i w:val="false"/>
          <w:color w:val="000000"/>
          <w:sz w:val="28"/>
        </w:rPr>
        <w:t xml:space="preserve">информационные системы здравоохранения в сроки и порядке, определенном </w:t>
      </w:r>
      <w:r>
        <w:rPr>
          <w:rFonts w:ascii="Times New Roman"/>
          <w:b w:val="false"/>
          <w:i w:val="false"/>
          <w:color w:val="000000"/>
          <w:sz w:val="28"/>
        </w:rPr>
        <w:t>приказом № 627</w:t>
      </w:r>
      <w:r>
        <w:rPr>
          <w:rFonts w:ascii="Times New Roman"/>
          <w:b w:val="false"/>
          <w:i w:val="false"/>
          <w:color w:val="000000"/>
          <w:sz w:val="28"/>
        </w:rPr>
        <w:t>;</w:t>
      </w:r>
      <w:r>
        <w:br/>
      </w:r>
      <w:r>
        <w:rPr>
          <w:rFonts w:ascii="Times New Roman"/>
          <w:b w:val="false"/>
          <w:i w:val="false"/>
          <w:color w:val="000000"/>
          <w:sz w:val="28"/>
        </w:rPr>
        <w:t xml:space="preserve">       10) обеспечивать предотвращения несанкционированного доступа к персональным</w:t>
      </w:r>
      <w:r>
        <w:br/>
      </w:r>
      <w:r>
        <w:rPr>
          <w:rFonts w:ascii="Times New Roman"/>
          <w:b w:val="false"/>
          <w:i w:val="false"/>
          <w:color w:val="000000"/>
          <w:sz w:val="28"/>
        </w:rPr>
        <w:t>данным по оказанным услугам ГОБМП, содержащихся в информационных системах</w:t>
      </w:r>
      <w:r>
        <w:br/>
      </w:r>
      <w:r>
        <w:rPr>
          <w:rFonts w:ascii="Times New Roman"/>
          <w:b w:val="false"/>
          <w:i w:val="false"/>
          <w:color w:val="000000"/>
          <w:sz w:val="28"/>
        </w:rPr>
        <w:t>здравоохранения;</w:t>
      </w:r>
      <w:r>
        <w:br/>
      </w:r>
      <w:r>
        <w:rPr>
          <w:rFonts w:ascii="Times New Roman"/>
          <w:b w:val="false"/>
          <w:i w:val="false"/>
          <w:color w:val="000000"/>
          <w:sz w:val="28"/>
        </w:rPr>
        <w:t xml:space="preserve">       11) незамедлительно уведомить Поставщика в письменном виде о всех</w:t>
      </w:r>
      <w:r>
        <w:br/>
      </w:r>
      <w:r>
        <w:rPr>
          <w:rFonts w:ascii="Times New Roman"/>
          <w:b w:val="false"/>
          <w:i w:val="false"/>
          <w:color w:val="000000"/>
          <w:sz w:val="28"/>
        </w:rPr>
        <w:t>обстоятельствах и причинах, связанных с невозможностью исполнения обязательства;</w:t>
      </w:r>
      <w:r>
        <w:br/>
      </w:r>
      <w:r>
        <w:rPr>
          <w:rFonts w:ascii="Times New Roman"/>
          <w:b w:val="false"/>
          <w:i w:val="false"/>
          <w:color w:val="000000"/>
          <w:sz w:val="28"/>
        </w:rPr>
        <w:t xml:space="preserve">       12) назначать дополнительный комплекс медицинских услуг пациенту по</w:t>
      </w:r>
      <w:r>
        <w:br/>
      </w:r>
      <w:r>
        <w:rPr>
          <w:rFonts w:ascii="Times New Roman"/>
          <w:b w:val="false"/>
          <w:i w:val="false"/>
          <w:color w:val="000000"/>
          <w:sz w:val="28"/>
        </w:rPr>
        <w:t>медицинским показаниям в экстренных случаях с последующим уведомлением</w:t>
      </w:r>
      <w:r>
        <w:br/>
      </w:r>
      <w:r>
        <w:rPr>
          <w:rFonts w:ascii="Times New Roman"/>
          <w:b w:val="false"/>
          <w:i w:val="false"/>
          <w:color w:val="000000"/>
          <w:sz w:val="28"/>
        </w:rPr>
        <w:t>поставщика;</w:t>
      </w:r>
      <w:r>
        <w:br/>
      </w:r>
      <w:r>
        <w:rPr>
          <w:rFonts w:ascii="Times New Roman"/>
          <w:b w:val="false"/>
          <w:i w:val="false"/>
          <w:color w:val="000000"/>
          <w:sz w:val="28"/>
        </w:rPr>
        <w:t xml:space="preserve">       13) представлять отчет о структуре расходов в сроки и порядке, определенном</w:t>
      </w:r>
      <w:r>
        <w:br/>
      </w:r>
      <w:r>
        <w:rPr>
          <w:rFonts w:ascii="Times New Roman"/>
          <w:b w:val="false"/>
          <w:i w:val="false"/>
          <w:color w:val="000000"/>
          <w:sz w:val="28"/>
        </w:rPr>
        <w:t>приказом № 627</w:t>
      </w:r>
      <w:r>
        <w:rPr>
          <w:rFonts w:ascii="Times New Roman"/>
          <w:b w:val="false"/>
          <w:i w:val="false"/>
          <w:color w:val="000000"/>
          <w:sz w:val="28"/>
        </w:rPr>
        <w:t>.</w:t>
      </w:r>
      <w:r>
        <w:br/>
      </w:r>
      <w:r>
        <w:rPr>
          <w:rFonts w:ascii="Times New Roman"/>
          <w:b w:val="false"/>
          <w:i w:val="false"/>
          <w:color w:val="000000"/>
          <w:sz w:val="28"/>
        </w:rPr>
        <w:t xml:space="preserve">       13. Поставщик обязуется:</w:t>
      </w:r>
      <w:r>
        <w:br/>
      </w:r>
      <w:r>
        <w:rPr>
          <w:rFonts w:ascii="Times New Roman"/>
          <w:b w:val="false"/>
          <w:i w:val="false"/>
          <w:color w:val="000000"/>
          <w:sz w:val="28"/>
        </w:rPr>
        <w:t xml:space="preserve">       1) своевременно оплачивать услуги субподрядчика в порядке, объеме и сроках,</w:t>
      </w:r>
      <w:r>
        <w:br/>
      </w:r>
      <w:r>
        <w:rPr>
          <w:rFonts w:ascii="Times New Roman"/>
          <w:b w:val="false"/>
          <w:i w:val="false"/>
          <w:color w:val="000000"/>
          <w:sz w:val="28"/>
        </w:rPr>
        <w:t>определенных уполномоченным органом;</w:t>
      </w:r>
      <w:r>
        <w:br/>
      </w:r>
      <w:r>
        <w:rPr>
          <w:rFonts w:ascii="Times New Roman"/>
          <w:b w:val="false"/>
          <w:i w:val="false"/>
          <w:color w:val="000000"/>
          <w:sz w:val="28"/>
        </w:rPr>
        <w:t xml:space="preserve">       2) ознакомить пациента с условиями предоставления услуг, оказываемых</w:t>
      </w:r>
      <w:r>
        <w:br/>
      </w:r>
      <w:r>
        <w:rPr>
          <w:rFonts w:ascii="Times New Roman"/>
          <w:b w:val="false"/>
          <w:i w:val="false"/>
          <w:color w:val="000000"/>
          <w:sz w:val="28"/>
        </w:rPr>
        <w:t>субподрядчиком в рамках настоящего Договора.</w:t>
      </w:r>
    </w:p>
    <w:bookmarkEnd w:id="441"/>
    <w:bookmarkStart w:name="z775" w:id="442"/>
    <w:p>
      <w:pPr>
        <w:spacing w:after="0"/>
        <w:ind w:left="0"/>
        <w:jc w:val="left"/>
      </w:pPr>
      <w:r>
        <w:rPr>
          <w:rFonts w:ascii="Times New Roman"/>
          <w:b/>
          <w:i w:val="false"/>
          <w:color w:val="000000"/>
        </w:rPr>
        <w:t xml:space="preserve">                                4. Ответственность сторон</w:t>
      </w:r>
    </w:p>
    <w:bookmarkEnd w:id="442"/>
    <w:bookmarkStart w:name="z776" w:id="443"/>
    <w:p>
      <w:pPr>
        <w:spacing w:after="0"/>
        <w:ind w:left="0"/>
        <w:jc w:val="both"/>
      </w:pPr>
      <w:r>
        <w:rPr>
          <w:rFonts w:ascii="Times New Roman"/>
          <w:b w:val="false"/>
          <w:i w:val="false"/>
          <w:color w:val="000000"/>
          <w:sz w:val="28"/>
        </w:rPr>
        <w:t>
      14. Субподрядчик несет ответственность:</w:t>
      </w:r>
      <w:r>
        <w:br/>
      </w:r>
      <w:r>
        <w:rPr>
          <w:rFonts w:ascii="Times New Roman"/>
          <w:b w:val="false"/>
          <w:i w:val="false"/>
          <w:color w:val="000000"/>
          <w:sz w:val="28"/>
        </w:rPr>
        <w:t xml:space="preserve">       1) за своевременное оказание медицинских услуг надлежащего объема и качества,</w:t>
      </w:r>
      <w:r>
        <w:br/>
      </w:r>
      <w:r>
        <w:rPr>
          <w:rFonts w:ascii="Times New Roman"/>
          <w:b w:val="false"/>
          <w:i w:val="false"/>
          <w:color w:val="000000"/>
          <w:sz w:val="28"/>
        </w:rPr>
        <w:t>входящие в ГОБМП в соответствии с законодательством Республики Казахстан;</w:t>
      </w:r>
      <w:r>
        <w:br/>
      </w:r>
      <w:r>
        <w:rPr>
          <w:rFonts w:ascii="Times New Roman"/>
          <w:b w:val="false"/>
          <w:i w:val="false"/>
          <w:color w:val="000000"/>
          <w:sz w:val="28"/>
        </w:rPr>
        <w:t xml:space="preserve">       2) за целевое использование средств, полученных от Поставщика;</w:t>
      </w:r>
      <w:r>
        <w:br/>
      </w:r>
      <w:r>
        <w:rPr>
          <w:rFonts w:ascii="Times New Roman"/>
          <w:b w:val="false"/>
          <w:i w:val="false"/>
          <w:color w:val="000000"/>
          <w:sz w:val="28"/>
        </w:rPr>
        <w:t xml:space="preserve">       3) за обеспеченность интернет-ресурсами (каналы связи и точки доступа) и</w:t>
      </w:r>
      <w:r>
        <w:br/>
      </w:r>
      <w:r>
        <w:rPr>
          <w:rFonts w:ascii="Times New Roman"/>
          <w:b w:val="false"/>
          <w:i w:val="false"/>
          <w:color w:val="000000"/>
          <w:sz w:val="28"/>
        </w:rPr>
        <w:t>организационной техникой;</w:t>
      </w:r>
      <w:r>
        <w:br/>
      </w:r>
      <w:r>
        <w:rPr>
          <w:rFonts w:ascii="Times New Roman"/>
          <w:b w:val="false"/>
          <w:i w:val="false"/>
          <w:color w:val="000000"/>
          <w:sz w:val="28"/>
        </w:rPr>
        <w:t xml:space="preserve">       4) за обеспечение кадрами по работе с информационными системами, в том числе</w:t>
      </w:r>
      <w:r>
        <w:br/>
      </w:r>
      <w:r>
        <w:rPr>
          <w:rFonts w:ascii="Times New Roman"/>
          <w:b w:val="false"/>
          <w:i w:val="false"/>
          <w:color w:val="000000"/>
          <w:sz w:val="28"/>
        </w:rPr>
        <w:t>статистиками и операторами;</w:t>
      </w:r>
      <w:r>
        <w:br/>
      </w:r>
      <w:r>
        <w:rPr>
          <w:rFonts w:ascii="Times New Roman"/>
          <w:b w:val="false"/>
          <w:i w:val="false"/>
          <w:color w:val="000000"/>
          <w:sz w:val="28"/>
        </w:rPr>
        <w:t xml:space="preserve">       5) за своевременный и качественный ввод данных в информационные системы</w:t>
      </w:r>
      <w:r>
        <w:br/>
      </w:r>
      <w:r>
        <w:rPr>
          <w:rFonts w:ascii="Times New Roman"/>
          <w:b w:val="false"/>
          <w:i w:val="false"/>
          <w:color w:val="000000"/>
          <w:sz w:val="28"/>
        </w:rPr>
        <w:t xml:space="preserve">здравоохранения в сроки и порядке, определенном </w:t>
      </w:r>
      <w:r>
        <w:rPr>
          <w:rFonts w:ascii="Times New Roman"/>
          <w:b w:val="false"/>
          <w:i w:val="false"/>
          <w:color w:val="000000"/>
          <w:sz w:val="28"/>
        </w:rPr>
        <w:t>приказом № 627</w:t>
      </w:r>
      <w:r>
        <w:rPr>
          <w:rFonts w:ascii="Times New Roman"/>
          <w:b w:val="false"/>
          <w:i w:val="false"/>
          <w:color w:val="000000"/>
          <w:sz w:val="28"/>
        </w:rPr>
        <w:t>;</w:t>
      </w:r>
      <w:r>
        <w:br/>
      </w:r>
      <w:r>
        <w:rPr>
          <w:rFonts w:ascii="Times New Roman"/>
          <w:b w:val="false"/>
          <w:i w:val="false"/>
          <w:color w:val="000000"/>
          <w:sz w:val="28"/>
        </w:rPr>
        <w:t xml:space="preserve">       6) за обеспечение корректности и достоверности данных по прикрепленному</w:t>
      </w:r>
      <w:r>
        <w:br/>
      </w:r>
      <w:r>
        <w:rPr>
          <w:rFonts w:ascii="Times New Roman"/>
          <w:b w:val="false"/>
          <w:i w:val="false"/>
          <w:color w:val="000000"/>
          <w:sz w:val="28"/>
        </w:rPr>
        <w:t>населению в портале "Регистр прикрепленного населения" и их своевременную</w:t>
      </w:r>
      <w:r>
        <w:br/>
      </w:r>
      <w:r>
        <w:rPr>
          <w:rFonts w:ascii="Times New Roman"/>
          <w:b w:val="false"/>
          <w:i w:val="false"/>
          <w:color w:val="000000"/>
          <w:sz w:val="28"/>
        </w:rPr>
        <w:t>актуализацию.*</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 Данный подпункт распространяется на поставщиков, оказывающих первичную</w:t>
      </w:r>
      <w:r>
        <w:br/>
      </w:r>
      <w:r>
        <w:rPr>
          <w:rFonts w:ascii="Times New Roman"/>
          <w:b w:val="false"/>
          <w:i w:val="false"/>
          <w:color w:val="000000"/>
          <w:sz w:val="28"/>
        </w:rPr>
        <w:t>медико-санитарную помощь.</w:t>
      </w:r>
      <w:r>
        <w:br/>
      </w:r>
      <w:r>
        <w:rPr>
          <w:rFonts w:ascii="Times New Roman"/>
          <w:b w:val="false"/>
          <w:i w:val="false"/>
          <w:color w:val="000000"/>
          <w:sz w:val="28"/>
        </w:rPr>
        <w:t xml:space="preserve">       15. Поставщик несет ответственность:</w:t>
      </w:r>
      <w:r>
        <w:br/>
      </w:r>
      <w:r>
        <w:rPr>
          <w:rFonts w:ascii="Times New Roman"/>
          <w:b w:val="false"/>
          <w:i w:val="false"/>
          <w:color w:val="000000"/>
          <w:sz w:val="28"/>
        </w:rPr>
        <w:t xml:space="preserve">       1) за своевременное перечисление денежных средств на оплату Субподрядчику за</w:t>
      </w:r>
      <w:r>
        <w:br/>
      </w:r>
      <w:r>
        <w:rPr>
          <w:rFonts w:ascii="Times New Roman"/>
          <w:b w:val="false"/>
          <w:i w:val="false"/>
          <w:color w:val="000000"/>
          <w:sz w:val="28"/>
        </w:rPr>
        <w:t>оказанные услуги в соответствии с законодательством Республики Казахстан;</w:t>
      </w:r>
      <w:r>
        <w:br/>
      </w:r>
      <w:r>
        <w:rPr>
          <w:rFonts w:ascii="Times New Roman"/>
          <w:b w:val="false"/>
          <w:i w:val="false"/>
          <w:color w:val="000000"/>
          <w:sz w:val="28"/>
        </w:rPr>
        <w:t xml:space="preserve">       2) за корректность и достоверность данных в портале "Регистр прикрепленного населения".*</w:t>
      </w:r>
      <w:r>
        <w:br/>
      </w:r>
      <w:r>
        <w:rPr>
          <w:rFonts w:ascii="Times New Roman"/>
          <w:b w:val="false"/>
          <w:i w:val="false"/>
          <w:color w:val="000000"/>
          <w:sz w:val="28"/>
        </w:rPr>
        <w:t xml:space="preserve">       Примечание:</w:t>
      </w:r>
      <w:r>
        <w:br/>
      </w:r>
      <w:r>
        <w:rPr>
          <w:rFonts w:ascii="Times New Roman"/>
          <w:b w:val="false"/>
          <w:i w:val="false"/>
          <w:color w:val="000000"/>
          <w:sz w:val="28"/>
        </w:rPr>
        <w:t xml:space="preserve">        * Данный подпункт распространяется при осуществлении Поставщиком оплаты</w:t>
      </w:r>
      <w:r>
        <w:br/>
      </w:r>
      <w:r>
        <w:rPr>
          <w:rFonts w:ascii="Times New Roman"/>
          <w:b w:val="false"/>
          <w:i w:val="false"/>
          <w:color w:val="000000"/>
          <w:sz w:val="28"/>
        </w:rPr>
        <w:t>Субподрядчику, оказывающим первичную медико-санитарную помощь.</w:t>
      </w:r>
      <w:r>
        <w:br/>
      </w:r>
      <w:r>
        <w:rPr>
          <w:rFonts w:ascii="Times New Roman"/>
          <w:b w:val="false"/>
          <w:i w:val="false"/>
          <w:color w:val="000000"/>
          <w:sz w:val="28"/>
        </w:rPr>
        <w:t xml:space="preserve">       16. Нарушение условий настоящего Договора со стороны Субподрядчика влечет:</w:t>
      </w:r>
      <w:r>
        <w:br/>
      </w:r>
      <w:r>
        <w:rPr>
          <w:rFonts w:ascii="Times New Roman"/>
          <w:b w:val="false"/>
          <w:i w:val="false"/>
          <w:color w:val="000000"/>
          <w:sz w:val="28"/>
        </w:rPr>
        <w:t xml:space="preserve">       1) пропорциональное уменьшение Поставщиком суммы за оказанную услугу за</w:t>
      </w:r>
      <w:r>
        <w:br/>
      </w:r>
      <w:r>
        <w:rPr>
          <w:rFonts w:ascii="Times New Roman"/>
          <w:b w:val="false"/>
          <w:i w:val="false"/>
          <w:color w:val="000000"/>
          <w:sz w:val="28"/>
        </w:rPr>
        <w:t xml:space="preserve">неисполнение подпункта 1) </w:t>
      </w:r>
      <w:r>
        <w:rPr>
          <w:rFonts w:ascii="Times New Roman"/>
          <w:b w:val="false"/>
          <w:i w:val="false"/>
          <w:color w:val="000000"/>
          <w:sz w:val="28"/>
        </w:rPr>
        <w:t>пункта 14</w:t>
      </w:r>
      <w:r>
        <w:rPr>
          <w:rFonts w:ascii="Times New Roman"/>
          <w:b w:val="false"/>
          <w:i w:val="false"/>
          <w:color w:val="000000"/>
          <w:sz w:val="28"/>
        </w:rPr>
        <w:t xml:space="preserve"> настоящего Договора;</w:t>
      </w:r>
      <w:r>
        <w:br/>
      </w:r>
      <w:r>
        <w:rPr>
          <w:rFonts w:ascii="Times New Roman"/>
          <w:b w:val="false"/>
          <w:i w:val="false"/>
          <w:color w:val="000000"/>
          <w:sz w:val="28"/>
        </w:rPr>
        <w:t xml:space="preserve">       2) к расторжению Поставщиком договора и возврату сумм по неисполненным или</w:t>
      </w:r>
      <w:r>
        <w:br/>
      </w:r>
      <w:r>
        <w:rPr>
          <w:rFonts w:ascii="Times New Roman"/>
          <w:b w:val="false"/>
          <w:i w:val="false"/>
          <w:color w:val="000000"/>
          <w:sz w:val="28"/>
        </w:rPr>
        <w:t>ненадлежаще исполненным обязательствам.</w:t>
      </w:r>
      <w:r>
        <w:br/>
      </w:r>
      <w:r>
        <w:rPr>
          <w:rFonts w:ascii="Times New Roman"/>
          <w:b w:val="false"/>
          <w:i w:val="false"/>
          <w:color w:val="000000"/>
          <w:sz w:val="28"/>
        </w:rPr>
        <w:t xml:space="preserve">       17. Окончание срока действия настоящего Договора не освобождает стороны от</w:t>
      </w:r>
      <w:r>
        <w:br/>
      </w:r>
      <w:r>
        <w:rPr>
          <w:rFonts w:ascii="Times New Roman"/>
          <w:b w:val="false"/>
          <w:i w:val="false"/>
          <w:color w:val="000000"/>
          <w:sz w:val="28"/>
        </w:rPr>
        <w:t>ответственности за его нарушение, имевшее место до истечения этого срока.</w:t>
      </w:r>
    </w:p>
    <w:bookmarkEnd w:id="443"/>
    <w:bookmarkStart w:name="z777" w:id="444"/>
    <w:p>
      <w:pPr>
        <w:spacing w:after="0"/>
        <w:ind w:left="0"/>
        <w:jc w:val="left"/>
      </w:pPr>
      <w:r>
        <w:rPr>
          <w:rFonts w:ascii="Times New Roman"/>
          <w:b/>
          <w:i w:val="false"/>
          <w:color w:val="000000"/>
        </w:rPr>
        <w:t xml:space="preserve">                          5. Изменение и расторжение Договора</w:t>
      </w:r>
    </w:p>
    <w:bookmarkEnd w:id="444"/>
    <w:bookmarkStart w:name="z778" w:id="445"/>
    <w:p>
      <w:pPr>
        <w:spacing w:after="0"/>
        <w:ind w:left="0"/>
        <w:jc w:val="both"/>
      </w:pPr>
      <w:r>
        <w:rPr>
          <w:rFonts w:ascii="Times New Roman"/>
          <w:b w:val="false"/>
          <w:i w:val="false"/>
          <w:color w:val="000000"/>
          <w:sz w:val="28"/>
        </w:rPr>
        <w:t>
      18. Сумма настоящего Договора подлежит корректировке</w:t>
      </w:r>
      <w:r>
        <w:br/>
      </w:r>
      <w:r>
        <w:rPr>
          <w:rFonts w:ascii="Times New Roman"/>
          <w:b w:val="false"/>
          <w:i w:val="false"/>
          <w:color w:val="000000"/>
          <w:sz w:val="28"/>
        </w:rPr>
        <w:t>(уменьшению/увеличению) в случае:</w:t>
      </w:r>
      <w:r>
        <w:br/>
      </w:r>
      <w:r>
        <w:rPr>
          <w:rFonts w:ascii="Times New Roman"/>
          <w:b w:val="false"/>
          <w:i w:val="false"/>
          <w:color w:val="000000"/>
          <w:sz w:val="28"/>
        </w:rPr>
        <w:t xml:space="preserve">       1) снятия сумм по результатам контроля качества и объема медицинских услуг в</w:t>
      </w:r>
      <w:r>
        <w:br/>
      </w:r>
      <w:r>
        <w:rPr>
          <w:rFonts w:ascii="Times New Roman"/>
          <w:b w:val="false"/>
          <w:i w:val="false"/>
          <w:color w:val="000000"/>
          <w:sz w:val="28"/>
        </w:rPr>
        <w:t xml:space="preserve">порядке, определенном </w:t>
      </w:r>
      <w:r>
        <w:rPr>
          <w:rFonts w:ascii="Times New Roman"/>
          <w:b w:val="false"/>
          <w:i w:val="false"/>
          <w:color w:val="000000"/>
          <w:sz w:val="28"/>
        </w:rPr>
        <w:t>приказом № 627</w:t>
      </w:r>
      <w:r>
        <w:rPr>
          <w:rFonts w:ascii="Times New Roman"/>
          <w:b w:val="false"/>
          <w:i w:val="false"/>
          <w:color w:val="000000"/>
          <w:sz w:val="28"/>
        </w:rPr>
        <w:t>;</w:t>
      </w:r>
      <w:r>
        <w:br/>
      </w:r>
      <w:r>
        <w:rPr>
          <w:rFonts w:ascii="Times New Roman"/>
          <w:b w:val="false"/>
          <w:i w:val="false"/>
          <w:color w:val="000000"/>
          <w:sz w:val="28"/>
        </w:rPr>
        <w:t xml:space="preserve">       2) определения Поставщиком изменения объема услуг;</w:t>
      </w:r>
      <w:r>
        <w:br/>
      </w:r>
      <w:r>
        <w:rPr>
          <w:rFonts w:ascii="Times New Roman"/>
          <w:b w:val="false"/>
          <w:i w:val="false"/>
          <w:color w:val="000000"/>
          <w:sz w:val="28"/>
        </w:rPr>
        <w:t xml:space="preserve">       3) в случае ненадлежащего исполнения Субподрядчиком обязательств по</w:t>
      </w:r>
      <w:r>
        <w:br/>
      </w:r>
      <w:r>
        <w:rPr>
          <w:rFonts w:ascii="Times New Roman"/>
          <w:b w:val="false"/>
          <w:i w:val="false"/>
          <w:color w:val="000000"/>
          <w:sz w:val="28"/>
        </w:rPr>
        <w:t>настоящему Договору;</w:t>
      </w:r>
      <w:r>
        <w:br/>
      </w:r>
      <w:r>
        <w:rPr>
          <w:rFonts w:ascii="Times New Roman"/>
          <w:b w:val="false"/>
          <w:i w:val="false"/>
          <w:color w:val="000000"/>
          <w:sz w:val="28"/>
        </w:rPr>
        <w:t xml:space="preserve">       4) отказа Субподрядчика от исполнения части обязательств по настоящему</w:t>
      </w:r>
      <w:r>
        <w:br/>
      </w:r>
      <w:r>
        <w:rPr>
          <w:rFonts w:ascii="Times New Roman"/>
          <w:b w:val="false"/>
          <w:i w:val="false"/>
          <w:color w:val="000000"/>
          <w:sz w:val="28"/>
        </w:rPr>
        <w:t>Договору.</w:t>
      </w:r>
      <w:r>
        <w:br/>
      </w:r>
      <w:r>
        <w:rPr>
          <w:rFonts w:ascii="Times New Roman"/>
          <w:b w:val="false"/>
          <w:i w:val="false"/>
          <w:color w:val="000000"/>
          <w:sz w:val="28"/>
        </w:rPr>
        <w:t xml:space="preserve">       Субподрядчик за тридцать дней до отказа уведомляет заказчика в письменном виде</w:t>
      </w:r>
      <w:r>
        <w:br/>
      </w:r>
      <w:r>
        <w:rPr>
          <w:rFonts w:ascii="Times New Roman"/>
          <w:b w:val="false"/>
          <w:i w:val="false"/>
          <w:color w:val="000000"/>
          <w:sz w:val="28"/>
        </w:rPr>
        <w:t>с указанием суммы, причины, даты начала отказа от исполнения части обязательств.</w:t>
      </w:r>
      <w:r>
        <w:br/>
      </w:r>
      <w:r>
        <w:rPr>
          <w:rFonts w:ascii="Times New Roman"/>
          <w:b w:val="false"/>
          <w:i w:val="false"/>
          <w:color w:val="000000"/>
          <w:sz w:val="28"/>
        </w:rPr>
        <w:t xml:space="preserve">       19. Изменение и расторжение договора возможны по соглашению сторон. Стороны</w:t>
      </w:r>
      <w:r>
        <w:br/>
      </w:r>
      <w:r>
        <w:rPr>
          <w:rFonts w:ascii="Times New Roman"/>
          <w:b w:val="false"/>
          <w:i w:val="false"/>
          <w:color w:val="000000"/>
          <w:sz w:val="28"/>
        </w:rPr>
        <w:t>обязаны уведомить друг друга не менее чем за 30 (тридцать) дней до предполагаемой даты</w:t>
      </w:r>
      <w:r>
        <w:br/>
      </w:r>
      <w:r>
        <w:rPr>
          <w:rFonts w:ascii="Times New Roman"/>
          <w:b w:val="false"/>
          <w:i w:val="false"/>
          <w:color w:val="000000"/>
          <w:sz w:val="28"/>
        </w:rPr>
        <w:t>изменения или расторжения Договора, за исключением случаев,</w:t>
      </w:r>
      <w:r>
        <w:br/>
      </w:r>
      <w:r>
        <w:rPr>
          <w:rFonts w:ascii="Times New Roman"/>
          <w:b w:val="false"/>
          <w:i w:val="false"/>
          <w:color w:val="000000"/>
          <w:sz w:val="28"/>
        </w:rPr>
        <w:t xml:space="preserve">предусмотренных </w:t>
      </w:r>
      <w:r>
        <w:rPr>
          <w:rFonts w:ascii="Times New Roman"/>
          <w:b w:val="false"/>
          <w:i w:val="false"/>
          <w:color w:val="000000"/>
          <w:sz w:val="28"/>
        </w:rPr>
        <w:t>пунктом 21</w:t>
      </w:r>
      <w:r>
        <w:rPr>
          <w:rFonts w:ascii="Times New Roman"/>
          <w:b w:val="false"/>
          <w:i w:val="false"/>
          <w:color w:val="000000"/>
          <w:sz w:val="28"/>
        </w:rPr>
        <w:t xml:space="preserve"> Договора.</w:t>
      </w:r>
      <w:r>
        <w:br/>
      </w:r>
      <w:r>
        <w:rPr>
          <w:rFonts w:ascii="Times New Roman"/>
          <w:b w:val="false"/>
          <w:i w:val="false"/>
          <w:color w:val="000000"/>
          <w:sz w:val="28"/>
        </w:rPr>
        <w:t xml:space="preserve">       20. Изменения в Договор вносятся в случаях:</w:t>
      </w:r>
      <w:r>
        <w:br/>
      </w:r>
      <w:r>
        <w:rPr>
          <w:rFonts w:ascii="Times New Roman"/>
          <w:b w:val="false"/>
          <w:i w:val="false"/>
          <w:color w:val="000000"/>
          <w:sz w:val="28"/>
        </w:rPr>
        <w:t xml:space="preserve">       1) предусмотренных подпунктом 8) </w:t>
      </w:r>
      <w:r>
        <w:rPr>
          <w:rFonts w:ascii="Times New Roman"/>
          <w:b w:val="false"/>
          <w:i w:val="false"/>
          <w:color w:val="000000"/>
          <w:sz w:val="28"/>
        </w:rPr>
        <w:t>пункта 12</w:t>
      </w:r>
      <w:r>
        <w:rPr>
          <w:rFonts w:ascii="Times New Roman"/>
          <w:b w:val="false"/>
          <w:i w:val="false"/>
          <w:color w:val="000000"/>
          <w:sz w:val="28"/>
        </w:rPr>
        <w:t xml:space="preserve"> Договора;</w:t>
      </w:r>
      <w:r>
        <w:br/>
      </w:r>
      <w:r>
        <w:rPr>
          <w:rFonts w:ascii="Times New Roman"/>
          <w:b w:val="false"/>
          <w:i w:val="false"/>
          <w:color w:val="000000"/>
          <w:sz w:val="28"/>
        </w:rPr>
        <w:t xml:space="preserve">       2) предусмотренных </w:t>
      </w:r>
      <w:r>
        <w:rPr>
          <w:rFonts w:ascii="Times New Roman"/>
          <w:b w:val="false"/>
          <w:i w:val="false"/>
          <w:color w:val="000000"/>
          <w:sz w:val="28"/>
        </w:rPr>
        <w:t>пунктом 18</w:t>
      </w:r>
      <w:r>
        <w:rPr>
          <w:rFonts w:ascii="Times New Roman"/>
          <w:b w:val="false"/>
          <w:i w:val="false"/>
          <w:color w:val="000000"/>
          <w:sz w:val="28"/>
        </w:rPr>
        <w:t xml:space="preserve"> Договора;</w:t>
      </w:r>
      <w:r>
        <w:br/>
      </w:r>
      <w:r>
        <w:rPr>
          <w:rFonts w:ascii="Times New Roman"/>
          <w:b w:val="false"/>
          <w:i w:val="false"/>
          <w:color w:val="000000"/>
          <w:sz w:val="28"/>
        </w:rPr>
        <w:t xml:space="preserve">       3) изменения наименования вида и/или подвида медицинской помощи;</w:t>
      </w:r>
      <w:r>
        <w:br/>
      </w:r>
      <w:r>
        <w:rPr>
          <w:rFonts w:ascii="Times New Roman"/>
          <w:b w:val="false"/>
          <w:i w:val="false"/>
          <w:color w:val="000000"/>
          <w:sz w:val="28"/>
        </w:rPr>
        <w:t xml:space="preserve">       </w:t>
      </w:r>
      <w:r>
        <w:rPr>
          <w:rFonts w:ascii="Times New Roman"/>
          <w:b w:val="false"/>
          <w:i w:val="false"/>
          <w:color w:val="000000"/>
          <w:sz w:val="28"/>
        </w:rPr>
        <w:t>21. Поставщик расторгает Договор в одностороннем порядке направив</w:t>
      </w:r>
      <w:r>
        <w:br/>
      </w:r>
      <w:r>
        <w:rPr>
          <w:rFonts w:ascii="Times New Roman"/>
          <w:b w:val="false"/>
          <w:i w:val="false"/>
          <w:color w:val="000000"/>
          <w:sz w:val="28"/>
        </w:rPr>
        <w:t>Субподрядчику письменное уведомление за пять дней до расторжения Договора в</w:t>
      </w:r>
      <w:r>
        <w:br/>
      </w:r>
      <w:r>
        <w:rPr>
          <w:rFonts w:ascii="Times New Roman"/>
          <w:b w:val="false"/>
          <w:i w:val="false"/>
          <w:color w:val="000000"/>
          <w:sz w:val="28"/>
        </w:rPr>
        <w:t>случаях:</w:t>
      </w:r>
      <w:r>
        <w:br/>
      </w:r>
      <w:r>
        <w:rPr>
          <w:rFonts w:ascii="Times New Roman"/>
          <w:b w:val="false"/>
          <w:i w:val="false"/>
          <w:color w:val="000000"/>
          <w:sz w:val="28"/>
        </w:rPr>
        <w:t xml:space="preserve">       1) отказа Субподрядчика от заключения дополнительного соглашения к Договору</w:t>
      </w:r>
      <w:r>
        <w:br/>
      </w:r>
      <w:r>
        <w:rPr>
          <w:rFonts w:ascii="Times New Roman"/>
          <w:b w:val="false"/>
          <w:i w:val="false"/>
          <w:color w:val="000000"/>
          <w:sz w:val="28"/>
        </w:rPr>
        <w:t xml:space="preserve">по основаниям предусмотренными подпунктами 1), 2), 3), 4) </w:t>
      </w:r>
      <w:r>
        <w:rPr>
          <w:rFonts w:ascii="Times New Roman"/>
          <w:b w:val="false"/>
          <w:i w:val="false"/>
          <w:color w:val="000000"/>
          <w:sz w:val="28"/>
        </w:rPr>
        <w:t>пункта 18</w:t>
      </w:r>
      <w:r>
        <w:rPr>
          <w:rFonts w:ascii="Times New Roman"/>
          <w:b w:val="false"/>
          <w:i w:val="false"/>
          <w:color w:val="000000"/>
          <w:sz w:val="28"/>
        </w:rPr>
        <w:t xml:space="preserve"> Договора;</w:t>
      </w:r>
      <w:r>
        <w:br/>
      </w:r>
      <w:r>
        <w:rPr>
          <w:rFonts w:ascii="Times New Roman"/>
          <w:b w:val="false"/>
          <w:i w:val="false"/>
          <w:color w:val="000000"/>
          <w:sz w:val="28"/>
        </w:rPr>
        <w:t xml:space="preserve">       2) нарушения поставщиком условий договора, определенных существенными:</w:t>
      </w:r>
      <w:r>
        <w:br/>
      </w:r>
      <w:r>
        <w:rPr>
          <w:rFonts w:ascii="Times New Roman"/>
          <w:b w:val="false"/>
          <w:i w:val="false"/>
          <w:color w:val="000000"/>
          <w:sz w:val="28"/>
        </w:rPr>
        <w:t xml:space="preserve">       предмет договора;</w:t>
      </w:r>
      <w:r>
        <w:br/>
      </w:r>
      <w:r>
        <w:rPr>
          <w:rFonts w:ascii="Times New Roman"/>
          <w:b w:val="false"/>
          <w:i w:val="false"/>
          <w:color w:val="000000"/>
          <w:sz w:val="28"/>
        </w:rPr>
        <w:t xml:space="preserve">       место оказания услуг;</w:t>
      </w:r>
      <w:r>
        <w:br/>
      </w:r>
      <w:r>
        <w:rPr>
          <w:rFonts w:ascii="Times New Roman"/>
          <w:b w:val="false"/>
          <w:i w:val="false"/>
          <w:color w:val="000000"/>
          <w:sz w:val="28"/>
        </w:rPr>
        <w:t xml:space="preserve">       срок оказания услуг;</w:t>
      </w:r>
      <w:r>
        <w:br/>
      </w:r>
      <w:r>
        <w:rPr>
          <w:rFonts w:ascii="Times New Roman"/>
          <w:b w:val="false"/>
          <w:i w:val="false"/>
          <w:color w:val="000000"/>
          <w:sz w:val="28"/>
        </w:rPr>
        <w:t xml:space="preserve">       качество и полнота оказания услуг.</w:t>
      </w:r>
    </w:p>
    <w:bookmarkEnd w:id="445"/>
    <w:bookmarkStart w:name="z779" w:id="446"/>
    <w:p>
      <w:pPr>
        <w:spacing w:after="0"/>
        <w:ind w:left="0"/>
        <w:jc w:val="left"/>
      </w:pPr>
      <w:r>
        <w:rPr>
          <w:rFonts w:ascii="Times New Roman"/>
          <w:b/>
          <w:i w:val="false"/>
          <w:color w:val="000000"/>
        </w:rPr>
        <w:t xml:space="preserve">                          6. Обстоятельства непреодолимой силы</w:t>
      </w:r>
    </w:p>
    <w:bookmarkEnd w:id="446"/>
    <w:bookmarkStart w:name="z780" w:id="447"/>
    <w:p>
      <w:pPr>
        <w:spacing w:after="0"/>
        <w:ind w:left="0"/>
        <w:jc w:val="both"/>
      </w:pPr>
      <w:r>
        <w:rPr>
          <w:rFonts w:ascii="Times New Roman"/>
          <w:b w:val="false"/>
          <w:i w:val="false"/>
          <w:color w:val="000000"/>
          <w:sz w:val="28"/>
        </w:rPr>
        <w:t>
      22. К обстоятельствам непреодолимой силы относятся события, не подвластные</w:t>
      </w:r>
      <w:r>
        <w:br/>
      </w:r>
      <w:r>
        <w:rPr>
          <w:rFonts w:ascii="Times New Roman"/>
          <w:b w:val="false"/>
          <w:i w:val="false"/>
          <w:color w:val="000000"/>
          <w:sz w:val="28"/>
        </w:rPr>
        <w:t>контролю со стороны Субподрядчика, не связанные с его просчетом или небрежностью и</w:t>
      </w:r>
      <w:r>
        <w:br/>
      </w:r>
      <w:r>
        <w:rPr>
          <w:rFonts w:ascii="Times New Roman"/>
          <w:b w:val="false"/>
          <w:i w:val="false"/>
          <w:color w:val="000000"/>
          <w:sz w:val="28"/>
        </w:rPr>
        <w:t>имеющие непредвиденный характер. Такие события включают, но не ограничиваться</w:t>
      </w:r>
      <w:r>
        <w:br/>
      </w:r>
      <w:r>
        <w:rPr>
          <w:rFonts w:ascii="Times New Roman"/>
          <w:b w:val="false"/>
          <w:i w:val="false"/>
          <w:color w:val="000000"/>
          <w:sz w:val="28"/>
        </w:rPr>
        <w:t>явлениями, такими как: чрезвычайные ситуации природного и/или техногенного</w:t>
      </w:r>
      <w:r>
        <w:br/>
      </w:r>
      <w:r>
        <w:rPr>
          <w:rFonts w:ascii="Times New Roman"/>
          <w:b w:val="false"/>
          <w:i w:val="false"/>
          <w:color w:val="000000"/>
          <w:sz w:val="28"/>
        </w:rPr>
        <w:t>характера, или действиями по предупреждению чрезвычайных ситуаций.</w:t>
      </w:r>
      <w:r>
        <w:br/>
      </w:r>
      <w:r>
        <w:rPr>
          <w:rFonts w:ascii="Times New Roman"/>
          <w:b w:val="false"/>
          <w:i w:val="false"/>
          <w:color w:val="000000"/>
          <w:sz w:val="28"/>
        </w:rPr>
        <w:t xml:space="preserve">       23. К обстоятельствам непреодолимой силы не относятся:</w:t>
      </w:r>
      <w:r>
        <w:br/>
      </w:r>
      <w:r>
        <w:rPr>
          <w:rFonts w:ascii="Times New Roman"/>
          <w:b w:val="false"/>
          <w:i w:val="false"/>
          <w:color w:val="000000"/>
          <w:sz w:val="28"/>
        </w:rPr>
        <w:t xml:space="preserve">       1) события, вызванные умышленными и неосторожными действиями поставщика;</w:t>
      </w:r>
      <w:r>
        <w:br/>
      </w:r>
      <w:r>
        <w:rPr>
          <w:rFonts w:ascii="Times New Roman"/>
          <w:b w:val="false"/>
          <w:i w:val="false"/>
          <w:color w:val="000000"/>
          <w:sz w:val="28"/>
        </w:rPr>
        <w:t xml:space="preserve">       2) события, которые Субподрядчик, добросовестно выполняющий свои</w:t>
      </w:r>
      <w:r>
        <w:br/>
      </w:r>
      <w:r>
        <w:rPr>
          <w:rFonts w:ascii="Times New Roman"/>
          <w:b w:val="false"/>
          <w:i w:val="false"/>
          <w:color w:val="000000"/>
          <w:sz w:val="28"/>
        </w:rPr>
        <w:t>обязательства по настоящему Договору, мог предвидеть и преодолеть;</w:t>
      </w:r>
      <w:r>
        <w:br/>
      </w:r>
      <w:r>
        <w:rPr>
          <w:rFonts w:ascii="Times New Roman"/>
          <w:b w:val="false"/>
          <w:i w:val="false"/>
          <w:color w:val="000000"/>
          <w:sz w:val="28"/>
        </w:rPr>
        <w:t xml:space="preserve">       3) отсутствие денежных средств у Субподрядчика или неосуществление оплаты</w:t>
      </w:r>
      <w:r>
        <w:br/>
      </w:r>
      <w:r>
        <w:rPr>
          <w:rFonts w:ascii="Times New Roman"/>
          <w:b w:val="false"/>
          <w:i w:val="false"/>
          <w:color w:val="000000"/>
          <w:sz w:val="28"/>
        </w:rPr>
        <w:t>Поставщиком, в связи с неисполнением и/или ненадлежащим исполнением обязательств</w:t>
      </w:r>
      <w:r>
        <w:br/>
      </w:r>
      <w:r>
        <w:rPr>
          <w:rFonts w:ascii="Times New Roman"/>
          <w:b w:val="false"/>
          <w:i w:val="false"/>
          <w:color w:val="000000"/>
          <w:sz w:val="28"/>
        </w:rPr>
        <w:t>настоящего Договора.</w:t>
      </w:r>
      <w:r>
        <w:br/>
      </w:r>
      <w:r>
        <w:rPr>
          <w:rFonts w:ascii="Times New Roman"/>
          <w:b w:val="false"/>
          <w:i w:val="false"/>
          <w:color w:val="000000"/>
          <w:sz w:val="28"/>
        </w:rPr>
        <w:t xml:space="preserve">       24. При возникновении обстоятельств непреодолимой силы Субподрядчик в</w:t>
      </w:r>
      <w:r>
        <w:br/>
      </w:r>
      <w:r>
        <w:rPr>
          <w:rFonts w:ascii="Times New Roman"/>
          <w:b w:val="false"/>
          <w:i w:val="false"/>
          <w:color w:val="000000"/>
          <w:sz w:val="28"/>
        </w:rPr>
        <w:t>течение одного рабочего дня направляет Поставщику письменное уведомление о таких</w:t>
      </w:r>
      <w:r>
        <w:br/>
      </w:r>
      <w:r>
        <w:rPr>
          <w:rFonts w:ascii="Times New Roman"/>
          <w:b w:val="false"/>
          <w:i w:val="false"/>
          <w:color w:val="000000"/>
          <w:sz w:val="28"/>
        </w:rPr>
        <w:t>обстоятельствах и их причинах.</w:t>
      </w:r>
      <w:r>
        <w:br/>
      </w:r>
      <w:r>
        <w:rPr>
          <w:rFonts w:ascii="Times New Roman"/>
          <w:b w:val="false"/>
          <w:i w:val="false"/>
          <w:color w:val="000000"/>
          <w:sz w:val="28"/>
        </w:rPr>
        <w:t xml:space="preserve">       Доказательством обстоятельств непреодолимой силы будут служить официальные</w:t>
      </w:r>
      <w:r>
        <w:br/>
      </w:r>
      <w:r>
        <w:rPr>
          <w:rFonts w:ascii="Times New Roman"/>
          <w:b w:val="false"/>
          <w:i w:val="false"/>
          <w:color w:val="000000"/>
          <w:sz w:val="28"/>
        </w:rPr>
        <w:t>документы уполномоченного органа Республики Казахстан, подтверждающие</w:t>
      </w:r>
      <w:r>
        <w:br/>
      </w:r>
      <w:r>
        <w:rPr>
          <w:rFonts w:ascii="Times New Roman"/>
          <w:b w:val="false"/>
          <w:i w:val="false"/>
          <w:color w:val="000000"/>
          <w:sz w:val="28"/>
        </w:rPr>
        <w:t>возникновение обстоятельств непреодолимой силы.</w:t>
      </w:r>
      <w:r>
        <w:br/>
      </w:r>
      <w:r>
        <w:rPr>
          <w:rFonts w:ascii="Times New Roman"/>
          <w:b w:val="false"/>
          <w:i w:val="false"/>
          <w:color w:val="000000"/>
          <w:sz w:val="28"/>
        </w:rPr>
        <w:t xml:space="preserve">       25. Несвоевременное уведомление лишает Субподрядчика права ссылаться на</w:t>
      </w:r>
      <w:r>
        <w:br/>
      </w:r>
      <w:r>
        <w:rPr>
          <w:rFonts w:ascii="Times New Roman"/>
          <w:b w:val="false"/>
          <w:i w:val="false"/>
          <w:color w:val="000000"/>
          <w:sz w:val="28"/>
        </w:rPr>
        <w:t xml:space="preserve">обстоятельства, предусмотренные </w:t>
      </w:r>
      <w:r>
        <w:rPr>
          <w:rFonts w:ascii="Times New Roman"/>
          <w:b w:val="false"/>
          <w:i w:val="false"/>
          <w:color w:val="000000"/>
          <w:sz w:val="28"/>
        </w:rPr>
        <w:t>пунктом 22</w:t>
      </w:r>
      <w:r>
        <w:rPr>
          <w:rFonts w:ascii="Times New Roman"/>
          <w:b w:val="false"/>
          <w:i w:val="false"/>
          <w:color w:val="000000"/>
          <w:sz w:val="28"/>
        </w:rPr>
        <w:t xml:space="preserve"> настоящего Договора, как на основание,</w:t>
      </w:r>
      <w:r>
        <w:br/>
      </w:r>
      <w:r>
        <w:rPr>
          <w:rFonts w:ascii="Times New Roman"/>
          <w:b w:val="false"/>
          <w:i w:val="false"/>
          <w:color w:val="000000"/>
          <w:sz w:val="28"/>
        </w:rPr>
        <w:t>освобождающее от ответственности по исполнению обязательства.</w:t>
      </w:r>
      <w:r>
        <w:br/>
      </w:r>
      <w:r>
        <w:rPr>
          <w:rFonts w:ascii="Times New Roman"/>
          <w:b w:val="false"/>
          <w:i w:val="false"/>
          <w:color w:val="000000"/>
          <w:sz w:val="28"/>
        </w:rPr>
        <w:t xml:space="preserve">       26. В течение трех рабочих дней после прекращения обстоятельств непреодолимой</w:t>
      </w:r>
      <w:r>
        <w:br/>
      </w:r>
      <w:r>
        <w:rPr>
          <w:rFonts w:ascii="Times New Roman"/>
          <w:b w:val="false"/>
          <w:i w:val="false"/>
          <w:color w:val="000000"/>
          <w:sz w:val="28"/>
        </w:rPr>
        <w:t>силы, Субподрядчик письменно уведомляет Поставщика о прекращении обстоятельств</w:t>
      </w:r>
      <w:r>
        <w:br/>
      </w:r>
      <w:r>
        <w:rPr>
          <w:rFonts w:ascii="Times New Roman"/>
          <w:b w:val="false"/>
          <w:i w:val="false"/>
          <w:color w:val="000000"/>
          <w:sz w:val="28"/>
        </w:rPr>
        <w:t>непреодолимой силы и возобновляет осуществление своих обязательств по настоящему</w:t>
      </w:r>
      <w:r>
        <w:br/>
      </w:r>
      <w:r>
        <w:rPr>
          <w:rFonts w:ascii="Times New Roman"/>
          <w:b w:val="false"/>
          <w:i w:val="false"/>
          <w:color w:val="000000"/>
          <w:sz w:val="28"/>
        </w:rPr>
        <w:t>Договору.</w:t>
      </w:r>
    </w:p>
    <w:bookmarkEnd w:id="447"/>
    <w:bookmarkStart w:name="z781" w:id="448"/>
    <w:p>
      <w:pPr>
        <w:spacing w:after="0"/>
        <w:ind w:left="0"/>
        <w:jc w:val="left"/>
      </w:pPr>
      <w:r>
        <w:rPr>
          <w:rFonts w:ascii="Times New Roman"/>
          <w:b/>
          <w:i w:val="false"/>
          <w:color w:val="000000"/>
        </w:rPr>
        <w:t xml:space="preserve">                          7. Заключительные положения</w:t>
      </w:r>
    </w:p>
    <w:bookmarkEnd w:id="448"/>
    <w:bookmarkStart w:name="z782" w:id="449"/>
    <w:p>
      <w:pPr>
        <w:spacing w:after="0"/>
        <w:ind w:left="0"/>
        <w:jc w:val="both"/>
      </w:pPr>
      <w:r>
        <w:rPr>
          <w:rFonts w:ascii="Times New Roman"/>
          <w:b w:val="false"/>
          <w:i w:val="false"/>
          <w:color w:val="000000"/>
          <w:sz w:val="28"/>
        </w:rPr>
        <w:t>
      27. Субподрядчик ни полностью, ни частично не имеет права передавать свои</w:t>
      </w:r>
      <w:r>
        <w:br/>
      </w:r>
      <w:r>
        <w:rPr>
          <w:rFonts w:ascii="Times New Roman"/>
          <w:b w:val="false"/>
          <w:i w:val="false"/>
          <w:color w:val="000000"/>
          <w:sz w:val="28"/>
        </w:rPr>
        <w:t>обязательства по оказанию ГОБМП по видам и формам, согласно приложению к</w:t>
      </w:r>
      <w:r>
        <w:br/>
      </w:r>
      <w:r>
        <w:rPr>
          <w:rFonts w:ascii="Times New Roman"/>
          <w:b w:val="false"/>
          <w:i w:val="false"/>
          <w:color w:val="000000"/>
          <w:sz w:val="28"/>
        </w:rPr>
        <w:t>настоящему Договору, третьей стороне.</w:t>
      </w:r>
      <w:r>
        <w:br/>
      </w:r>
      <w:r>
        <w:rPr>
          <w:rFonts w:ascii="Times New Roman"/>
          <w:b w:val="false"/>
          <w:i w:val="false"/>
          <w:color w:val="000000"/>
          <w:sz w:val="28"/>
        </w:rPr>
        <w:t xml:space="preserve">       28. Поставщик вправе в любое время проверять ход и качество оказываемых услуг,</w:t>
      </w:r>
      <w:r>
        <w:br/>
      </w:r>
      <w:r>
        <w:rPr>
          <w:rFonts w:ascii="Times New Roman"/>
          <w:b w:val="false"/>
          <w:i w:val="false"/>
          <w:color w:val="000000"/>
          <w:sz w:val="28"/>
        </w:rPr>
        <w:t>в том числе путем проведения у Субподрядчика в форме анкетирования оценки</w:t>
      </w:r>
      <w:r>
        <w:br/>
      </w:r>
      <w:r>
        <w:rPr>
          <w:rFonts w:ascii="Times New Roman"/>
          <w:b w:val="false"/>
          <w:i w:val="false"/>
          <w:color w:val="000000"/>
          <w:sz w:val="28"/>
        </w:rPr>
        <w:t>удовлетворенности пациента услугами, не вмешиваясь в деятельность Субподрядчика, в</w:t>
      </w:r>
      <w:r>
        <w:br/>
      </w:r>
      <w:r>
        <w:rPr>
          <w:rFonts w:ascii="Times New Roman"/>
          <w:b w:val="false"/>
          <w:i w:val="false"/>
          <w:color w:val="000000"/>
          <w:sz w:val="28"/>
        </w:rPr>
        <w:t>том числе с выездом на место оказания услуг и другими, не противоречащими</w:t>
      </w:r>
      <w:r>
        <w:br/>
      </w:r>
      <w:r>
        <w:rPr>
          <w:rFonts w:ascii="Times New Roman"/>
          <w:b w:val="false"/>
          <w:i w:val="false"/>
          <w:color w:val="000000"/>
          <w:sz w:val="28"/>
        </w:rPr>
        <w:t>законодательству Республики Казахстан способами.</w:t>
      </w:r>
      <w:r>
        <w:br/>
      </w:r>
      <w:r>
        <w:rPr>
          <w:rFonts w:ascii="Times New Roman"/>
          <w:b w:val="false"/>
          <w:i w:val="false"/>
          <w:color w:val="000000"/>
          <w:sz w:val="28"/>
        </w:rPr>
        <w:t xml:space="preserve">       29. Настоящий Договор составлен в двух экземплярах, имеющих одинаковую</w:t>
      </w:r>
      <w:r>
        <w:br/>
      </w:r>
      <w:r>
        <w:rPr>
          <w:rFonts w:ascii="Times New Roman"/>
          <w:b w:val="false"/>
          <w:i w:val="false"/>
          <w:color w:val="000000"/>
          <w:sz w:val="28"/>
        </w:rPr>
        <w:t>юридическую силу, один экземпляр находится у Поставщика, другой – у Субподрядчика.</w:t>
      </w:r>
      <w:r>
        <w:br/>
      </w:r>
      <w:r>
        <w:rPr>
          <w:rFonts w:ascii="Times New Roman"/>
          <w:b w:val="false"/>
          <w:i w:val="false"/>
          <w:color w:val="000000"/>
          <w:sz w:val="28"/>
        </w:rPr>
        <w:t xml:space="preserve">       Настоящий Договор составлен на государственном и русском языках. Вся</w:t>
      </w:r>
      <w:r>
        <w:br/>
      </w:r>
      <w:r>
        <w:rPr>
          <w:rFonts w:ascii="Times New Roman"/>
          <w:b w:val="false"/>
          <w:i w:val="false"/>
          <w:color w:val="000000"/>
          <w:sz w:val="28"/>
        </w:rPr>
        <w:t>относящаяся к настоящему Договору переписка и иная документация, которой</w:t>
      </w:r>
      <w:r>
        <w:br/>
      </w:r>
      <w:r>
        <w:rPr>
          <w:rFonts w:ascii="Times New Roman"/>
          <w:b w:val="false"/>
          <w:i w:val="false"/>
          <w:color w:val="000000"/>
          <w:sz w:val="28"/>
        </w:rPr>
        <w:t>обмениваются стороны, должны соответствовать данным условиям.</w:t>
      </w:r>
      <w:r>
        <w:br/>
      </w:r>
      <w:r>
        <w:rPr>
          <w:rFonts w:ascii="Times New Roman"/>
          <w:b w:val="false"/>
          <w:i w:val="false"/>
          <w:color w:val="000000"/>
          <w:sz w:val="28"/>
        </w:rPr>
        <w:t xml:space="preserve">       30. Уведомления, сторон направляемые другой стороне в соответствии с</w:t>
      </w:r>
      <w:r>
        <w:br/>
      </w:r>
      <w:r>
        <w:rPr>
          <w:rFonts w:ascii="Times New Roman"/>
          <w:b w:val="false"/>
          <w:i w:val="false"/>
          <w:color w:val="000000"/>
          <w:sz w:val="28"/>
        </w:rPr>
        <w:t>настоящим Договором, высылаются посредством почтовой связи, факса и иными</w:t>
      </w:r>
      <w:r>
        <w:br/>
      </w:r>
      <w:r>
        <w:rPr>
          <w:rFonts w:ascii="Times New Roman"/>
          <w:b w:val="false"/>
          <w:i w:val="false"/>
          <w:color w:val="000000"/>
          <w:sz w:val="28"/>
        </w:rPr>
        <w:t>средствами коммуникации с последующим представлением оригиналов.</w:t>
      </w:r>
      <w:r>
        <w:br/>
      </w:r>
      <w:r>
        <w:rPr>
          <w:rFonts w:ascii="Times New Roman"/>
          <w:b w:val="false"/>
          <w:i w:val="false"/>
          <w:color w:val="000000"/>
          <w:sz w:val="28"/>
        </w:rPr>
        <w:t xml:space="preserve">       31. Настоящий Договор вступает в силу со дня подписания сторонами и действует</w:t>
      </w:r>
      <w:r>
        <w:br/>
      </w:r>
      <w:r>
        <w:rPr>
          <w:rFonts w:ascii="Times New Roman"/>
          <w:b w:val="false"/>
          <w:i w:val="false"/>
          <w:color w:val="000000"/>
          <w:sz w:val="28"/>
        </w:rPr>
        <w:t>до "____" ________ 20__ года.</w:t>
      </w:r>
      <w:r>
        <w:br/>
      </w:r>
      <w:r>
        <w:rPr>
          <w:rFonts w:ascii="Times New Roman"/>
          <w:b w:val="false"/>
          <w:i w:val="false"/>
          <w:color w:val="000000"/>
          <w:sz w:val="28"/>
        </w:rPr>
        <w:t xml:space="preserve">       Условия настоящего Договора распространяются на отношения сторон возникшие</w:t>
      </w:r>
      <w:r>
        <w:br/>
      </w:r>
      <w:r>
        <w:rPr>
          <w:rFonts w:ascii="Times New Roman"/>
          <w:b w:val="false"/>
          <w:i w:val="false"/>
          <w:color w:val="000000"/>
          <w:sz w:val="28"/>
        </w:rPr>
        <w:t>с "____" ________ 20__ года.</w:t>
      </w:r>
    </w:p>
    <w:bookmarkEnd w:id="449"/>
    <w:bookmarkStart w:name="z783" w:id="450"/>
    <w:p>
      <w:pPr>
        <w:spacing w:after="0"/>
        <w:ind w:left="0"/>
        <w:jc w:val="left"/>
      </w:pPr>
      <w:r>
        <w:rPr>
          <w:rFonts w:ascii="Times New Roman"/>
          <w:b/>
          <w:i w:val="false"/>
          <w:color w:val="000000"/>
        </w:rPr>
        <w:t xml:space="preserve"> 8. Адреса и реквизиты сторон</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2"/>
        <w:gridCol w:w="5438"/>
      </w:tblGrid>
      <w:tr>
        <w:trPr>
          <w:trHeight w:val="30" w:hRule="atLeast"/>
        </w:trPr>
        <w:tc>
          <w:tcPr>
            <w:tcW w:w="6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451"/>
          <w:p>
            <w:pPr>
              <w:spacing w:after="20"/>
              <w:ind w:left="20"/>
              <w:jc w:val="both"/>
            </w:pPr>
            <w:r>
              <w:rPr>
                <w:rFonts w:ascii="Times New Roman"/>
                <w:b w:val="false"/>
                <w:i w:val="false"/>
                <w:color w:val="000000"/>
                <w:sz w:val="20"/>
              </w:rPr>
              <w:t>
Поставщик ________________________________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_____________________/_____________________</w:t>
            </w:r>
            <w:r>
              <w:br/>
            </w:r>
            <w:r>
              <w:rPr>
                <w:rFonts w:ascii="Times New Roman"/>
                <w:b w:val="false"/>
                <w:i w:val="false"/>
                <w:color w:val="000000"/>
                <w:sz w:val="20"/>
              </w:rPr>
              <w:t>(Руководитель, фамилия, имя,</w:t>
            </w:r>
            <w:r>
              <w:br/>
            </w:r>
            <w:r>
              <w:rPr>
                <w:rFonts w:ascii="Times New Roman"/>
                <w:b w:val="false"/>
                <w:i w:val="false"/>
                <w:color w:val="000000"/>
                <w:sz w:val="20"/>
              </w:rPr>
              <w:t>отчество (при его наличии)/подпись)</w:t>
            </w:r>
            <w:r>
              <w:br/>
            </w:r>
            <w:r>
              <w:rPr>
                <w:rFonts w:ascii="Times New Roman"/>
                <w:b w:val="false"/>
                <w:i w:val="false"/>
                <w:color w:val="000000"/>
                <w:sz w:val="20"/>
              </w:rPr>
              <w:t>
Место печати (при наличии)</w:t>
            </w:r>
          </w:p>
          <w:bookmarkEnd w:id="451"/>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452"/>
          <w:p>
            <w:pPr>
              <w:spacing w:after="20"/>
              <w:ind w:left="20"/>
              <w:jc w:val="both"/>
            </w:pPr>
            <w:r>
              <w:rPr>
                <w:rFonts w:ascii="Times New Roman"/>
                <w:b w:val="false"/>
                <w:i w:val="false"/>
                <w:color w:val="000000"/>
                <w:sz w:val="20"/>
              </w:rPr>
              <w:t>
Субподрядчик</w:t>
            </w:r>
            <w:r>
              <w:br/>
            </w:r>
            <w:r>
              <w:rPr>
                <w:rFonts w:ascii="Times New Roman"/>
                <w:b w:val="false"/>
                <w:i w:val="false"/>
                <w:color w:val="000000"/>
                <w:sz w:val="20"/>
              </w:rPr>
              <w:t>_________________________________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_______________________/__________</w:t>
            </w:r>
            <w:r>
              <w:br/>
            </w:r>
            <w:r>
              <w:rPr>
                <w:rFonts w:ascii="Times New Roman"/>
                <w:b w:val="false"/>
                <w:i w:val="false"/>
                <w:color w:val="000000"/>
                <w:sz w:val="20"/>
              </w:rPr>
              <w:t>(Руководитель, фамилия, имя,</w:t>
            </w:r>
            <w:r>
              <w:br/>
            </w:r>
            <w:r>
              <w:rPr>
                <w:rFonts w:ascii="Times New Roman"/>
                <w:b w:val="false"/>
                <w:i w:val="false"/>
                <w:color w:val="000000"/>
                <w:sz w:val="20"/>
              </w:rPr>
              <w:t>отчество (при его наличии)/подпись)</w:t>
            </w:r>
            <w:r>
              <w:br/>
            </w:r>
            <w:r>
              <w:rPr>
                <w:rFonts w:ascii="Times New Roman"/>
                <w:b w:val="false"/>
                <w:i w:val="false"/>
                <w:color w:val="000000"/>
                <w:sz w:val="20"/>
              </w:rPr>
              <w:t>
Место печати (при наличии)</w:t>
            </w:r>
          </w:p>
          <w:bookmarkEnd w:id="452"/>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