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96e" w14:textId="987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представления отчетности организатора игорного бизнеса, Правил осуществления сбора и анализа отчетности, представляемой организатором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июля 2015 года № 249. Зарегистрирован в Министерстве юстиции Республики Казахстан 26 августа 2015 года № 11948.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игорном бизнесе",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представления отчетности организатора игорного бизнеса,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сбора и анализа отчетности, представляемой организатором игорного бизнеса,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культуры и спорта РК от 08.07.2021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разместить настоящий приказ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настоящим пунктом, в течении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регулированию игорного бизнеса и лотереи Министерства туризма и спорта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www.tsm.gov.kz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Отчетность организатора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1-(ОИБ)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организаторы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(юридические лица, осуществляющие организацию и проведение азартных игр и (или) пари)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раз в квартал, не позднее 10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организатора игорного бизнеса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организатора игорного бизнеса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организатора игорного бизнеса,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азартных игр и (или) пари на начало отчетного периода,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азартных игр и (или) пари на конец отчетного периода,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отказов в установлении деловых отношений с участниками по основаниям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ПОД/ФТ/ФРОМУ*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игорных заведений одними и теми же участниками азартных игр в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резиденты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посещений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посещений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посещений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суммах обязательных резервов, фактически размещенных в банке (-ах) по состоянию на день предоставления отчетности**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выплаченных денежных средств участникам азартных игр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денежных средств организатором игорного бизнеса от участников азартных игр и (или)пари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игорного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игорного оборудования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 (или) инвентарный номер игорного оборудования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игорного оборудования, игровых автоматов (новое/бывшее в употреблении)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процент выигрыша, технологически заложенный в игровой автомат (для зала игровых автоматов)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состоянии видеозаписывающих систем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кассе (-ах), в том числе вид, количество и месторасположение кассы (адрес)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постановке на регистрационный учет объектов налогообложения/ касс (-ы) в органах государственных доходов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изменении количества столов, замены оборудования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видеозаписывающей системы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 заменившего оборудования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игровых столов, указанных при получении лицензии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увеличении и сокращении количества игровых столов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- Закон Республики Казахстан "О противодействии легализации (отмыванию)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преступным путем, финансированию терроризма и финансированию распространения оружия массового уничтожения";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целях подтверждения наличия обязательных резервов к отчетности прилагается справка о наличии и движении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счетам, открытым при заключении договора банковского вклада.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игорного заведения или товарного знака (при наличии)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Интернет-ресурс (при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выданной лицензии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сведения, указанные в настоящей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bookmarkStart w:name="z4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"Отчетность организатора игорного бизнеса"</w:t>
      </w:r>
      <w:r>
        <w:br/>
      </w:r>
      <w:r>
        <w:rPr>
          <w:rFonts w:ascii="Times New Roman"/>
          <w:b/>
          <w:i w:val="false"/>
          <w:color w:val="000000"/>
        </w:rPr>
        <w:t>Индекс: 1 - (ОИБ), периодичность: ежеквартальная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представления отчетности организатора игорного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организаторами игорного бизнеса (юридическими лицами, осуществляющим организацию и проведение азартных игр и (или) пари), и представляется в уполномоченный орган в сфере игорного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заверяется подписью или электронной цифровой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ежеквартально, не позднее 10 числа месяца,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заполняется номер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бизнес идентификационный номер организатора игорного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организатора игорного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вид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юридический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6, 7 указываются сведения о численности работников организатора игорного бизнеса на начало и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 указываются сведения о количестве участников азартных игр и (или) пари (резиденты, нерезиденты) на начало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10, 11 указываются сведения о количестве участников азартных игр и (или) пари (резиденты, нерезиденты)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12 указываются сведения о количестве отказов в установлении деловых отношений с участниками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13, 14, 15 указываются сведения о количестве посещений игорных заведений одними и теми же участниками азартных игр в отчетный период (менее 10 посещений, более 10 посещений, более 50 посещений).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16 указываются сведения о сумме обеспечения на каждую лицензию в виде обязательных резервов, определяемых Законом Республики Казахстан "Об игорном бизнесе", фактически размещенных в банке (-ах) по состоянию на день предоставления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17 указываются сведения о сумме выплаченных денежных средств участникам азартных игр и (или) пари.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18 указываются сведения об общей сумме полученных денежных средств организаторами игорного бизнеса от участников азартных игр и (или)пари.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19 указываются наименование и вид игорного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20 указывается количество игорного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21 указывается серийный и (или) инвентарный номер игорного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22 указывается производитель игорного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23 указывается техническое состояние игорного оборудования, игровых автоматов (новое/бывшее в употреблении).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24 указывается дата тестирования игорного оборудования (для новых игровых автоматов).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25 указывается установленный процент выигрыша, технологически заложенный в игровой автомат (для зала игровых автоматов).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26, 27, 28, 29 указываются сведения о техническом состоянии видеозаписывающих систем, в том числе наименование видеозаписывающей системы, количество, техническое состояние, дата тестирования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30 указываются данные о кассе (-ах), в том числе вид, количество, месторасположение кассы (адрес).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31 указываются сведения о постановке на регистрационный учет объектов налогообложения/касс (-ы) в органах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графах 32, 33, 34 указываются сведения об изменении количества столов, замены оборудования, в том числе серийный или инвентарный номер заменившего оборудования, количество игровых столов, указанных при получении лицензии, информация об увеличении и сокращении количества игровых столов.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35 указываются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249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сбора и анализа отчетности, представляемой организатором игорного бизнеса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культуры и спорта РК от 08.07.2021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сбора и анализа отчетности, представляемой организатором игорного бизнеса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 и определяют порядок сбора и анализа отчетности, представляемой организаторами игорного бизнеса.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сбора и анализа отчетности является осуществление мониторинга деятельности субъектов игорного бизнеса на соответствие законодательству об игорном бизнесе.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сбора отчетности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культуры и спорта РК от 08.07.2021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отчетности осуществляется посредством предоставления организаторами игорного бизнеса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игорного бизнеса (далее – уполномоченный орган) отчетности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отчетность). 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представляется в бумажном или электронном виде ежеквартально не позднее 10 числа месяца, следующего за отчетным периодом.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01.10.2024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Отчетность содержит следующую информацию: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бизнес идентификационном номере организатора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организатора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численности работников организатора игорного бизнеса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численности работников организатора игорного бизнеса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количестве участников азартных игр и (или) пари (резиденты)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количестве участников азартных игр и (или) пари (нерезиденты) на начало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количестве участников азартных игр и (или) пари (резиденты) на конец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количестве участников азартных игр и (или) пари (нерезиденты) на конец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сведения о количестве отказов в установлении деловых отношений с участниками по основаниям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количестве посещений игорных заведений одними и теми же участниками азартных игр в отчетный период (менее 10 посещений, более 10 посещений, более 50 посещений);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 сумме обеспечения на каждую лицензию в виде обязательных резервов,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сумме выплаченных денежных средств участникам азартных игр и (или) пари;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сумме полученных денежных средств организатором игорного бизнеса от участников азартных игр и (или) пари;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наименование и вид игорного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количество игорного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о серийном и (или) инвентарном номере игорного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о производителе игорного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о техническом состоянии игорного оборудования, игровых автоматов;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сведения об установленном проценте выигрыша, технологически заложенном в игровой автомат;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сведения о техническом состоянии видеозаписывающих систем, в том числе о наименовании видеозаписывающей системы, количестве, дате тестирования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 кассе (-ах), в том числе о виде, количестве и месторасположении кассы (адрес);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постановке на регистрационный учет объектов налогообложения/касс (-ы) в органах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об изменении количества столов, замены оборудования, в том числе серийный или инвентарный номер заменившего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сведения об изменении количества столов, замены оборудования, в том числе о количестве игровых столов, указанных при получении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сведения об изменении количества столов, замены оборудования, в том числе информация об увеличении и сокращении количества игровых столов;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сведения о бенефициарных собственниках в составе учредителей, руководителей организатора игорного бизнеса и о первых руководителях организатора игорного бизнеса.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Отчетность заверяется подписью руководителя организатора игорного бизнеса, либо лица его заменяющего (с приложением копии приказа о возложении обязанностей), а также печатью организации (при наличии) и направляется в уполномоченный орган.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Представленная отчетность регистрируется в уполномоченном органе и рассматривается соответствующим его структурным подразделением.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анализа отчетности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культуры и спорта РК от 08.07.2021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на основании представленной отчетности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на наличие и полноту всех необходимых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представленной отчетности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организаторам игорного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сведений о не предоставлении или не полном предоставлении отчетности.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анализа используются при подготовке предложений по совершенствованию государственной политики в области игорного бизнеса и проведении профилактического контроля без посещения субъекта (объекта) контроля.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туризма и спорта РК от 26.12.2023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путем сбора, обобщения и анализа отчетности формирует сведения о соблюдении квалификационных требований организаторами игорного бизнеса.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