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d782b" w14:textId="30d78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регистрации лазерных станций, изделий (средств) и атрибутов для проведения идентификации сельскохозяйственных животных и производителей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21 июля 2015 года № 7-1/678. Зарегистрирован в Министерстве юстиции Республики Казахстан 21 августа 2015 года № 11926.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38-2)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ветеринарии"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регистрации лазерных станций, изделий (средств) и атрибутов для проведения идентификации сельскохозяйственных животных и производителей.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ветеринарной и пищевой безопасности Министерства сельского хозяйства Республики Казахстан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сельского хозяйства Республики Казахстан и интранет-портале государственных органов.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со дня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сельского хозяйства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июля 2015 года № 7-1/678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регистрации лазерных станций, изделий (средств) и атрибутов для проведения идентификации сельскохозяйственных животных и производителей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сельского хозяйства РК от 06.10.2020 </w:t>
      </w:r>
      <w:r>
        <w:rPr>
          <w:rFonts w:ascii="Times New Roman"/>
          <w:b w:val="false"/>
          <w:i w:val="false"/>
          <w:color w:val="ff0000"/>
          <w:sz w:val="28"/>
        </w:rPr>
        <w:t>№ 304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регистрации лазерных станций, изделий (средств) и атрибутов для проведения идентификации сельскохозяйственных животных и производителей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38-2)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ветеринарии"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 о государственных услугах) и определяют порядок регистрации лазерных станций, изделий (средств) и атрибутов для проведения идентификации сельскохозяйственных животных и производителей, а также порядок оказания государственной услуги "Регистрация лазерных станций, изделий (средств) и атрибутов для проведения идентификации сельскохозяйственных животных и их производителей" (далее – государственная услуга).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атрибуты для проведения идентификации сельскохозяйственных животных (далее – атрибуты) – инструменты и приборы, используемые для проведения идентификации сельскохозяйственных животных;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изделия (средства) для проведения идентификации сельскохозяйственных животных (далее – изделия (средства)) – бирки (навесные, с радиочастотной меткой), болюсы, чипы и другие изделия (средства), используемые для проведения идентификации сельскохозяйственных животных;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лазерная станция по мечению изделий (средств) для проведения идентификации сельскохозяйственных животных (далее – лазерная станция) – организация, осуществляющая нанесение индивидуального номера на изделия (средства) для проведения идентификации сельскохозяйственных животных;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эмиссия индивидуальных номеров сельскохозяйственных животных (далее – эмиссия индивидуальных номеров) – совокупность мероприятий по определению последовательной нумерации индивидуальных номеров сельскохозяйственных животных и распределение их по административно-территориальным единицам республики;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в области ветеринарии (далее – уполномоченный орган) – центральный исполнительный орган, осуществляющий руководство в области ветеринарии, а также в пределах своих полномочий межотраслевую координацию;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ведомство уполномоченного органа в области ветеринарии (далее – ведомство) – Комитет ветеринарного контроля и надзора Министерства сельского хозяйства Республики Казахстан;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личный кабинет – автоматизированное рабочее место пользователя на веб-портале "цифрового правительства" для осуществления процедур регистрации лазерных станций, изделий (средств) и атрибутов для проведения идентификации сельскохозяйственных животных и производителей, а также получения автоматических уведомлений и информации, размещенной на веб-портале "цифрового правительства";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процессинговый центр – структурное подразделение государственной ветеринарной организации, созданной Правительством Республики Казахстан, осуществляющее функции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регистрация – процедура внесения информации о лазерных станциях, изделиях (средствах) и атрибутах для проведения идентификации сельскохозяйственных животных и их производителях в базу данных по эмиссии индивидуальных номеров;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база данных по эмиссии индивидуальных номеров – автоматизированная система эмиссии индивидуальных номеров сельскохозяйственных животных, включающая сведения о зарегистрированных лазерных станциях, изделиях (средствах) и атрибутах для проведения идентификации сельскохозяйственных животных и их производителях;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веб-портал "цифрового правительства" (далее – портал)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процессинговым центром (далее – услугодатель) посредством портала.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получения государственной услуги физические и юридические лица (далее – услугополучатель) направляют услугодателю через портал заявление на регистрацию лазерных станций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заявление на регистрацию изделий (средств) для проведения идентификации сельскохозяйственных животных и их производителей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заявление на регистрацию атрибутов для проведения идентификации сельскохозяйственных животных и их производителей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документе, удостоверяющем личность физического лица,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услугодатель получает из соответствующих государственных цифровых систем через шлюз "цифрового правительства".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Перечень основных требований к оказанию государственной услуги "Регистрация лазерных станций, изделий (средств) и атрибутов для проведения идентификации сельскохозяйственных животных и их производителей"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сельского хозяйства РК от 24.05.2023 </w:t>
      </w:r>
      <w:r>
        <w:rPr>
          <w:rFonts w:ascii="Times New Roman"/>
          <w:b w:val="false"/>
          <w:i w:val="false"/>
          <w:color w:val="000000"/>
          <w:sz w:val="28"/>
        </w:rPr>
        <w:t>№ 197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После подачи заявления в личном кабинете услугополучателя отображается статус о принятии запроса для оказания государственной услуги, а также уведомление с указанием даты и времени получения результата государственной услуги.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Работник канцелярии услугодателя осуществляет регистрацию заявления и направляет его руководителю услугодателя для определения исполнителя.</w:t>
      </w:r>
    </w:p>
    <w:bookmarkEnd w:id="27"/>
    <w:bookmarkStart w:name="z8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обращения услугополучателя после окончания рабочего времени, в выходные и праздничные дни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кодексу Республики Казахстан, прием заявления и выдача результата оказания государственной услуги осуществляются в ближайший следующий за ним рабочий день.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сельского хозяйства РК от 14.06.2022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Исполнитель услугодателя в течение 1 (одного) рабочего дня с момента регистрации заявления осуществляет проверку заявления на полноту данных,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приложениях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соответствие изделий (средств) формам, размерам и характеристикам,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идентификации сельскохозяйственных животных, утвержденными приказом Министра сельского хозяйства Республики Казахстан от 30 января 2015 года № 7-1/68 (зарегистрирован в Реестре государственной регистрации нормативных правовых актов № 11127) (далее – Правила идентификации).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Исполнитель услугодателя осуществляет регистрацию лазерных станций, изделий (средств), атрибутов и их производителей путем внесения информации в базу данных по эмиссии индивидуальных номеров, оформляет результат оказания государственной услуги – уведомление о прохождении регистрации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либо мотивированный отказ в оказании государственной услуги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в личный кабинет услугополучателя в форме электронного документа, подписанного ЭЦП руководителя услугодателя.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8-1.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8-1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8-2. Услугодатель приостанавливает процесс оказания государственной услуги в случаях:</w:t>
      </w:r>
    </w:p>
    <w:bookmarkEnd w:id="32"/>
    <w:bookmarkStart w:name="z18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33"/>
    <w:bookmarkStart w:name="z18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34"/>
    <w:bookmarkStart w:name="z18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8-2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8-3. Процесс оказания государственной услуги приостанавливается:</w:t>
      </w:r>
    </w:p>
    <w:bookmarkEnd w:id="36"/>
    <w:bookmarkStart w:name="z18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8-2 настоящих Правил, – до определения правопреемника умершего лица или назначения недееспособному лицу опекуна;</w:t>
      </w:r>
    </w:p>
    <w:bookmarkEnd w:id="37"/>
    <w:bookmarkStart w:name="z18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8-2 настоящих Правил, – до определения позиции государственным органом или до вступления в законную силу судебного акта.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8-3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8-4.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bookmarkEnd w:id="39"/>
    <w:bookmarkStart w:name="z18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bookmarkEnd w:id="40"/>
    <w:bookmarkStart w:name="z18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8-4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Основаниями для отказа в оказании государственной услуги являются:</w:t>
      </w:r>
    </w:p>
    <w:bookmarkEnd w:id="42"/>
    <w:bookmarkStart w:name="z3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установление недостоверности документов, представленных услугополучателем для регистрации, и (или) данных (сведений), содержащихся в них;</w:t>
      </w:r>
    </w:p>
    <w:bookmarkEnd w:id="43"/>
    <w:bookmarkStart w:name="z3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несоответствие услугополучателя и (или) представленных материалов, данных и сведений, необходимых для оказания государственной услуги, требованиям, установленным настоящими Правилами и формам, размерам и характеристикам, установленным Правилами идентификации;</w:t>
      </w:r>
    </w:p>
    <w:bookmarkEnd w:id="44"/>
    <w:bookmarkStart w:name="z3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отношении услугополучателя имеется вступившее в законную силу решение (приговор) суда о запрещении деятельности или отдельных видов деятельности.</w:t>
      </w:r>
    </w:p>
    <w:bookmarkEnd w:id="45"/>
    <w:bookmarkStart w:name="z3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Информация о зарегистрированных лазерных станциях, изделиях (средствах), атрибутах и их производителях консолидируется в реестре зарегистрированных лазерных станций, изделий (средств), атрибутов для проведения идентификации сельскохозяйственных животных и их производителей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Реестр).</w:t>
      </w:r>
    </w:p>
    <w:bookmarkEnd w:id="46"/>
    <w:bookmarkStart w:name="z3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Услугодатель размещает обновленный Реестр на интернет-ресурсе уполномоченного органа в течение 2 (двух) рабочих дней со дня включения информации в Реестр.</w:t>
      </w:r>
    </w:p>
    <w:bookmarkEnd w:id="47"/>
    <w:bookmarkStart w:name="z4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внесения данных в информационную систему мониторинга оказания государственных услуг о стадии оказания государственной услуги, утвержденными приказом исполняющего обязанности Министра транспорта и коммуникаций Республики Казахстан от 14 июня 2013 года № 452 (зарегистрированый в Реестре государственной регистрации нормативных правовых актов под № 8555). 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и услугодатель в течение 3 (трех) рабочих дней с даты утверждения или изменения настоящих Правил актуализируют информацию о порядке оказания государственной услуги и направляет в Единый контакт-центр.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сельского хозяйства РК от 24.05.2023 </w:t>
      </w:r>
      <w:r>
        <w:rPr>
          <w:rFonts w:ascii="Times New Roman"/>
          <w:b w:val="false"/>
          <w:i w:val="false"/>
          <w:color w:val="000000"/>
          <w:sz w:val="28"/>
        </w:rPr>
        <w:t>№ 197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услугодателей, и (или) их должностных лиц по вопросам оказания государственных услуг</w:t>
      </w:r>
    </w:p>
    <w:bookmarkEnd w:id="49"/>
    <w:bookmarkStart w:name="z4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Жалоба на решение, действие (бездействие) услугодателя по вопросам оказания государственных услуг подается на имя руководителя услугодателя, ведомства, уполномоченного органа, в уполномоченный орган по оценке и контролю за качеством оказания государственных услуг.</w:t>
      </w:r>
    </w:p>
    <w:bookmarkEnd w:id="50"/>
    <w:bookmarkStart w:name="z9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 (далее – АППК РК), услугодатель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рассматривающий жалобу (вышестоящий административный орган и (или) должностное лицо),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сельского хозяйства РК от 14.06.2022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рассмотрению:</w:t>
      </w:r>
    </w:p>
    <w:bookmarkEnd w:id="52"/>
    <w:bookmarkStart w:name="z4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услугодателем, ведомством, уполномоченным органом – в течение 5 (пяти) рабочих дней со дня ее регистрации;</w:t>
      </w:r>
    </w:p>
    <w:bookmarkEnd w:id="53"/>
    <w:bookmarkStart w:name="z4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54"/>
    <w:bookmarkStart w:name="z4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Срок рассмотрения жалобы услугодателем, ведомством, уполномоченным органом,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продлевается не более чем на 10 (десять) рабочих дней в случаях необходимости:</w:t>
      </w:r>
    </w:p>
    <w:bookmarkEnd w:id="55"/>
    <w:bookmarkStart w:name="z4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56"/>
    <w:bookmarkStart w:name="z4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57"/>
    <w:bookmarkStart w:name="z4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58"/>
    <w:bookmarkStart w:name="z5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случаях несогласия с результатами оказания государственной услуги, услугополучатель обращается в суд 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о государственных услугах.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сельского хозяйства РК от 14.06.2022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лазерных станций, изделий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(средств) и атрибутов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идентификации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 и производителей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В процессинговый центр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от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(фамилия, имя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физического лица,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идентификационный номер/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юридического лица, бизнес-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Адрес _______________________________</w:t>
      </w:r>
    </w:p>
    <w:bookmarkStart w:name="z53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регистрацию лазерных станций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зарегистрировать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лазерной станции по мечению изделий (средств)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проведения идентификации сельскохозяйственных животных)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Сведения о лазерной станции: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наименование производителя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модель/марка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тип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наименование, адрес представителя на территории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5) страна производитель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Подписано и отправлено "_____" часов "__" _________ 20__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электронной цифровой подписи (далее – 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услугополучателя: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ЭЦП: 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о принятии заявления: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Принято в "___" часов "__" 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ЭЦП процессингового центра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ЭЦП: ____________.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лазерных станций, изделий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(средств) и атрибутов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идентификации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 животных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производителей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сельского хозяйства РК от 14.06.2022 </w:t>
      </w:r>
      <w:r>
        <w:rPr>
          <w:rFonts w:ascii="Times New Roman"/>
          <w:b w:val="false"/>
          <w:i w:val="false"/>
          <w:color w:val="ff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процессинговый центр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бизнес-идентификационный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_____________________</w:t>
            </w:r>
          </w:p>
        </w:tc>
      </w:tr>
    </w:tbl>
    <w:bookmarkStart w:name="z93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регистрацию изделий (средств) для проведения идентификации сельскохозяйственных животных и их производителей</w:t>
      </w:r>
    </w:p>
    <w:bookmarkEnd w:id="61"/>
    <w:p>
      <w:pPr>
        <w:spacing w:after="0"/>
        <w:ind w:left="0"/>
        <w:jc w:val="both"/>
      </w:pPr>
      <w:bookmarkStart w:name="z94" w:id="62"/>
      <w:r>
        <w:rPr>
          <w:rFonts w:ascii="Times New Roman"/>
          <w:b w:val="false"/>
          <w:i w:val="false"/>
          <w:color w:val="000000"/>
          <w:sz w:val="28"/>
        </w:rPr>
        <w:t>
      Прошу зарегистрировать ____________________________________________________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изделий (средств)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сельскохозяйственных животных и их производителей)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об изделиях (средствах)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сельскохозяйственных животных и их производителях: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наименование производителя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адрес производителя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страна производитель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наименование, адрес представителя на территории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5) вид, наименование изделия (средства)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сельскохозяйственных животных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6) вид сельскохозяйственных животных для проведения идентификации данным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изделием (средством)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7) наличие твердого кольцеобразного наконечника шипа на внутренней стороне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тыльной части бирки (для навесных бирок)____________________________________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8) цвет изделия (средства) для проведения идентификации сельскохозяйственных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животных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9) наличие торговой марки (торгового знака) производителя на каждой части бирки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 лицевой и тыльной части) (для навесных бирок)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10) наличие даты производства на каждой части бирки (на лицевой и тыльной части)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11) размеры изделия (средства)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сельскохозяйственных животных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12) наличие штрих-кода на внешней стороне лицевой части навесной бирки (для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навесных бирок)___________________________________________________________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13) материал изготовления изделия (средства)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сельскохозяйственных животных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14) повторное использование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15) безвредность изделия (средства)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сельскохозяйственных животных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16) надписи на изделиях (средствах)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сельскохозяйственных животных (стираемые, нестираемые) (для навесных бирок)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17) машиночитаемость надписей, сведений на изделиях (средствах) для проведения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идентификации сельскохозяйственных животных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18) сведения о соответствии изделий (средств)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сельскохозяйственных животных международным стандартам ISO 11784 и ISO 11785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навесных бирок с радиочастотными метками, чипов, болюсов и других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электронной идентификации животных)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19) сведения о соответствии изделий (средств)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сельскохозяйственных животных (для навесных бирок)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Подписано и отправлено "_____" часов "__" _________ 20__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Данные из электронной цифровой подписи (далее – 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услугополучателя: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подписания ЭЦП: 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Уведомление о принятии заявления: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Принято в "___" часов "__" 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Данные из ЭЦП процессингового центра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подписания ЭЦП: ______________________________.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лазерных станций, изделий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(средств) и атрибутов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идентификации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 и производителей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В процессинговый центр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от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(фамилия, имя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физического лица,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идентификационный номер/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юридического лица, бизнес-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Адрес _______________________________</w:t>
      </w:r>
    </w:p>
    <w:bookmarkStart w:name="z59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Заявление на регистрацию атрибутов для проведения идентификации сельскохозяйственных животных и их производителей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зарегистрировать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атрибутов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сельскохозяйственных животных и их производителей)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Сведения об атрибутах для проведения идентификации сельскохозяйственных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животных и их производителях: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наименование производителя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адрес производителя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страна производителя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наименование, адрес представителя на территории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5) вид, наименование атрибута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сельскохозяйственных животных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6) вид сельскохозяйственных животных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данным атрибутом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7) устойчивость к ржавчине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8) наличие товарной марки на атрибутах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сельскохозяйственных животных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9) материал изготовления атрибута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сельскохозяйственных животных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10) размеры атрибутов для проведения идентификации сельскохозяйственных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животных (для аппаратов, используемых для таврения животных)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11) безвредность атрибутов для проведения идентификации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сельскохозяйственных животных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Подписано и отправлено "_____" часов "__" _________ 20__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электронной цифровой подписи (далее – 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услугополучателя: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ЭЦП: 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о принятии заявления: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Принято в "___" часов "__" 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ЭЦП процессингового центра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ЭЦП: ____________.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лазерных станций, изделий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(средств) и атрибутов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идентификации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 и производителей</w:t>
            </w:r>
          </w:p>
        </w:tc>
      </w:tr>
    </w:tbl>
    <w:bookmarkStart w:name="z95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"Регистрация лазерных станций, изделий (средств) и атрибутов для проведения</w:t>
      </w:r>
      <w:r>
        <w:br/>
      </w:r>
      <w:r>
        <w:rPr>
          <w:rFonts w:ascii="Times New Roman"/>
          <w:b/>
          <w:i w:val="false"/>
          <w:color w:val="000000"/>
        </w:rPr>
        <w:t>идентификации сельскохозяйственных животных и их производителей"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сельского хозяйства РК от 19.10.2023 </w:t>
      </w:r>
      <w:r>
        <w:rPr>
          <w:rFonts w:ascii="Times New Roman"/>
          <w:b w:val="false"/>
          <w:i w:val="false"/>
          <w:color w:val="ff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услуги: Регистрация лазерных станций, изделий (средств) и атрибутов для проведения идентификации сельскохозяйственных животных и их производителей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Процессинговый центр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веб-портал "цифрового правительства" www.egov.kz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(один) рабочий день.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прохождении регистрации, либо мотивированный отказ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 физическим и юридическим лицам (далее – услугополучатель).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Кодекс), прием заявления и выдача результата оказания государственной услуги осуществляются следующим рабочим днем);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услугодателя – с понедельника по пятницу включительно с 9.00 по 17.00 часов, с перерывом на обед с 13.00 по 14.30 часов, за исключением выходных и праздничных дней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 интернет-ресурсе Министерства сельского хозяйства Республики Казахстан – www.gov.kz;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для регистрации лазерных станций: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на регистрацию лазерных станций в форме электронного документа, удостоверенного электронной цифровой подписью (далее – ЭЦП)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для регистрации изделий (средств) и их производителей: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на регистрацию изделий (средств) для проведения идентификации сельскохозяйственных животных и их производителей в форме электронного документа, удостоверенного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для регистрации атрибутов и их производителей: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на регистрацию атрибутов для проведения идентификации сельскохозяйственных животных и их производителей в форме электронного документа, удостоверенного ЭЦП услугополучателя.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документе, удостоверяющем личность физического лица,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услугодатель получает из соответствующих государственных цифровых систем через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 истребование от услугополучателей документов, которые могут быть получены из цифровых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Подтверждением принятия заявления является соответствующий статус в личном кабинете услугополучателя о принятии запроса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регистрации,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несоответствие услугополучателя и (или) представленных материалов, данных и сведений, необходимых для оказания государственной услуги, требованиям, установленным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регистрации лазерных станций, изделий (средств) и атрибутов для проведения идентификации сельскохозяйственных животных и производителей, утвержденными Министра сельского хозяйства Республики Казахстан от 21 июля 2015 года № 7-1/678 (зарегистрирован в Реестре государственной регистрации нормативных правовых актов № 11926), и формам, размерам и характеристикам, установленным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идентификации сельскохозяйственных животных, утвержденными приказом Министра сельского хозяйства Республики Казахстан от 30 января 2015 года № 7-1/68 (зарегистрирован в Реестре государственной регистрации нормативных правовых актов № 11127);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 указаны на портале. Единый контакт-центра по вопросам оказания государственных услуг: 1414, 8 800 080 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лазерных станций, изделий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(средств) и атрибутов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идентификации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 и производителей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5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прохождении регистрации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Уважаемый (-ая)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(услугополучатель)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сообщаем, что лазерная станция и/или изделия (средства) и атрибуты для проведения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идентификации сельскохозяйственных животных и производитель в соответствии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регистрации лазерных станций, изделий (средств) и атрибутов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проведения идентификации сельскохозяйственных животных и производителей,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утвержденными приказом Министра сельского хозяйства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21 июля 2015 года № 7-1/678 (зарегистрирован в Реестре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регистрации нормативных правовых актов № 11926)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зарегистрирован в Республике Казахстан за №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(номер 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"___" __________________________ 20_____ года, до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(дата регистрации)                               (срок 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Подписано и отправлено "_____" часов "__" _________ 20__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электронной цифровой подписи: 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электронной цифровой подписи: ____________.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лазерных станций, изделий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(средств) и атрибутов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идентификации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 и производителей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8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 в оказании государственной услуги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Уважаемый (-ая)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(услугополучатель)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Вашей заявке №__________ от "__" _________ 20___ года в оказании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отказано по причине: 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электронной цифровой подписи: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электронной цифровой подписи: _______________________.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лазерных станций, изделий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(средств) и атрибутов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идентификации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 и производителей</w:t>
            </w:r>
          </w:p>
        </w:tc>
      </w:tr>
    </w:tbl>
    <w:bookmarkStart w:name="z71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зарегистрированных лазерных станций, изделий (средств), атрибутов для проведения идентификации сельскохозяйственных животных и их производителей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услугополучателя (индивидуальный идентификационный номер/бизнес-идентификационный номер)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производителя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животного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последней сертификации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(характеристика)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производителя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производителя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