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4cba3" w14:textId="f74c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сведений, вносимых в государственный реестр прав на объекты, охраняемые авторским правом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30 июня 2015 года № 365. Зарегистрирован в Министерстве юстиции Республики Казахстан 13 августа 2015 года № 11880. Утратил силу приказом и.о. Министра юстиции Республики Казахстан от 25 августа 2018 года № 1302.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25.08.2018 </w:t>
      </w:r>
      <w:r>
        <w:rPr>
          <w:rFonts w:ascii="Times New Roman"/>
          <w:b w:val="false"/>
          <w:i w:val="false"/>
          <w:color w:val="ff0000"/>
          <w:sz w:val="28"/>
        </w:rPr>
        <w:t>№ 1302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10 июня 1996 года "Об авторском праве и смежных правах",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сведений, вносимых в государственный реестр прав на объекты, охраняемые авторским правом.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Министерства юстиции Республики Казахстан обеспечить государственную регистрацию настоящего приказа и его официальное опубликование в порядке, установленном законодательством.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2015 года № 365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сведений, вносимых в государственный реестр прав на</w:t>
      </w:r>
      <w:r>
        <w:br/>
      </w:r>
      <w:r>
        <w:rPr>
          <w:rFonts w:ascii="Times New Roman"/>
          <w:b/>
          <w:i w:val="false"/>
          <w:color w:val="000000"/>
        </w:rPr>
        <w:t>объекты, охраняемые авторским правом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997"/>
        <w:gridCol w:w="997"/>
        <w:gridCol w:w="5090"/>
        <w:gridCol w:w="613"/>
        <w:gridCol w:w="613"/>
        <w:gridCol w:w="997"/>
        <w:gridCol w:w="997"/>
        <w:gridCol w:w="138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автора или авторов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Правообладатель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произведения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бланка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исходящего документа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