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6bd8f17" w14:textId="6bd8f1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по вопросам регистрации прав на недвижимое имущество и регистрации залога движимого имущества, не подлежащего обязательной государственной регистрации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и.о. Министра юстиции Республики Казахстан от 28 мая 2015 года № 300. Зарегистрирован в Министерстве юстиции Республики Казахстан 29 июля 2015 года № 11785. Утратил силу приказом и.о. Министра юстиции Республики Казахстан от 29 мая 2020 года № 67.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и.о. Министра юстиции РК от 29.05.2020 </w:t>
      </w:r>
      <w:r>
        <w:rPr>
          <w:rFonts w:ascii="Times New Roman"/>
          <w:b w:val="false"/>
          <w:i w:val="false"/>
          <w:color w:val="ff0000"/>
          <w:sz w:val="28"/>
        </w:rPr>
        <w:t>№ 67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целях реализации подпункта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 прилагаемые:</w:t>
      </w:r>
    </w:p>
    <w:bookmarkEnd w:id="1"/>
    <w:bookmarkStart w:name="z30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"Государственная регистрация прав (обременений) на недвижимое имущество"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2"/>
    <w:bookmarkStart w:name="z307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"Регистрация залога движимого имущества, не подлежащего обязательной государственной регистрации"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3"/>
    <w:bookmarkStart w:name="z30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справки о зарегистрированных правах (обременениях) на недвижимое имущество и его технических характеристиках"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4"/>
    <w:bookmarkStart w:name="z30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регламент государственной услуги "Выдача копий документов регистрационного дела, заверенных регистрирующим органом, включая план (схемы) объектов недвижимости"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5"/>
    <w:bookmarkStart w:name="z3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регламент государственной услуги "Выдача справки об отсутствии (наличии) недвижимого имущества"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6"/>
    <w:bookmarkStart w:name="z3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"Выдача выписки из реестра регистрации залога движимого имущества"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7"/>
    <w:bookmarkStart w:name="z3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"Выдача справок о зарегистрированных и прекращенных правах на недвижимое имущество"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8"/>
    <w:bookmarkStart w:name="z3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"Выдача дубликата правоустанавливающего документа на недвижимое имущество"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9"/>
    <w:bookmarkStart w:name="z3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"Внесение в правовой кадастр идентификационных и технических сведений зданий, сооружений и (или) их составляющих на вновь созданное недвижимое имущество, выдача технического паспорта объектов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0"/>
    <w:bookmarkStart w:name="z3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10) регламент государственной услуги "Выдача дубликата технического паспорта объектов недвижимости"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10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1"/>
    <w:bookmarkStart w:name="z3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11) регламент государственной услуги "Выдача приложения к техническому паспорту, содержащему сведения о собственнике (правообладателе) недвижимого имущества"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bookmarkEnd w:id="12"/>
    <w:bookmarkStart w:name="z3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регламент государственной услуги "Государственная регистрация объекта кондоминиума" согласно приложению 12 к настоящему приказу.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юстиции РК от 07.03.2018 </w:t>
      </w:r>
      <w:r>
        <w:rPr>
          <w:rFonts w:ascii="Times New Roman"/>
          <w:b w:val="false"/>
          <w:i w:val="false"/>
          <w:color w:val="000000"/>
          <w:sz w:val="28"/>
        </w:rPr>
        <w:t>№ 364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Признать утратившими силу:</w:t>
      </w:r>
    </w:p>
    <w:bookmarkEnd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30 января 2014 года № 34 "Об утверждении регламентов государственных услуг по вопросам регистрации прав на недвижимое имущество и регистрации залога движимого имущества, не подлежащего обязательной государственной регистрации" (зарегистрированный в Реестре государственной регистрации нормативных правовых актов за № 9113, опубликованный в информационно-правовой системе "Әділет" от 07 марта 2014 года);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юстиции Республики Казахстан от 19 июня 2014 года № 213 "О внесении дополнений в приказ Министра юстиции Республики Казахстан от 30 января 2014 года № 34 "Об утверждении регламентов государственных услуг по вопросам регистрации прав на недвижимое имущество и регистрации залога движимого имущества, не подлежащего обязательной государственной регистрации" (зарегистрированный в Реестре государственной регистрации нормативных правовых актов № 9576, опубликованный в информационно-правовой системе "Әділет" от 21 июля 2014 года). </w:t>
      </w:r>
    </w:p>
    <w:bookmarkStart w:name="z4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Департаменту регистрационной службы и организации юридических услуг Министерства юстиции Республики Казахстан в установленном законодательством порядке обеспечить государственную регистрацию настоящего приказа и его официальное опубликование. </w:t>
      </w:r>
    </w:p>
    <w:bookmarkEnd w:id="15"/>
    <w:bookmarkStart w:name="z5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Контроль за исполнением настоящего приказа возложить на заместителя Министра юстиции Республики Казахстан Әбдірайым Б.Ж. </w:t>
      </w:r>
    </w:p>
    <w:bookmarkEnd w:id="16"/>
    <w:bookmarkStart w:name="z6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десяти календарных дней после дня его первого официального опубликования.</w:t>
      </w:r>
    </w:p>
    <w:bookmarkEnd w:id="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546"/>
        <w:gridCol w:w="4754"/>
      </w:tblGrid>
      <w:tr>
        <w:trPr>
          <w:trHeight w:val="30" w:hRule="atLeast"/>
        </w:trPr>
        <w:tc>
          <w:tcPr>
            <w:tcW w:w="75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И.о. Министра юстиции</w:t>
            </w:r>
          </w:p>
        </w:tc>
        <w:tc>
          <w:tcPr>
            <w:tcW w:w="47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5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475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З. Баймолдина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300</w:t>
            </w:r>
          </w:p>
        </w:tc>
      </w:tr>
    </w:tbl>
    <w:bookmarkStart w:name="z8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регистрация прав (обременений) на недвижимое имущество"</w:t>
      </w:r>
    </w:p>
    <w:bookmarkEnd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19.12.2018 </w:t>
      </w:r>
      <w:r>
        <w:rPr>
          <w:rFonts w:ascii="Times New Roman"/>
          <w:b w:val="false"/>
          <w:i w:val="false"/>
          <w:color w:val="ff0000"/>
          <w:sz w:val="28"/>
        </w:rPr>
        <w:t>№ 1601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88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9"/>
    <w:bookmarkStart w:name="z489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прав (обременений) на недвижимое имущество",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"Государственная корпорация "Правительство для граждан" (далее – услугодатель).</w:t>
      </w:r>
    </w:p>
    <w:bookmarkEnd w:id="20"/>
    <w:bookmarkStart w:name="z490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21"/>
    <w:bookmarkStart w:name="z491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услугодателя, по местонахождению объекта недвижимого имущества услугополучателя;</w:t>
      </w:r>
    </w:p>
    <w:bookmarkEnd w:id="22"/>
    <w:bookmarkStart w:name="z492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23"/>
    <w:bookmarkStart w:name="z493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услуги – электронная (частично автоматизированная) и (или) бумажная.</w:t>
      </w:r>
    </w:p>
    <w:bookmarkEnd w:id="24"/>
    <w:bookmarkStart w:name="z494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Результатом оказания государственной услуги при обращении:</w:t>
      </w:r>
    </w:p>
    <w:bookmarkEnd w:id="25"/>
    <w:bookmarkStart w:name="z495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 услугодателю является правоустанавливающий документ с отметкой о произведенной государственной регистрации прав (обременений) на недвижимое имущество либо документ об отказе или приостановлении государственной регистрации по основаниям, предусмотренным пунктами 4 и 9 Стандарта государственной услуги, а также выдача свидетельства о государственной регистрации (на бумажном носителе) в случаях, предусмотренных законодательными актами Республики Казахстан;</w:t>
      </w:r>
    </w:p>
    <w:bookmarkEnd w:id="26"/>
    <w:bookmarkStart w:name="z496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посредством единой нотариальной информационной системы (далее – ЕНИС) за электронной регистрацией является направление уведомления о произведенной регистрации либо о приостановлении государственной регистрации, в случаях и по основаниям, предусмотренных пунктом 4 или об отказе по основаниям, предусмотренных пунктом 9 настоящего стандарта государственной услуги в форме электронных документов, удостоверенных электронно-цифровой подписью (далее – ЭЦП) уполномоченного работника в ЕНИС, а также на электронные адреса участников сделки – при их наличии.</w:t>
      </w:r>
    </w:p>
    <w:bookmarkEnd w:id="27"/>
    <w:bookmarkStart w:name="z497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мотивированного ответа об отказе в оказании государственной услуги, документ об оплате за регистрацию предъявляется услугополучателем при повторной подаче документов на регистрацию.</w:t>
      </w:r>
    </w:p>
    <w:bookmarkEnd w:id="28"/>
    <w:bookmarkStart w:name="z498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 (частично автоматизированная) и (или) бумажная.</w:t>
      </w:r>
    </w:p>
    <w:bookmarkEnd w:id="29"/>
    <w:bookmarkStart w:name="z499"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0"/>
    <w:bookmarkStart w:name="z500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31"/>
    <w:bookmarkStart w:name="z501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32"/>
    <w:bookmarkStart w:name="z502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услугодателя согласно своим функциональным обязанностям осуществляет прием документов по книге учета документов от отдела приема и выдачи документов услугодателя, затем передает пакет принятых документов в архив ответственному исполнителю услугодателя в течение 3 (трех) часов.</w:t>
      </w:r>
    </w:p>
    <w:bookmarkEnd w:id="33"/>
    <w:bookmarkStart w:name="z503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архива услугодателя осуществляет поиск и передачу регистрационных дел в отдел регистрации прав на недвижимое имущество в течении одного (1) рабочего дня.</w:t>
      </w:r>
    </w:p>
    <w:bookmarkEnd w:id="34"/>
    <w:bookmarkStart w:name="z504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регистрации прав на недвижимое имущество услугодателя – рассматривает пакет документов, по результатам рассмотрения регистрирует права (обременений) на недвижимое имущество или приостанавливает регистрацию либо готовит мотивированный ответ об отказе по основаниям, предусмотренным пунктом 9 Стандарта затем представляет результат государственной услуги на подпись руководителю услугодателя в течение одного (1) рабочего дня.</w:t>
      </w:r>
    </w:p>
    <w:bookmarkEnd w:id="35"/>
    <w:bookmarkStart w:name="z505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его заместитель подписывает результат государственной услуги в течение 2 (двух) часов.</w:t>
      </w:r>
    </w:p>
    <w:bookmarkEnd w:id="36"/>
    <w:bookmarkStart w:name="z506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направление подписанного результата оказания государственной услуги сотруднику услугодателя.</w:t>
      </w:r>
    </w:p>
    <w:bookmarkEnd w:id="37"/>
    <w:bookmarkStart w:name="z507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сотрудник услугодателя регистрирует результат оказания государственной услуги в течение 30 (тридцати) минут.</w:t>
      </w:r>
    </w:p>
    <w:bookmarkEnd w:id="38"/>
    <w:bookmarkStart w:name="z508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направление результата оказания государственной услуги в отдел приема и выдачи документов услугодателя по книге учета документов.</w:t>
      </w:r>
    </w:p>
    <w:bookmarkEnd w:id="39"/>
    <w:bookmarkStart w:name="z509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регистрации обременений (прекращений обременений), налагаемых государственными органами и иными уполномоченными лицами, а также юридических притязаний с момента поступления заявления услугополучателя – исполняется немедленно. Исполненные документы выдаются услугополучателю не позднее одного рабочего дня с момента поступления заявления услугодателю;</w:t>
      </w:r>
    </w:p>
    <w:bookmarkEnd w:id="40"/>
    <w:bookmarkStart w:name="z510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государственной регистрации по нотариально не удостоверенной сделке – в течение одного рабочего дня с момента поступления заявления к услугодателю.</w:t>
      </w:r>
    </w:p>
    <w:bookmarkEnd w:id="41"/>
    <w:bookmarkStart w:name="z511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в процессе оказания государственной услуги</w:t>
      </w:r>
    </w:p>
    <w:bookmarkEnd w:id="42"/>
    <w:bookmarkStart w:name="z512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3"/>
    <w:bookmarkStart w:name="z513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услугодателя;</w:t>
      </w:r>
    </w:p>
    <w:bookmarkEnd w:id="44"/>
    <w:bookmarkStart w:name="z51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услугодателя;</w:t>
      </w:r>
    </w:p>
    <w:bookmarkEnd w:id="45"/>
    <w:bookmarkStart w:name="z515" w:id="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архива услугодателя;</w:t>
      </w:r>
    </w:p>
    <w:bookmarkEnd w:id="46"/>
    <w:bookmarkStart w:name="z516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услугодателя.</w:t>
      </w:r>
    </w:p>
    <w:bookmarkEnd w:id="47"/>
    <w:bookmarkStart w:name="z517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или его заместитель.</w:t>
      </w:r>
    </w:p>
    <w:bookmarkEnd w:id="48"/>
    <w:bookmarkStart w:name="z518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действий участвующих в оказании государственной услуги сторон согласно приложению 1 к настоящему регламенту и справочнику бизнес-процессов при оказании государственной услуги согласно приложению 2, 3 и 4 к настоящему регламенту (далее – справочник бизнес-процессов).</w:t>
      </w:r>
    </w:p>
    <w:bookmarkEnd w:id="49"/>
    <w:bookmarkStart w:name="z519" w:id="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0"/>
    <w:bookmarkStart w:name="z520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Услугодателем прием документов осуществляется в операционном зале в отделе приема и выдачи документов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51"/>
    <w:bookmarkStart w:name="z521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для сдачи пакета документов услугополучателем услугодателю – 20 минут;</w:t>
      </w:r>
    </w:p>
    <w:bookmarkEnd w:id="52"/>
    <w:bookmarkStart w:name="z522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20 минут.</w:t>
      </w:r>
    </w:p>
    <w:bookmarkEnd w:id="53"/>
    <w:bookmarkStart w:name="z523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Услугодателем выдача готовых документов услугополучателю осуществляется посредством "окон" с понедельника по субботу включительно в соответствии с пунктом 7 Стандарта, на основании расписки в указанный в ней срок.</w:t>
      </w:r>
    </w:p>
    <w:bookmarkEnd w:id="54"/>
    <w:bookmarkStart w:name="z524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20 минут.</w:t>
      </w:r>
    </w:p>
    <w:bookmarkEnd w:id="55"/>
    <w:bookmarkStart w:name="z525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20 минут.</w:t>
      </w:r>
    </w:p>
    <w:bookmarkEnd w:id="56"/>
    <w:bookmarkStart w:name="z526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предоставляет документы, указанные в пункте 8 Стандарта.</w:t>
      </w:r>
    </w:p>
    <w:bookmarkEnd w:id="57"/>
    <w:bookmarkStart w:name="z527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электронной регистрации прав на недвижимое имущество посредством ЕНИС указаны в справочнике взаимодействия бизнес-процессов при оказании государственной услуги:</w:t>
      </w:r>
    </w:p>
    <w:bookmarkEnd w:id="58"/>
    <w:bookmarkStart w:name="z528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после удостоверения нотариусом сделки объекта недвижимого имущества и регистрации данного действия в ЕНИС нотариус оформляет заявку на электронную регистрацию;</w:t>
      </w:r>
    </w:p>
    <w:bookmarkEnd w:id="59"/>
    <w:bookmarkStart w:name="z529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нотариус находит и выбирает объект недвижимого имущества в ЕНИС для открытия заявки на регистрацию права;</w:t>
      </w:r>
    </w:p>
    <w:bookmarkEnd w:id="60"/>
    <w:bookmarkStart w:name="z530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заполнении заявки на регистрацию права нотариус обращает внимание на уникальный код заявки, указывает индивидуальный идентификационный номер (далее – ИИН) или бизнес идентификационный номер (далее – БИН) и гражданское положение услугополучателя, при наличии и при желании получать уведомление на электронную почту – адрес электронной почты услугополучателя, номер, за которым сделка объекта недвижимого имущества была зарегистрирована в реестре ЕНИС данного нотариуса, дату регистрации сделки объекта недвижимого имущества в реестре ЕНИС данного нотариуса, прикрепляет правоустанавливающий документ; при принадлежности услугополучателя к категории лиц, освобождающихся от оплаты государственной пошлины – указывает, к какой льготной категории лицо относится;</w:t>
      </w:r>
    </w:p>
    <w:bookmarkEnd w:id="61"/>
    <w:bookmarkStart w:name="z531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нотариус подписывает заполненную заявку ЭЦП;</w:t>
      </w:r>
    </w:p>
    <w:bookmarkEnd w:id="62"/>
    <w:bookmarkStart w:name="z532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нотариус распечатывает и отдает услугополучателю уведомление об успешной отправке заявки на регистрацию права (обременения);</w:t>
      </w:r>
    </w:p>
    <w:bookmarkEnd w:id="63"/>
    <w:bookmarkStart w:name="z533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услугополучатель авторизуется на портале электронного правительства и, вносит уникальный код заявки на регистрацию права;</w:t>
      </w:r>
    </w:p>
    <w:bookmarkEnd w:id="64"/>
    <w:bookmarkStart w:name="z534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услугополучатель производит оплату за государственную регистрацию и получает сформированный электронный чек;</w:t>
      </w:r>
    </w:p>
    <w:bookmarkEnd w:id="65"/>
    <w:bookmarkStart w:name="z535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услугодатель получает из ЕНИС заявку на регистрацию права и подтверждение об оплате за государственную регистрацию и принимает решение о регистрации права на объект недвижимого имущества или приостановлении или отказе в совершении регистрации права на объект недвижимого имущества с указанием причины приостановления или отказа;</w:t>
      </w:r>
    </w:p>
    <w:bookmarkEnd w:id="66"/>
    <w:bookmarkStart w:name="z536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уведомление об успешной регистрации права отправляется в ЕНИС и на личную почту услугополучателя в случае указание адреса электронной почты услугополучателя в заявке на регистрацию права.</w:t>
      </w:r>
    </w:p>
    <w:bookmarkEnd w:id="67"/>
    <w:bookmarkStart w:name="z537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при приеме и регистрации прав на недвижимое имущество на основании утвержденного акта приемки объекта в эксплуатацию указаны в справочнике взаимодействия бизнес-процессов при оказании государственной услуги согласно приложению 4 к настоящему регламенту.</w:t>
      </w:r>
    </w:p>
    <w:bookmarkEnd w:id="68"/>
    <w:bookmarkStart w:name="z374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Описание действий участвующих в оказании государственной услуги сторон при приеме и регистрации прав на недвижимое имущество на основании сделки, не удостоверенной нотариально указаны в справочнике взаимодействия бизнес-процессов при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 и справочнику бизнес-процессов при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6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Регламент дополнен пунктом 12 в соответствии с приказом Министра юстиции РК от 28.03.2019 </w:t>
      </w:r>
      <w:r>
        <w:rPr>
          <w:rFonts w:ascii="Times New Roman"/>
          <w:b w:val="false"/>
          <w:i w:val="false"/>
          <w:color w:val="000000"/>
          <w:sz w:val="28"/>
        </w:rPr>
        <w:t>№ 147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прав (обременений)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недвижимое имущество"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39" w:id="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участвующих в оказании государственной услуги сторон</w:t>
      </w:r>
    </w:p>
    <w:bookmarkEnd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приказа Министра юстиции РК от 28.03.2019 </w:t>
      </w:r>
      <w:r>
        <w:rPr>
          <w:rFonts w:ascii="Times New Roman"/>
          <w:b w:val="false"/>
          <w:i w:val="false"/>
          <w:color w:val="ff0000"/>
          <w:sz w:val="28"/>
        </w:rPr>
        <w:t>№ 147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2"/>
        <w:gridCol w:w="1409"/>
        <w:gridCol w:w="2084"/>
        <w:gridCol w:w="728"/>
        <w:gridCol w:w="730"/>
        <w:gridCol w:w="1"/>
        <w:gridCol w:w="1562"/>
        <w:gridCol w:w="1797"/>
        <w:gridCol w:w="1352"/>
        <w:gridCol w:w="1233"/>
        <w:gridCol w:w="1022"/>
      </w:tblGrid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5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участвующей стороны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приема и выдачи документов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регистрации прав на недвижимое имущество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ЕНИС</w:t>
            </w:r>
          </w:p>
        </w:tc>
        <w:tc>
          <w:tcPr>
            <w:tcW w:w="1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Компоненты электронного правительства ПЭП и ПШЭП, АУПС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приема и выдачи услугодателя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проверка документов, внесение записи о приеме в книгу учета документов и выдача расписки получателю услуги.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" w:id="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отправка их в отдел регистрации прав на недвижимое имущество;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от услугодателя.</w:t>
            </w:r>
          </w:p>
          <w:bookmarkEnd w:id="71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" w:id="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книге учета документов;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на регистрацию из ГБД РН.</w:t>
            </w:r>
          </w:p>
          <w:bookmarkEnd w:id="72"/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" w:id="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сделки;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и отправка заявки на регистрацию;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электронной версии правоустанавливающего документа в ИС ГБД РН;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результата оказания услуги.</w:t>
            </w:r>
          </w:p>
          <w:bookmarkEnd w:id="73"/>
        </w:tc>
        <w:tc>
          <w:tcPr>
            <w:tcW w:w="1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" w:id="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из центра и ЕНИС о поступивших на регистрацию заявках;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сведений об изменении статуса заявки.</w:t>
            </w:r>
          </w:p>
          <w:bookmarkEnd w:id="74"/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" w:id="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Фиксирование в личном кабинете заявителя факта получения 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платежа;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Указание информации о получении услуги.</w:t>
            </w:r>
          </w:p>
          <w:bookmarkEnd w:id="75"/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для выдачи заявителю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распорядительное решение)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услугодателя.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работнику отдела приема и выдачи документов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" w:id="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и передача регистрационного дела для исполнения;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мероприятий по регистрации, отказа или приостановления;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соответствующих изменений в ИС ГБД РН.</w:t>
            </w:r>
          </w:p>
          <w:bookmarkEnd w:id="76"/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отправке заявки</w:t>
            </w:r>
          </w:p>
        </w:tc>
        <w:tc>
          <w:tcPr>
            <w:tcW w:w="1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завершении работ по регистрации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чек;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государственная услуга в истории получения услуг в личном кабинете заявителя.</w:t>
            </w:r>
          </w:p>
          <w:bookmarkEnd w:id="77"/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по расписке и книге учета документов заявителю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 на поиск и выдачу одного регистрационного 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сутки на регистрацию после принятия документов на исполнение</w:t>
            </w:r>
          </w:p>
          <w:bookmarkEnd w:id="78"/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 минут на заполнение и отправку заявки</w:t>
            </w:r>
          </w:p>
        </w:tc>
        <w:tc>
          <w:tcPr>
            <w:tcW w:w="1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3, 7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2, 5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Вариант использования</w:t>
            </w:r>
          </w:p>
        </w:tc>
        <w:tc>
          <w:tcPr>
            <w:tcW w:w="20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процесс, Альтернативный процесс</w:t>
            </w:r>
          </w:p>
        </w:tc>
        <w:tc>
          <w:tcPr>
            <w:tcW w:w="1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Альтернативный процесс</w:t>
            </w:r>
          </w:p>
        </w:tc>
        <w:tc>
          <w:tcPr>
            <w:tcW w:w="1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процесс, Альтернативный процесс</w:t>
            </w:r>
          </w:p>
        </w:tc>
        <w:tc>
          <w:tcPr>
            <w:tcW w:w="1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Альтернативный процесс</w:t>
            </w:r>
          </w:p>
        </w:tc>
        <w:tc>
          <w:tcPr>
            <w:tcW w:w="10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</w:tr>
    </w:tbl>
    <w:bookmarkStart w:name="z34" w:id="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35"/>
        <w:gridCol w:w="3635"/>
        <w:gridCol w:w="2888"/>
        <w:gridCol w:w="214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регистрации)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Проверка документов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Прием документов по книге учета документов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Поиск и передача регистрационного дела для исполнения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Рассмотрение заявления и регистрация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Внесение записи о приеме в книгу учета документов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Передача в отдел выдачи исполненных документов по книге учета документов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Выдача расписки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Выдача исполненных документов по расписке и книге учета документов заявителю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5" w:id="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Альтернативный процесс</w:t>
      </w:r>
    </w:p>
    <w:bookmarkEnd w:id="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13"/>
        <w:gridCol w:w="2888"/>
        <w:gridCol w:w="2310"/>
        <w:gridCol w:w="268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Альтернативный процесс (ход, поток работ) или расширения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ЕНИС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Компоненты электронного правительства ПЭП и ПШЭП, АУПС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Госкорпорации (регистратор)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Нотариус удостоверяет сделку;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Заявитель находит на ПЭП/АУПС заявку на получение услуги регистрации;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Принимается заявка и оплата за регистрацию;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 Регистратор принимает заявку на регистрацию и осуществляет необходимые мероприятия;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Нотариус заполняет и отправляет в ИС ГБД РН заявку на регистрацию права (обременения) на недвижимое имущество;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ПШЭП принимает оплату за регистрацию;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8) В ЕНИС отправляется информация о результате государственной услуги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7) Регистратор заносит соответствующие сведения в ИС ГБД РН;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9) ЕНИС отображает в личном кабинете нотариуса результат оказания услуги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6" w:id="8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участвующих в оказании государственной услуги сторон</w:t>
      </w:r>
    </w:p>
    <w:bookmarkEnd w:id="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9"/>
        <w:gridCol w:w="1434"/>
        <w:gridCol w:w="2120"/>
        <w:gridCol w:w="633"/>
        <w:gridCol w:w="634"/>
        <w:gridCol w:w="1"/>
        <w:gridCol w:w="1589"/>
        <w:gridCol w:w="1829"/>
        <w:gridCol w:w="1376"/>
        <w:gridCol w:w="1255"/>
        <w:gridCol w:w="1040"/>
      </w:tblGrid>
      <w:tr>
        <w:trPr>
          <w:trHeight w:val="30" w:hRule="atLeast"/>
        </w:trPr>
        <w:tc>
          <w:tcPr>
            <w:tcW w:w="0" w:type="auto"/>
            <w:gridSpan w:val="11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5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участвующей стороны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приема документов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регистрации прав на недвижимое имущество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ЕНИС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Компоненты электронного правительства ПЭП и ПШЭП, АУПС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выдачи документов услугодателя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проверка документов, внесение записи о приеме в книгу учета документов и выдача расписки получателю услуги.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отправка их в орган юстиции к регистратору;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от услугодателя.</w:t>
            </w:r>
          </w:p>
          <w:bookmarkEnd w:id="82"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8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книге учета документов;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на регистрацию из ГБД РН.</w:t>
            </w:r>
          </w:p>
          <w:bookmarkEnd w:id="83"/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9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сделки;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Заполнение и отправка заявки на регистрацию;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Отправка электронной версии правоустанавливающего документа в ИС ГБД РН;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результата оказания услуги.</w:t>
            </w:r>
          </w:p>
          <w:bookmarkEnd w:id="84"/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2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из центра и ЕНИС о поступивших на регистрацию заявках;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сведений об изменении статуса заявки.</w:t>
            </w:r>
          </w:p>
          <w:bookmarkEnd w:id="85"/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3" w:id="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Фиксирование в личном кабинете заявителя факта получения услуги;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Получение платежа;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Указание информации о получении услуги.</w:t>
            </w:r>
          </w:p>
          <w:bookmarkEnd w:id="86"/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для выдачи заявителю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распорядительное решение)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центра.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инспектору отдела выдачи Государственной корпорации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5" w:id="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и передача регистрационного дела для исполнения;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Проверка документов на предмет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Осуществление мероприятий по регистрации, отказа или приостановления;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Внесение соответствующих изменений в ИС ГБД РН.</w:t>
            </w:r>
          </w:p>
          <w:bookmarkEnd w:id="87"/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об успешной отправке заявки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завершении работ по регистрации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8" w:id="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чек;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государственная услуга в истории получения услуг в личном кабинете заявителя.</w:t>
            </w:r>
          </w:p>
          <w:bookmarkEnd w:id="88"/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по расписке и книге учета документов заявителю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49" w:id="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 на поиск и выдачу одного регистрационного 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сутки на регистрацию после принятия документов на исполнение</w:t>
            </w:r>
          </w:p>
          <w:bookmarkEnd w:id="89"/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30-40 минут на заполнение и отправку заявки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3, 7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2, 5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3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4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Вариант использования</w:t>
            </w:r>
          </w:p>
        </w:tc>
        <w:tc>
          <w:tcPr>
            <w:tcW w:w="21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процесс, Альтернативный процесс</w:t>
            </w:r>
          </w:p>
        </w:tc>
        <w:tc>
          <w:tcPr>
            <w:tcW w:w="18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Альтернативный процесс</w:t>
            </w:r>
          </w:p>
        </w:tc>
        <w:tc>
          <w:tcPr>
            <w:tcW w:w="13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процесс, Альтернативный процесс</w:t>
            </w:r>
          </w:p>
        </w:tc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Альтернативный процесс</w:t>
            </w:r>
          </w:p>
        </w:tc>
        <w:tc>
          <w:tcPr>
            <w:tcW w:w="10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</w:tr>
    </w:tbl>
    <w:bookmarkStart w:name="z50" w:id="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9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635"/>
        <w:gridCol w:w="3635"/>
        <w:gridCol w:w="2888"/>
        <w:gridCol w:w="214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 (ход, поток работ)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регистрации)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 Проверка документов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Прием документов по книге учета документов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Поиск и передача регистрационного дела для исполнения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Рассмотрение заявления и регистрация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Внесение записи о приеме в книгу учета документов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Передача в отдел выдачи исполненных документов по книге учета документов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Выдача расписки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Выдача исполненных документов по расписке и книге учета документов заявителю</w:t>
            </w:r>
          </w:p>
        </w:tc>
        <w:tc>
          <w:tcPr>
            <w:tcW w:w="3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51" w:id="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Альтернативный процесс</w:t>
      </w:r>
    </w:p>
    <w:bookmarkEnd w:id="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413"/>
        <w:gridCol w:w="2888"/>
        <w:gridCol w:w="2310"/>
        <w:gridCol w:w="2689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Альтернативный процесс (ход, поток работ) или расширения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ЕНИС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Компоненты электронного правительства ПЭП и ПШЭП, АУПС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Сотрудник органа юстиции (регистратор)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1) Нотариус удостоверяет сделку;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3) Заявитель находит на ПЭП/АУПС заявку на получение услуги регистрации;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5) Принимается заявка и оплата государственной пошлины;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6) Регистратор принимает заявку на регистрацию и осуществляет необходимые мероприятия;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2) Нотариус заполняет и отправляет в ИС ГБД РН заявку на регистрацию права (обременения) на недвижимое имущество;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4) ПШЭП принимает оплату государственной пошлины за регистрацию;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8) В ЕНИС отправляется информация о результате государственной услуги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7) Регистратор заносит соответствующие сведения в ИС ГБД РН;</w:t>
            </w:r>
          </w:p>
        </w:tc>
      </w:tr>
      <w:tr>
        <w:trPr>
          <w:trHeight w:val="30" w:hRule="atLeast"/>
        </w:trPr>
        <w:tc>
          <w:tcPr>
            <w:tcW w:w="44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9) ЕНИС отображает в личном кабинете нотариуса результат оказания услуги</w:t>
            </w:r>
          </w:p>
        </w:tc>
        <w:tc>
          <w:tcPr>
            <w:tcW w:w="2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3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6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прав (обременений)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недвижимое имущество"</w:t>
            </w:r>
          </w:p>
        </w:tc>
      </w:tr>
    </w:tbl>
    <w:bookmarkStart w:name="z812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взаимодействия бизнес-процессов при оказании государственной услуги</w:t>
      </w:r>
    </w:p>
    <w:bookmarkEnd w:id="92"/>
    <w:bookmarkStart w:name="z813" w:id="9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Оказание государственной услуги услугодателем:</w:t>
      </w:r>
    </w:p>
    <w:bookmarkEnd w:id="93"/>
    <w:bookmarkStart w:name="z814"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4"/>
    <w:p>
      <w:pPr>
        <w:spacing w:after="0"/>
        <w:ind w:left="0"/>
        <w:jc w:val="both"/>
      </w:pPr>
      <w:r>
        <w:drawing>
          <wp:inline distT="0" distB="0" distL="0" distR="0">
            <wp:extent cx="7810500" cy="434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15" w:id="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Оказание государственной услуги посредством приема и отправки документов через ЕНИС:</w:t>
      </w:r>
    </w:p>
    <w:bookmarkEnd w:id="95"/>
    <w:bookmarkStart w:name="z816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6"/>
    <w:p>
      <w:pPr>
        <w:spacing w:after="0"/>
        <w:ind w:left="0"/>
        <w:jc w:val="both"/>
      </w:pPr>
      <w:r>
        <w:drawing>
          <wp:inline distT="0" distB="0" distL="0" distR="0">
            <wp:extent cx="7810500" cy="3530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прав (обременений)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недвижимое имущество"</w:t>
            </w:r>
          </w:p>
        </w:tc>
      </w:tr>
    </w:tbl>
    <w:bookmarkStart w:name="z818" w:id="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97"/>
    <w:bookmarkStart w:name="z819" w:id="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"Государственная регистрация прав (обременений) на недвижимое имущество"</w:t>
      </w:r>
    </w:p>
    <w:bookmarkEnd w:id="98"/>
    <w:bookmarkStart w:name="z820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*При оказании услуги через Государственную корпорацию</w:t>
      </w:r>
    </w:p>
    <w:bookmarkEnd w:id="99"/>
    <w:bookmarkStart w:name="z821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0"/>
    <w:p>
      <w:pPr>
        <w:spacing w:after="0"/>
        <w:ind w:left="0"/>
        <w:jc w:val="both"/>
      </w:pPr>
      <w:r>
        <w:drawing>
          <wp:inline distT="0" distB="0" distL="0" distR="0">
            <wp:extent cx="78105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2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**При предоставлении услуги в электронном формате посредством Информационной системы ЕНИС</w:t>
      </w:r>
    </w:p>
    <w:bookmarkEnd w:id="101"/>
    <w:bookmarkStart w:name="z823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2"/>
    <w:p>
      <w:pPr>
        <w:spacing w:after="0"/>
        <w:ind w:left="0"/>
        <w:jc w:val="both"/>
      </w:pPr>
      <w:r>
        <w:drawing>
          <wp:inline distT="0" distB="0" distL="0" distR="0">
            <wp:extent cx="7810500" cy="632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4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корпорацией, веб-портала "электронного правительства";</w:t>
      </w:r>
    </w:p>
    <w:bookmarkEnd w:id="103"/>
    <w:bookmarkStart w:name="z825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4"/>
    <w:p>
      <w:pPr>
        <w:spacing w:after="0"/>
        <w:ind w:left="0"/>
        <w:jc w:val="both"/>
      </w:pPr>
      <w:r>
        <w:drawing>
          <wp:inline distT="0" distB="0" distL="0" distR="0">
            <wp:extent cx="72263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26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ИС ГБД РН – Информационная система государственная база данных "Регистр недвижимости";</w:t>
      </w:r>
    </w:p>
    <w:bookmarkEnd w:id="105"/>
    <w:bookmarkStart w:name="z827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ИИС ГК - Интегрированная информационная система Государственной корпорации;</w:t>
      </w:r>
    </w:p>
    <w:bookmarkEnd w:id="106"/>
    <w:bookmarkStart w:name="z828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ПЭП - Портал "Электронное правительство";</w:t>
      </w:r>
    </w:p>
    <w:bookmarkEnd w:id="107"/>
    <w:bookmarkStart w:name="z829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ЕНИС - Единая нотариальная информационная система.</w:t>
      </w:r>
    </w:p>
    <w:bookmarkEnd w:id="10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регистрация прав (обременений)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недвижимое имущество"</w:t>
            </w:r>
          </w:p>
        </w:tc>
      </w:tr>
    </w:tbl>
    <w:bookmarkStart w:name="z831"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09"/>
    <w:p>
      <w:pPr>
        <w:spacing w:after="0"/>
        <w:ind w:left="0"/>
        <w:jc w:val="both"/>
      </w:pPr>
      <w:r>
        <w:drawing>
          <wp:inline distT="0" distB="0" distL="0" distR="0">
            <wp:extent cx="7810500" cy="969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69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5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 (обременений)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bookmarkStart w:name="z3748" w:id="1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участвующих в оказании государственной услуги сторон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5 в соответствии с приказом Министра юстиции РК от 28.03.2019 </w:t>
      </w:r>
      <w:r>
        <w:rPr>
          <w:rFonts w:ascii="Times New Roman"/>
          <w:b w:val="false"/>
          <w:i w:val="false"/>
          <w:color w:val="ff0000"/>
          <w:sz w:val="28"/>
        </w:rPr>
        <w:t>№ 147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85"/>
        <w:gridCol w:w="1348"/>
        <w:gridCol w:w="2207"/>
        <w:gridCol w:w="2208"/>
        <w:gridCol w:w="2233"/>
        <w:gridCol w:w="1899"/>
        <w:gridCol w:w="2020"/>
      </w:tblGrid>
      <w:tr>
        <w:trPr>
          <w:trHeight w:val="30" w:hRule="atLeast"/>
        </w:trPr>
        <w:tc>
          <w:tcPr>
            <w:tcW w:w="0" w:type="auto"/>
            <w:gridSpan w:val="7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Действия основного процесса (хода, потока работ)</w:t>
            </w:r>
          </w:p>
        </w:tc>
      </w:tr>
      <w:tr>
        <w:trPr>
          <w:trHeight w:val="30" w:hRule="atLeast"/>
        </w:trPr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участвующей стороны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приема и выдачи документов услугодателя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регистрации прав на недвижимое имущество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Компоненты электронного правительства ПЭП и ПШЭП, АУПС</w:t>
            </w:r>
          </w:p>
        </w:tc>
      </w:tr>
      <w:tr>
        <w:trPr>
          <w:trHeight w:val="30" w:hRule="atLeast"/>
        </w:trPr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их описание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проверка документов, проведение фотофиксации участников сделки, проведение процедуры проверки подлинности подписей, выдача расписки получателю услуги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и отправка их в оригинале и сканированном варианте через ИИС ЦОН в отдел регистрации прав на недвижимое имущество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на регистрацию из ГБД РН.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Получение сведений из центра о поступивших на регистрацию заявках; отправка сведений об изменении статуса заявки.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Фиксирование в личном кабинете заявителя факта получения услуги; получение платежа; указание информации о получении услуги.</w:t>
            </w:r>
          </w:p>
        </w:tc>
      </w:tr>
      <w:tr>
        <w:trPr>
          <w:trHeight w:val="30" w:hRule="atLeast"/>
        </w:trPr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и передача регистрационного дела для исполнения; осуществление мероприятий по регистрации; внесение соответствующих изменений в ИС ГБД РН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Уведомление о завершении работ по регистрации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исполнения заявки направляется в личный кабинет заявителя портала "электронного правительства"</w:t>
            </w:r>
          </w:p>
        </w:tc>
      </w:tr>
      <w:tr>
        <w:trPr>
          <w:trHeight w:val="30" w:hRule="atLeast"/>
        </w:trPr>
        <w:tc>
          <w:tcPr>
            <w:tcW w:w="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3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2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 минут</w:t>
            </w:r>
          </w:p>
        </w:tc>
        <w:tc>
          <w:tcPr>
            <w:tcW w:w="22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После проведения процедуры проверки подлинности подписей</w:t>
            </w:r>
          </w:p>
        </w:tc>
        <w:tc>
          <w:tcPr>
            <w:tcW w:w="22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 на поиск и выдачу одного регистрационного дела;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 регистрацию после принятия документов на исполнение.</w:t>
            </w:r>
          </w:p>
        </w:tc>
        <w:tc>
          <w:tcPr>
            <w:tcW w:w="18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0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6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 (обременений)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дополнен приложением 6 в соответствии с приказом Министра юстиции РК от 28.03.2019 </w:t>
      </w:r>
      <w:r>
        <w:rPr>
          <w:rFonts w:ascii="Times New Roman"/>
          <w:b w:val="false"/>
          <w:i w:val="false"/>
          <w:color w:val="ff0000"/>
          <w:sz w:val="28"/>
        </w:rPr>
        <w:t>№ 147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57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1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300</w:t>
            </w:r>
          </w:p>
        </w:tc>
      </w:tr>
    </w:tbl>
    <w:bookmarkStart w:name="z34" w:id="1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"Регистрация залога движимого имущества, не подлежащего обязательной государственной регистрации"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19.12.2018 </w:t>
      </w:r>
      <w:r>
        <w:rPr>
          <w:rFonts w:ascii="Times New Roman"/>
          <w:b w:val="false"/>
          <w:i w:val="false"/>
          <w:color w:val="ff0000"/>
          <w:sz w:val="28"/>
        </w:rPr>
        <w:t>№ 1601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832" w:id="1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3"/>
    <w:bookmarkStart w:name="z833" w:id="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"Регистрация залога движимого имущества, не подлежащего обязательной государственной регистрации",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- Стандарт) некоммерческим акционерным обществом Государственная корпорация "Правительство для граждан" (далее - услугодатель).</w:t>
      </w:r>
    </w:p>
    <w:bookmarkEnd w:id="114"/>
    <w:bookmarkStart w:name="z834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заявлений и выдача результатов оказания государственной услуги осуществляется через:</w:t>
      </w:r>
    </w:p>
    <w:bookmarkEnd w:id="115"/>
    <w:bookmarkStart w:name="z835" w:id="1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услугодателя, по месту обращения услугополучателя;</w:t>
      </w:r>
    </w:p>
    <w:bookmarkEnd w:id="116"/>
    <w:bookmarkStart w:name="z836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117"/>
    <w:bookmarkStart w:name="z83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оказываемой услуги - электронная (частично автоматизированная) и (или) бумажная.</w:t>
      </w:r>
    </w:p>
    <w:bookmarkEnd w:id="118"/>
    <w:bookmarkStart w:name="z83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услуги:</w:t>
      </w:r>
    </w:p>
    <w:bookmarkEnd w:id="119"/>
    <w:bookmarkStart w:name="z839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через услугодателя на бумажном носителе:</w:t>
      </w:r>
    </w:p>
    <w:bookmarkEnd w:id="120"/>
    <w:bookmarkStart w:name="z840"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свидетельство о регистрации залога движимого имущества, не подлежащего обязательной государственной регистрации или письменный мотивированный ответ об отказе в оказании государственной услуги, по основаниям, предусмотренным пунктом 9 Стандарта государственной услуги;</w:t>
      </w:r>
    </w:p>
    <w:bookmarkEnd w:id="121"/>
    <w:bookmarkStart w:name="z841"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дубликат свидетельства о регистрации залога движимого имущества, взамен утраченного в отношении выданных свидетельств;</w:t>
      </w:r>
    </w:p>
    <w:bookmarkEnd w:id="122"/>
    <w:bookmarkStart w:name="z84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через портал посредством информационной системы "Банков второго уровня" (далее – ИС БВУ) и единого реестра залога движимого имущества в электронной форме:</w:t>
      </w:r>
    </w:p>
    <w:bookmarkEnd w:id="123"/>
    <w:bookmarkStart w:name="z843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свидетельство о регистрации залога движимого имущества, не подлежащего обязательной государственной регистрации или письменный мотивированный ответ об отказе в оказании государственной услуги, по основаниям, предусмотренным пунктом 9 Стандарта государственной услуги, удостоверенный электронной – цифровой подписью (далее - ЭЦП) услугодателя.</w:t>
      </w:r>
    </w:p>
    <w:bookmarkEnd w:id="124"/>
    <w:bookmarkStart w:name="z844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Форма предоставления результата оказания государственной услуги - электронная (частично автоматизированная) и (или) бумажная.</w:t>
      </w:r>
    </w:p>
    <w:bookmarkEnd w:id="125"/>
    <w:bookmarkStart w:name="z845" w:id="1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6"/>
    <w:bookmarkStart w:name="z846"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127"/>
    <w:bookmarkStart w:name="z847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128"/>
    <w:bookmarkStart w:name="z848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услугодателя по приему и выдаче документов - прием и выдача документов – 20 минут;</w:t>
      </w:r>
    </w:p>
    <w:bookmarkEnd w:id="129"/>
    <w:bookmarkStart w:name="z849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 по приему и выдаче документов – формирование и передача документов к услугодателю по регистрации залога движимого имущества, не подлежащего обязательной регистрации или по выдаче дубликата свидетельства о регистрации залога движимого имущества, не подлежащего обязательной государственной регистрации через куръера – в течение 1 часа;</w:t>
      </w:r>
    </w:p>
    <w:bookmarkEnd w:id="130"/>
    <w:bookmarkStart w:name="z850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по регистрации залога движимого имущества, не подлежащего обязательной регистрации или по выдаче дубликата свидетельства о регистрации залога движимого имущества, не подлежащего обязательной государственной регистрации – рассматривает заявления, по результатам рассмотрения производит регистрацию или приостанавливает регистрацию либо готовит мотивированный ответ об отказе по основаниям предусмотренным пунктом 9 Стандарта, затем передает результат оказания государственной услуги в отдел приема и выдачи документов услугодателя через куръера для последующей выдаче услугополучателю – в течение одного рабочего дня следующего за днем поступления документов;</w:t>
      </w:r>
    </w:p>
    <w:bookmarkEnd w:id="131"/>
    <w:bookmarkStart w:name="z851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услугодателя по приему и выдаче документов – выдача исполненных документов услугополучателю – 20 минут;</w:t>
      </w:r>
    </w:p>
    <w:bookmarkEnd w:id="132"/>
    <w:bookmarkStart w:name="z852" w:id="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3"/>
    <w:bookmarkStart w:name="z853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34"/>
    <w:bookmarkStart w:name="z854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услугодателя по приему и выдаче документов;</w:t>
      </w:r>
    </w:p>
    <w:bookmarkEnd w:id="135"/>
    <w:bookmarkStart w:name="z855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услугодателя;</w:t>
      </w:r>
    </w:p>
    <w:bookmarkEnd w:id="136"/>
    <w:bookmarkStart w:name="z856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по регистрации залога движимого имущества, не подлежащего обязательной регистрации или по выдаче дубликата свидетельства о регистрации залога движимого имущества, не подлежащего обязательной государственной регистрации;</w:t>
      </w:r>
    </w:p>
    <w:bookmarkEnd w:id="137"/>
    <w:bookmarkStart w:name="z857"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услугодателя по приему и выдаче документов;</w:t>
      </w:r>
    </w:p>
    <w:bookmarkEnd w:id="138"/>
    <w:bookmarkStart w:name="z858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оператор ИС БВУ.</w:t>
      </w:r>
    </w:p>
    <w:bookmarkEnd w:id="139"/>
    <w:bookmarkStart w:name="z859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Системы – участники информационного взаимодействия:</w:t>
      </w:r>
    </w:p>
    <w:bookmarkEnd w:id="140"/>
    <w:bookmarkStart w:name="z860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ИС БВУ;</w:t>
      </w:r>
    </w:p>
    <w:bookmarkEnd w:id="141"/>
    <w:bookmarkStart w:name="z861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ИС "Реестр движимого имущества" (далее – ИС РДИ);</w:t>
      </w:r>
    </w:p>
    <w:bookmarkEnd w:id="142"/>
    <w:bookmarkStart w:name="z862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интегрированная налоговая информационная система (далее - ИНИС);</w:t>
      </w:r>
    </w:p>
    <w:bookmarkEnd w:id="143"/>
    <w:bookmarkStart w:name="z863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Министерства здравоохранения и социального развития (далее - ИС МЗСР);</w:t>
      </w:r>
    </w:p>
    <w:bookmarkEnd w:id="144"/>
    <w:bookmarkStart w:name="z864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платежный шлюз электронного правительства (далее – ПШЭП);</w:t>
      </w:r>
    </w:p>
    <w:bookmarkEnd w:id="145"/>
    <w:bookmarkStart w:name="z865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шлюз электронного правительства (далее – ШЭП);</w:t>
      </w:r>
    </w:p>
    <w:bookmarkEnd w:id="146"/>
    <w:bookmarkStart w:name="z866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портал.</w:t>
      </w:r>
    </w:p>
    <w:bookmarkEnd w:id="147"/>
    <w:bookmarkStart w:name="z867"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действий структурно-функциональных единиц согласно приложению 1 к настоящему регламенту и схеме функционального взаимодействия согласно приложению 2 к настоящему регламенту.</w:t>
      </w:r>
    </w:p>
    <w:bookmarkEnd w:id="148"/>
    <w:bookmarkStart w:name="z868" w:id="14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49"/>
    <w:bookmarkStart w:name="z869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Услугодатель осуществляет прием документов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150"/>
    <w:bookmarkStart w:name="z870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20 минут.</w:t>
      </w:r>
    </w:p>
    <w:bookmarkEnd w:id="151"/>
    <w:bookmarkStart w:name="z871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20 минут.</w:t>
      </w:r>
    </w:p>
    <w:bookmarkEnd w:id="152"/>
    <w:bookmarkStart w:name="z872" w:id="1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веб-портал "электронного правительства" путем взаимодействия с ИС БВУ:</w:t>
      </w:r>
    </w:p>
    <w:bookmarkEnd w:id="153"/>
    <w:bookmarkStart w:name="z873" w:id="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заявитель сдает в БВУ необходимые документы предусмотренные пунктом 8 Стандарта;</w:t>
      </w:r>
    </w:p>
    <w:bookmarkEnd w:id="154"/>
    <w:bookmarkStart w:name="z874"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подписывает заявление, согласие на запрос информации из информационной системы Налогового комитета и информационной системы Государственного центра по выплате пенсий;</w:t>
      </w:r>
    </w:p>
    <w:bookmarkEnd w:id="155"/>
    <w:bookmarkStart w:name="z875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работники БВУ оформляют электронное заявление услугополучателя;</w:t>
      </w:r>
    </w:p>
    <w:bookmarkEnd w:id="156"/>
    <w:bookmarkStart w:name="z876"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к электронному заявлению услугополучателя прикрепляется электронный договор и сканированная копия квитанции об оплате;</w:t>
      </w:r>
    </w:p>
    <w:bookmarkEnd w:id="157"/>
    <w:bookmarkStart w:name="z877"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электронное заявление подписывается ЭЦП БВУ и ЭЦП услугополучателя;</w:t>
      </w:r>
    </w:p>
    <w:bookmarkEnd w:id="158"/>
    <w:bookmarkStart w:name="z878"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электронное заявление поступает в ИС РЗДИ;</w:t>
      </w:r>
    </w:p>
    <w:bookmarkEnd w:id="159"/>
    <w:bookmarkStart w:name="z879" w:id="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сотрудники услугодателя рассматривают заявление и принимают решение о регистрации залога;</w:t>
      </w:r>
    </w:p>
    <w:bookmarkEnd w:id="160"/>
    <w:bookmarkStart w:name="z880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результат оказания услуги доступен в личном кабинете на портале и в ИС БВУ.</w:t>
      </w:r>
    </w:p>
    <w:bookmarkEnd w:id="161"/>
    <w:bookmarkStart w:name="z881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Диаграммы функционального взаимодействия информационных систем, задействованных в оказании государственной услуги, в графической форме указаны в диаграмме бизнес-процесса "Регистрация залога движимого имущества, не подлежащего обязательной государственной регистрации" через БВУ согласно приложению 3 к настоящему регламенту, а также в справочнике бизнес-процессов оказания государственной услуги.</w:t>
      </w:r>
    </w:p>
    <w:bookmarkEnd w:id="16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движимого имущества,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подлежащего обязательной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регистрации"</w:t>
            </w:r>
          </w:p>
        </w:tc>
      </w:tr>
    </w:tbl>
    <w:bookmarkStart w:name="z883" w:id="1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</w:t>
      </w:r>
    </w:p>
    <w:bookmarkEnd w:id="1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27"/>
        <w:gridCol w:w="4522"/>
        <w:gridCol w:w="2934"/>
        <w:gridCol w:w="361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4" w:id="1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164"/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6" w:id="1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165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1" w:id="1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166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структурно-функциональной единицы (далее – СФЕ)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приема и выдачи услугодателя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6" w:id="1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167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заявления, проверка полноты документов, прием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 при их получении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1" w:id="1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168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книге учета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Отправляет в отдел регистрации с поступившим заявлением с приложенными документами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6" w:id="1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169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9" w:id="1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 на обработку одного заявления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2 раза в день</w:t>
            </w:r>
          </w:p>
          <w:bookmarkEnd w:id="170"/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2" w:id="1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171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93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61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917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578"/>
        <w:gridCol w:w="3184"/>
        <w:gridCol w:w="1538"/>
      </w:tblGrid>
      <w:tr>
        <w:trPr>
          <w:trHeight w:val="30" w:hRule="atLeast"/>
        </w:trPr>
        <w:tc>
          <w:tcPr>
            <w:tcW w:w="7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8" w:id="1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173"/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2" w:id="1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Отдел регистрации</w:t>
            </w:r>
          </w:p>
          <w:bookmarkEnd w:id="174"/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приема и выдачи</w:t>
            </w:r>
          </w:p>
        </w:tc>
      </w:tr>
      <w:tr>
        <w:trPr>
          <w:trHeight w:val="30" w:hRule="atLeast"/>
        </w:trPr>
        <w:tc>
          <w:tcPr>
            <w:tcW w:w="7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26" w:id="1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Обработка, анализ, регистрация документов.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Обработка и подготовка дубликата</w:t>
            </w:r>
          </w:p>
          <w:bookmarkEnd w:id="175"/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для передачи в отдел приема и выдачи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услугополучателя в книге учета</w:t>
            </w:r>
          </w:p>
        </w:tc>
      </w:tr>
      <w:tr>
        <w:trPr>
          <w:trHeight w:val="30" w:hRule="atLeast"/>
        </w:trPr>
        <w:tc>
          <w:tcPr>
            <w:tcW w:w="7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1" w:id="1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исполненного документа и дубликата СРЗДИ в отдел приема-передачи регистрирующего органа.</w:t>
            </w:r>
          </w:p>
          <w:bookmarkEnd w:id="176"/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зарегистрированного документа с РЗДИ и дубликата по книге учета исполнителю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по расписке</w:t>
            </w:r>
          </w:p>
        </w:tc>
      </w:tr>
      <w:tr>
        <w:trPr>
          <w:trHeight w:val="30" w:hRule="atLeast"/>
        </w:trPr>
        <w:tc>
          <w:tcPr>
            <w:tcW w:w="7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5" w:id="1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 на обработку и исполнение заявления 6 дней на обработку и исполнение одного заявления Передача документов 2 раза в день</w:t>
            </w:r>
          </w:p>
          <w:bookmarkEnd w:id="177"/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минуты</w:t>
            </w:r>
          </w:p>
        </w:tc>
      </w:tr>
      <w:tr>
        <w:trPr>
          <w:trHeight w:val="30" w:hRule="atLeast"/>
        </w:trPr>
        <w:tc>
          <w:tcPr>
            <w:tcW w:w="75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9" w:id="1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178"/>
        </w:tc>
        <w:tc>
          <w:tcPr>
            <w:tcW w:w="31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5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943" w:id="1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1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509"/>
        <w:gridCol w:w="6791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4" w:id="1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  <w:bookmarkEnd w:id="180"/>
        </w:tc>
      </w:tr>
      <w:tr>
        <w:trPr>
          <w:trHeight w:val="30" w:hRule="atLeast"/>
        </w:trPr>
        <w:tc>
          <w:tcPr>
            <w:tcW w:w="5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6" w:id="1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отдела приема и выдачи документов</w:t>
            </w:r>
          </w:p>
          <w:bookmarkEnd w:id="181"/>
        </w:tc>
        <w:tc>
          <w:tcPr>
            <w:tcW w:w="6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регистрации</w:t>
            </w:r>
          </w:p>
        </w:tc>
      </w:tr>
      <w:tr>
        <w:trPr>
          <w:trHeight w:val="30" w:hRule="atLeast"/>
        </w:trPr>
        <w:tc>
          <w:tcPr>
            <w:tcW w:w="5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9" w:id="1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 заявления, проверка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полноты документов</w:t>
            </w:r>
          </w:p>
          <w:bookmarkEnd w:id="182"/>
        </w:tc>
        <w:tc>
          <w:tcPr>
            <w:tcW w:w="6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</w:t>
            </w:r>
          </w:p>
        </w:tc>
      </w:tr>
      <w:tr>
        <w:trPr>
          <w:trHeight w:val="30" w:hRule="atLeast"/>
        </w:trPr>
        <w:tc>
          <w:tcPr>
            <w:tcW w:w="5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Обработка и исполнение</w:t>
            </w:r>
          </w:p>
        </w:tc>
      </w:tr>
      <w:tr>
        <w:trPr>
          <w:trHeight w:val="30" w:hRule="atLeast"/>
        </w:trPr>
        <w:tc>
          <w:tcPr>
            <w:tcW w:w="55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6" w:id="1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Выдача документов по расписке</w:t>
            </w:r>
          </w:p>
          <w:bookmarkEnd w:id="183"/>
        </w:tc>
        <w:tc>
          <w:tcPr>
            <w:tcW w:w="67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Направляет документы работнику приема и выдачи</w:t>
            </w:r>
          </w:p>
        </w:tc>
      </w:tr>
    </w:tbl>
    <w:bookmarkStart w:name="z959" w:id="1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Альтернативный процесс</w:t>
      </w:r>
    </w:p>
    <w:bookmarkEnd w:id="1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790"/>
        <w:gridCol w:w="5510"/>
      </w:tblGrid>
      <w:tr>
        <w:trPr>
          <w:trHeight w:val="30" w:hRule="atLeast"/>
        </w:trPr>
        <w:tc>
          <w:tcPr>
            <w:tcW w:w="6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0" w:id="1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отдела приема и выдачи услугодателя</w:t>
            </w:r>
          </w:p>
          <w:bookmarkEnd w:id="185"/>
        </w:tc>
        <w:tc>
          <w:tcPr>
            <w:tcW w:w="5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регистрации</w:t>
            </w:r>
          </w:p>
        </w:tc>
      </w:tr>
      <w:tr>
        <w:trPr>
          <w:trHeight w:val="30" w:hRule="atLeast"/>
        </w:trPr>
        <w:tc>
          <w:tcPr>
            <w:tcW w:w="6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3" w:id="1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 заявления, проверка полноты документов</w:t>
            </w:r>
          </w:p>
          <w:bookmarkEnd w:id="186"/>
        </w:tc>
        <w:tc>
          <w:tcPr>
            <w:tcW w:w="5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документов.</w:t>
            </w:r>
          </w:p>
        </w:tc>
      </w:tr>
      <w:tr>
        <w:trPr>
          <w:trHeight w:val="30" w:hRule="atLeast"/>
        </w:trPr>
        <w:tc>
          <w:tcPr>
            <w:tcW w:w="6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Обработка и мотивированный отказ</w:t>
            </w:r>
          </w:p>
        </w:tc>
      </w:tr>
      <w:tr>
        <w:trPr>
          <w:trHeight w:val="30" w:hRule="atLeast"/>
        </w:trPr>
        <w:tc>
          <w:tcPr>
            <w:tcW w:w="6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9" w:id="1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Выдача мотивированного отказа</w:t>
            </w:r>
          </w:p>
          <w:bookmarkEnd w:id="187"/>
        </w:tc>
        <w:tc>
          <w:tcPr>
            <w:tcW w:w="55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Направляет документы работнику услугодателя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движимого имущества,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подлежащего обязательной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регистрации"</w:t>
            </w:r>
          </w:p>
        </w:tc>
      </w:tr>
    </w:tbl>
    <w:bookmarkStart w:name="z973" w:id="1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</w:t>
      </w:r>
    </w:p>
    <w:bookmarkEnd w:id="188"/>
    <w:bookmarkStart w:name="z974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89"/>
    <w:p>
      <w:pPr>
        <w:spacing w:after="0"/>
        <w:ind w:left="0"/>
        <w:jc w:val="both"/>
      </w:pPr>
      <w:r>
        <w:drawing>
          <wp:inline distT="0" distB="0" distL="0" distR="0">
            <wp:extent cx="7810500" cy="608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08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движимого имущества,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подлежащего обязательной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регистрации"</w:t>
            </w:r>
          </w:p>
        </w:tc>
      </w:tr>
    </w:tbl>
    <w:bookmarkStart w:name="z97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бизнес-процесса "Регистрация залога движимого имущества, не подлежащего обязательной государственной регистрации" через БВУ</w:t>
      </w:r>
    </w:p>
    <w:bookmarkEnd w:id="190"/>
    <w:bookmarkStart w:name="z977" w:id="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1"/>
    <w:p>
      <w:pPr>
        <w:spacing w:after="0"/>
        <w:ind w:left="0"/>
        <w:jc w:val="both"/>
      </w:pPr>
      <w:r>
        <w:drawing>
          <wp:inline distT="0" distB="0" distL="0" distR="0">
            <wp:extent cx="7810500" cy="444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7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2. Диаграмма последовательности сбора данных о Заявителе через БВУ</w:t>
      </w:r>
    </w:p>
    <w:bookmarkEnd w:id="192"/>
    <w:bookmarkStart w:name="z97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3"/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3. Диаграмма последовательности предоставления выписки об обременении из реестра залога движимого имущества и оплаты сбора за государственную услугу</w:t>
      </w:r>
    </w:p>
    <w:bookmarkEnd w:id="194"/>
    <w:bookmarkStart w:name="z98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5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**При предоставлении услуги в электронном формате посредством Информационной системы РЗДИ</w:t>
      </w:r>
    </w:p>
    <w:bookmarkEnd w:id="196"/>
    <w:bookmarkStart w:name="z98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7"/>
    <w:p>
      <w:pPr>
        <w:spacing w:after="0"/>
        <w:ind w:left="0"/>
        <w:jc w:val="both"/>
      </w:pPr>
      <w:r>
        <w:drawing>
          <wp:inline distT="0" distB="0" distL="0" distR="0">
            <wp:extent cx="7810500" cy="4660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6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веб-портала "электронного правительства";</w:t>
      </w:r>
    </w:p>
    <w:bookmarkEnd w:id="198"/>
    <w:bookmarkStart w:name="z98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99"/>
    <w:p>
      <w:pPr>
        <w:spacing w:after="0"/>
        <w:ind w:left="0"/>
        <w:jc w:val="both"/>
      </w:pPr>
      <w:r>
        <w:drawing>
          <wp:inline distT="0" distB="0" distL="0" distR="0">
            <wp:extent cx="72263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ИИС услугодателя - Интегрированная информационная система услугодателя;</w:t>
      </w:r>
    </w:p>
    <w:bookmarkEnd w:id="200"/>
    <w:bookmarkStart w:name="z98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ПЭП – веб-портал "электронного правительства";</w:t>
      </w:r>
    </w:p>
    <w:bookmarkEnd w:id="201"/>
    <w:bookmarkStart w:name="z98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ИС РЗДИ – информационная система регистрации залога движимого имущества;</w:t>
      </w:r>
    </w:p>
    <w:bookmarkEnd w:id="202"/>
    <w:bookmarkStart w:name="z989" w:id="2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РЗДИ - регистрации залога движимого имущества;</w:t>
      </w:r>
    </w:p>
    <w:bookmarkEnd w:id="203"/>
    <w:bookmarkStart w:name="z990" w:id="2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ИС БВУ – информационная система Банков второго уровня.</w:t>
      </w:r>
    </w:p>
    <w:bookmarkEnd w:id="20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"Регистрация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движимого имущества, не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подлежащего обязательной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регистрации"</w:t>
            </w:r>
          </w:p>
        </w:tc>
      </w:tr>
    </w:tbl>
    <w:bookmarkStart w:name="z992" w:id="2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бизнес-процесса "Регистрация залога движимого имущества, не подлежащего обязательной государственной регистрации" через БВУ и единого реестра залога движимого имущества</w:t>
      </w:r>
    </w:p>
    <w:bookmarkEnd w:id="205"/>
    <w:bookmarkStart w:name="z99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810500" cy="401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300</w:t>
            </w:r>
          </w:p>
        </w:tc>
      </w:tr>
    </w:tbl>
    <w:bookmarkStart w:name="z64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о зарегистрированных правах (обременениях) на недвижимое имущество и его технических характеристиках"</w:t>
      </w:r>
    </w:p>
    <w:bookmarkEnd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19.12.2018 </w:t>
      </w:r>
      <w:r>
        <w:rPr>
          <w:rFonts w:ascii="Times New Roman"/>
          <w:b w:val="false"/>
          <w:i w:val="false"/>
          <w:color w:val="ff0000"/>
          <w:sz w:val="28"/>
        </w:rPr>
        <w:t>№ 1601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994" w:id="2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208"/>
    <w:bookmarkStart w:name="z995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 зарегистрированных правах (обременениях) на недвижимое имущество и его технических характеристиках",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"Государственная корпорация "Правительство для граждан" (далее – услугодатель).</w:t>
      </w:r>
    </w:p>
    <w:bookmarkEnd w:id="209"/>
    <w:bookmarkStart w:name="z996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услуги – электронная (полностью автоматизированная).</w:t>
      </w:r>
    </w:p>
    <w:bookmarkEnd w:id="210"/>
    <w:bookmarkStart w:name="z997"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Прием заявления и выдача результата оказания государственной услуги осуществляется через:</w:t>
      </w:r>
    </w:p>
    <w:bookmarkEnd w:id="211"/>
    <w:bookmarkStart w:name="z998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212"/>
    <w:bookmarkStart w:name="z999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213"/>
    <w:bookmarkStart w:name="z1000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справка о зарегистрированных правах (обременениях) на недвижимое имущество и его технических характеристиках.</w:t>
      </w:r>
    </w:p>
    <w:bookmarkEnd w:id="214"/>
    <w:bookmarkStart w:name="z1001" w:id="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5"/>
    <w:bookmarkStart w:name="z1002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216"/>
    <w:bookmarkStart w:name="z1003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217"/>
    <w:bookmarkStart w:name="z1004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при наличии сведений в государственной информационной системе в течение 20 (двадцати) минут выдает результат оказания государственной услуги посредством ПЭП либо отказывает в оказании государственной услуги по основаниям, предусмотренным пунктом 9 Стандарта;</w:t>
      </w:r>
    </w:p>
    <w:bookmarkEnd w:id="218"/>
    <w:bookmarkStart w:name="z1005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в случаях отсутствия данных в государственной информационной системе направляет запрос в отдел регистрации прав на недвижимое имущество услугодателя.</w:t>
      </w:r>
    </w:p>
    <w:bookmarkEnd w:id="219"/>
    <w:bookmarkStart w:name="z1006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последующем, работник отдела регистрации прав на недвижимое имущество услугодателя согласно своим функциональным обязанностям осуществляет прием документов по книге учета документов от сотрудника отдела приема и выдачи документов услугодателя.</w:t>
      </w:r>
    </w:p>
    <w:bookmarkEnd w:id="220"/>
    <w:bookmarkStart w:name="z1007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отсутствия данных в государственной информационной системе срок оказания государственной услуги услугодателем продлевается до одного рабочего дня (день приема не входит в срок оказания государственной услуги, при этом результат оказания государственной услуги услугодатель предоставляет за день до окончания срока оказания).</w:t>
      </w:r>
    </w:p>
    <w:bookmarkEnd w:id="221"/>
    <w:bookmarkStart w:name="z1008"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отделом регистрации прав на недвижимое имущество услугодателя исполненных документов в отдел приема и выдачи производится по книге учета документов.</w:t>
      </w:r>
    </w:p>
    <w:bookmarkEnd w:id="222"/>
    <w:bookmarkStart w:name="z1009" w:id="2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в процессе оказания государственной услуги</w:t>
      </w:r>
    </w:p>
    <w:bookmarkEnd w:id="223"/>
    <w:bookmarkStart w:name="z1010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(сотрудников) услугодателя, которые участвуют в процессе оказания государственной услуги:</w:t>
      </w:r>
    </w:p>
    <w:bookmarkEnd w:id="224"/>
    <w:bookmarkStart w:name="z1011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– прием и выдача документов;</w:t>
      </w:r>
    </w:p>
    <w:bookmarkEnd w:id="225"/>
    <w:bookmarkStart w:name="z1012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 – направление и получение документов от отдела регистрации прав на недвижимое имущество услугодателя;</w:t>
      </w:r>
    </w:p>
    <w:bookmarkEnd w:id="226"/>
    <w:bookmarkStart w:name="z1013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от отдела приема и выдачи услугодателя по книге учета документов, передача запросов в отдел регистрации прав на недвижимое имущество, передача исполненных документов в отдел приема и выдачи услугодателя по книге учета документов;</w:t>
      </w:r>
    </w:p>
    <w:bookmarkEnd w:id="227"/>
    <w:bookmarkStart w:name="z1014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 – рассмотрение запроса и изготовление справки;</w:t>
      </w:r>
    </w:p>
    <w:bookmarkEnd w:id="228"/>
    <w:bookmarkStart w:name="z1015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в оказании государственной услуги:</w:t>
      </w:r>
    </w:p>
    <w:bookmarkEnd w:id="229"/>
    <w:bookmarkStart w:name="z1016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</w:p>
    <w:bookmarkEnd w:id="230"/>
    <w:bookmarkStart w:name="z1017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Мобильное правительство Республики Казахстан (далее – M-GOV);</w:t>
      </w:r>
    </w:p>
    <w:bookmarkEnd w:id="231"/>
    <w:bookmarkStart w:name="z1018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шлюз электронного правительства (далее – ШЭП);</w:t>
      </w:r>
    </w:p>
    <w:bookmarkEnd w:id="232"/>
    <w:bookmarkStart w:name="z1019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Государственной базы данных "Регистр недвижимости" (далее – ИС ГБД РН);</w:t>
      </w:r>
    </w:p>
    <w:bookmarkEnd w:id="233"/>
    <w:bookmarkStart w:name="z1020"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автоматическое рабочее место информационной системы Государственной корпорации (далее – АРМ ИС ГК);</w:t>
      </w:r>
    </w:p>
    <w:bookmarkEnd w:id="234"/>
    <w:bookmarkStart w:name="z1021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"Физических лиц" (далее – ГБД ФЛ);</w:t>
      </w:r>
    </w:p>
    <w:bookmarkEnd w:id="235"/>
    <w:bookmarkStart w:name="z1022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Государственная база данных "Юридических лиц" (далее – ГБД ЮЛ);</w:t>
      </w:r>
    </w:p>
    <w:bookmarkEnd w:id="236"/>
    <w:bookmarkStart w:name="z1023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Единая нотариальная информационная система (далее – ЕНИС).</w:t>
      </w:r>
    </w:p>
    <w:bookmarkEnd w:id="237"/>
    <w:bookmarkStart w:name="z1024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действий структурно-функциональных единиц согласно приложения 1 к настоящему регламенту.</w:t>
      </w:r>
    </w:p>
    <w:bookmarkEnd w:id="238"/>
    <w:bookmarkStart w:name="z1025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9"/>
    <w:bookmarkStart w:name="z1026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Услугодателем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240"/>
    <w:bookmarkStart w:name="z1027" w:id="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при обращении к услугодателю и портал - в течение 20 (двадцати) минут при наличии сведений в государственной информационной системе.</w:t>
      </w:r>
    </w:p>
    <w:bookmarkEnd w:id="241"/>
    <w:bookmarkStart w:name="z1028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согласно перечню, предусмотренному пунктом 8 Стандарта государственной услуги, работник услугодателя выдает расписку об отказе в приеме документов по форме, согласно приложению 2 к Стандарту государственной услуги.</w:t>
      </w:r>
    </w:p>
    <w:bookmarkEnd w:id="242"/>
    <w:bookmarkStart w:name="z1029" w:id="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ПЭП:</w:t>
      </w:r>
    </w:p>
    <w:bookmarkEnd w:id="243"/>
    <w:bookmarkStart w:name="z1030"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портала;</w:t>
      </w:r>
    </w:p>
    <w:bookmarkEnd w:id="244"/>
    <w:bookmarkStart w:name="z1031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bookmarkEnd w:id="245"/>
    <w:bookmarkStart w:name="z1032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 идентификационного номера (далее - БИН) и пароль;</w:t>
      </w:r>
    </w:p>
    <w:bookmarkEnd w:id="246"/>
    <w:bookmarkStart w:name="z1033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</w:p>
    <w:bookmarkEnd w:id="247"/>
    <w:bookmarkStart w:name="z1034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8 стандарта;</w:t>
      </w:r>
    </w:p>
    <w:bookmarkEnd w:id="248"/>
    <w:bookmarkStart w:name="z1035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249"/>
    <w:bookmarkStart w:name="z1036"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ЭЦП);</w:t>
      </w:r>
    </w:p>
    <w:bookmarkEnd w:id="250"/>
    <w:bookmarkStart w:name="z1037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251"/>
    <w:bookmarkStart w:name="z1038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252"/>
    <w:bookmarkStart w:name="z1039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РН и обработка запроса в ИС ГБД РН;</w:t>
      </w:r>
    </w:p>
    <w:bookmarkEnd w:id="253"/>
    <w:bookmarkStart w:name="z1040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пункте 8 стандарта и основаниям для оказания услуги;</w:t>
      </w:r>
    </w:p>
    <w:bookmarkEnd w:id="254"/>
    <w:bookmarkStart w:name="z1041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"Регистр недвижимости";</w:t>
      </w:r>
    </w:p>
    <w:bookmarkEnd w:id="255"/>
    <w:bookmarkStart w:name="z1042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(выдача справки о зарегистрированных правах на недвижимое имущество и его технических характеристиках в форме электронного документа, подписанной ЭЦП уполномоченного лица услугодателя либо мотивированный ответ об отказе в предоставлении государственной услуги в форме электронного документа). Электронный документ формируется с использованием ЭЦП уполномоченного лица услугодателя.</w:t>
      </w:r>
    </w:p>
    <w:bookmarkEnd w:id="256"/>
    <w:bookmarkStart w:name="z1043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Пошаговые действия и решения услугодателя в справочнике бизнес-процессов оказания государственной услуги согласно приложения 2 к настоящему регламенту.</w:t>
      </w:r>
    </w:p>
    <w:bookmarkEnd w:id="257"/>
    <w:bookmarkStart w:name="z1044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услугодателя в АРМ ИС ГК логина и пароля (процесс авторизации) для оказания услуги;</w:t>
      </w:r>
    </w:p>
    <w:bookmarkEnd w:id="258"/>
    <w:bookmarkStart w:name="z1045"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– данные доверенности не заполняются);</w:t>
      </w:r>
    </w:p>
    <w:bookmarkEnd w:id="259"/>
    <w:bookmarkStart w:name="z1046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услугополучателя, а также в ЕНИС – о данных доверенности представителя услугополучателя;</w:t>
      </w:r>
    </w:p>
    <w:bookmarkEnd w:id="260"/>
    <w:bookmarkStart w:name="z1047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</w:p>
    <w:bookmarkEnd w:id="261"/>
    <w:bookmarkStart w:name="z1048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ЕНИС;</w:t>
      </w:r>
    </w:p>
    <w:bookmarkEnd w:id="262"/>
    <w:bookmarkStart w:name="z1049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1 – проверка наличия данных услугополучателя в ГБД ФЛ/ГБД ЮЛ, данных доверенности в ЕНИС;</w:t>
      </w:r>
    </w:p>
    <w:bookmarkEnd w:id="263"/>
    <w:bookmarkStart w:name="z1050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ЕНИС;</w:t>
      </w:r>
    </w:p>
    <w:bookmarkEnd w:id="264"/>
    <w:bookmarkStart w:name="z1051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bookmarkEnd w:id="265"/>
    <w:bookmarkStart w:name="z1052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направление электронного документа (запроса услугополучателя) удостоверенного (подписанного) ЭЦП работника услугодателя через ШЭП в ИС ГБД РН;</w:t>
      </w:r>
    </w:p>
    <w:bookmarkEnd w:id="266"/>
    <w:bookmarkStart w:name="z1053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7 - регистрация электронного документа в ИС ГБД РН;</w:t>
      </w:r>
    </w:p>
    <w:bookmarkEnd w:id="267"/>
    <w:bookmarkStart w:name="z1054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2 -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</w:p>
    <w:bookmarkEnd w:id="268"/>
    <w:bookmarkStart w:name="z1055"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269"/>
    <w:bookmarkStart w:name="z1056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через оператора Государственной корпорации результата услуги (выдача справки об отсутствии (наличии) недвижимого имущества (на электронном и бумажном носителе) либо письменного мотивированного ответа об отказе в предоставлении услуги) сформированной ИС ГБД РН.</w:t>
      </w:r>
    </w:p>
    <w:bookmarkEnd w:id="270"/>
    <w:bookmarkStart w:name="z1057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271"/>
    <w:bookmarkStart w:name="z1058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- результат запроса выводится на экран дисплея;</w:t>
      </w:r>
    </w:p>
    <w:bookmarkEnd w:id="272"/>
    <w:bookmarkStart w:name="z1059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- результат запроса сохраняется на заданном услугополучателем магнитном носителе в формате Adobe Acrobat.</w:t>
      </w:r>
    </w:p>
    <w:bookmarkEnd w:id="2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зарегистрированных правах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(обременениях) на недвижимое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 и его 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характеристиках"</w:t>
            </w:r>
          </w:p>
        </w:tc>
      </w:tr>
    </w:tbl>
    <w:bookmarkStart w:name="z1061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Основной процесс. Описание действий структурно-функциональных единиц</w:t>
      </w:r>
    </w:p>
    <w:bookmarkEnd w:id="27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41"/>
        <w:gridCol w:w="3557"/>
        <w:gridCol w:w="4346"/>
        <w:gridCol w:w="1728"/>
        <w:gridCol w:w="1728"/>
      </w:tblGrid>
      <w:tr>
        <w:trPr>
          <w:trHeight w:val="30" w:hRule="atLeast"/>
        </w:trPr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2" w:id="2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275"/>
        </w:tc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4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68" w:id="2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276"/>
        </w:tc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структурно-функциональной единицы (далее – СФЕ)</w:t>
            </w:r>
          </w:p>
        </w:tc>
        <w:tc>
          <w:tcPr>
            <w:tcW w:w="4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</w:tr>
      <w:tr>
        <w:trPr>
          <w:trHeight w:val="30" w:hRule="atLeast"/>
        </w:trPr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74" w:id="2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277"/>
        </w:tc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4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прием, внесение записи о приеме в книгу учета документов и выдача расписки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для передачи услугодателю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книге учета документов</w:t>
            </w:r>
          </w:p>
        </w:tc>
      </w:tr>
      <w:tr>
        <w:trPr>
          <w:trHeight w:val="30" w:hRule="atLeast"/>
        </w:trPr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0" w:id="2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278"/>
        </w:tc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4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услугодателя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 услугодателю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для исполнения</w:t>
            </w:r>
          </w:p>
        </w:tc>
      </w:tr>
      <w:tr>
        <w:trPr>
          <w:trHeight w:val="30" w:hRule="atLeast"/>
        </w:trPr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86" w:id="2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279"/>
        </w:tc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4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</w:tr>
      <w:tr>
        <w:trPr>
          <w:trHeight w:val="30" w:hRule="atLeast"/>
        </w:trPr>
        <w:tc>
          <w:tcPr>
            <w:tcW w:w="94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2" w:id="2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280"/>
        </w:tc>
        <w:tc>
          <w:tcPr>
            <w:tcW w:w="35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43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bookmarkStart w:name="z1098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28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67"/>
        <w:gridCol w:w="3535"/>
        <w:gridCol w:w="2799"/>
        <w:gridCol w:w="2799"/>
      </w:tblGrid>
      <w:tr>
        <w:trPr>
          <w:trHeight w:val="30" w:hRule="atLeast"/>
        </w:trPr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99" w:id="2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282"/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4" w:id="2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отдела регистрации</w:t>
            </w:r>
          </w:p>
          <w:bookmarkEnd w:id="283"/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выдачи услугодателя</w:t>
            </w:r>
          </w:p>
        </w:tc>
      </w:tr>
      <w:tr>
        <w:trPr>
          <w:trHeight w:val="30" w:hRule="atLeast"/>
        </w:trPr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09" w:id="2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запроса и исполнение.</w:t>
            </w:r>
          </w:p>
          <w:bookmarkEnd w:id="284"/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для передачи в отдел накопительного отдела услугодателя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от отдела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для выдачи услугополучателю</w:t>
            </w:r>
          </w:p>
        </w:tc>
      </w:tr>
      <w:tr>
        <w:trPr>
          <w:trHeight w:val="30" w:hRule="atLeast"/>
        </w:trPr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4" w:id="2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исполненных документов для передачи в</w:t>
            </w:r>
          </w:p>
          <w:bookmarkEnd w:id="285"/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накопительный отдел услугодателя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инспектору отдела выдачи услугодателя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по книге учета документов услугополучателю</w:t>
            </w:r>
          </w:p>
        </w:tc>
      </w:tr>
      <w:tr>
        <w:trPr>
          <w:trHeight w:val="30" w:hRule="atLeast"/>
        </w:trPr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9" w:id="2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 на исполнение одной справки</w:t>
            </w:r>
          </w:p>
          <w:bookmarkEnd w:id="286"/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минуты</w:t>
            </w:r>
          </w:p>
        </w:tc>
      </w:tr>
      <w:tr>
        <w:trPr>
          <w:trHeight w:val="30" w:hRule="atLeast"/>
        </w:trPr>
        <w:tc>
          <w:tcPr>
            <w:tcW w:w="316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4" w:id="2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287"/>
        </w:tc>
        <w:tc>
          <w:tcPr>
            <w:tcW w:w="3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7 </w:t>
            </w:r>
          </w:p>
        </w:tc>
        <w:tc>
          <w:tcPr>
            <w:tcW w:w="27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129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2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69"/>
        <w:gridCol w:w="4308"/>
        <w:gridCol w:w="2491"/>
        <w:gridCol w:w="223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0" w:id="2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  <w:bookmarkEnd w:id="289"/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2" w:id="2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  <w:bookmarkEnd w:id="290"/>
        </w:tc>
        <w:tc>
          <w:tcPr>
            <w:tcW w:w="4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7" w:id="2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</w:t>
            </w:r>
          </w:p>
          <w:bookmarkEnd w:id="291"/>
        </w:tc>
        <w:tc>
          <w:tcPr>
            <w:tcW w:w="4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Прием документов по книге учета документов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передача документов исполнителю для исполнения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Рассмотрение запроса и исполнение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2" w:id="2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Внесение записи о приеме в книгу учета документов</w:t>
            </w:r>
          </w:p>
          <w:bookmarkEnd w:id="292"/>
        </w:tc>
        <w:tc>
          <w:tcPr>
            <w:tcW w:w="4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Передача в отдел выдачи и приема исполненных документов по книге учета документов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7" w:id="2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Выдача расписки</w:t>
            </w:r>
          </w:p>
          <w:bookmarkEnd w:id="293"/>
        </w:tc>
        <w:tc>
          <w:tcPr>
            <w:tcW w:w="4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52" w:id="2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Выдача исполненных документов по книге учета документов услугополучателю</w:t>
            </w:r>
          </w:p>
          <w:bookmarkEnd w:id="294"/>
        </w:tc>
        <w:tc>
          <w:tcPr>
            <w:tcW w:w="43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зарегистрированных правах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(обременениях) на недвижимое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 и его 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характеристиках"</w:t>
            </w:r>
          </w:p>
        </w:tc>
      </w:tr>
    </w:tbl>
    <w:bookmarkStart w:name="z1158" w:id="2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95"/>
    <w:bookmarkStart w:name="z1159" w:id="2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"Выдача справки о зарегистрированных правах (обременениях) на недвижимое имущество и его технических характеристиках"</w:t>
      </w:r>
    </w:p>
    <w:bookmarkEnd w:id="296"/>
    <w:bookmarkStart w:name="z116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*При оказании услуги посредством веб-портала "электронного правительства"</w:t>
      </w:r>
    </w:p>
    <w:bookmarkEnd w:id="297"/>
    <w:bookmarkStart w:name="z116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98"/>
    <w:p>
      <w:pPr>
        <w:spacing w:after="0"/>
        <w:ind w:left="0"/>
        <w:jc w:val="both"/>
      </w:pPr>
      <w:r>
        <w:drawing>
          <wp:inline distT="0" distB="0" distL="0" distR="0">
            <wp:extent cx="7810500" cy="391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2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**При предоставлении услуги в электронном формате через услугодателя</w:t>
      </w:r>
    </w:p>
    <w:bookmarkEnd w:id="299"/>
    <w:bookmarkStart w:name="z1163"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0"/>
    <w:p>
      <w:pPr>
        <w:spacing w:after="0"/>
        <w:ind w:left="0"/>
        <w:jc w:val="both"/>
      </w:pPr>
      <w:r>
        <w:drawing>
          <wp:inline distT="0" distB="0" distL="0" distR="0">
            <wp:extent cx="7810500" cy="407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4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301"/>
    <w:bookmarkStart w:name="z1165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02"/>
    <w:p>
      <w:pPr>
        <w:spacing w:after="0"/>
        <w:ind w:left="0"/>
        <w:jc w:val="both"/>
      </w:pPr>
      <w:r>
        <w:drawing>
          <wp:inline distT="0" distB="0" distL="0" distR="0">
            <wp:extent cx="7226300" cy="240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166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начало или завершение оказания государственной услуги;</w:t>
      </w:r>
    </w:p>
    <w:bookmarkEnd w:id="303"/>
    <w:bookmarkStart w:name="z1167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наименование процедуры (действия) услугополучателя и (или) СФЕ;</w:t>
      </w:r>
    </w:p>
    <w:bookmarkEnd w:id="304"/>
    <w:bookmarkStart w:name="z1168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вариант выбора;</w:t>
      </w:r>
    </w:p>
    <w:bookmarkEnd w:id="305"/>
    <w:bookmarkStart w:name="z1169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переход к следующей процедуре (действию).</w:t>
      </w:r>
    </w:p>
    <w:bookmarkEnd w:id="306"/>
    <w:bookmarkStart w:name="z1170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ИС ГБД РН – Информационная система государственная база данных "Регистр недвижимости";</w:t>
      </w:r>
    </w:p>
    <w:bookmarkEnd w:id="307"/>
    <w:bookmarkStart w:name="z1171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ИИС ГК - Интегрированная информационная система Государственной корпорации;</w:t>
      </w:r>
    </w:p>
    <w:bookmarkEnd w:id="308"/>
    <w:bookmarkStart w:name="z1172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-АРМ ИИС ГК – Автоматизированное рабочее место оператора Интегрированной информационной системы Государственной корпорации;</w:t>
      </w:r>
    </w:p>
    <w:bookmarkEnd w:id="309"/>
    <w:bookmarkStart w:name="z1173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ПЭП – веб-портал "Электронного правительства";</w:t>
      </w:r>
    </w:p>
    <w:bookmarkEnd w:id="310"/>
    <w:bookmarkStart w:name="z1174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ЭЦП - электронно-цифровая подпись.</w:t>
      </w:r>
    </w:p>
    <w:bookmarkEnd w:id="31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зарегистрированных правах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(обременениях) на недвижимое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 и его технических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характеристиках"</w:t>
            </w:r>
          </w:p>
        </w:tc>
      </w:tr>
    </w:tbl>
    <w:bookmarkStart w:name="z1176" w:id="3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о зарегистрированных правах (обременениях) на недвижимое имущество и его технических характеристиках"</w:t>
      </w:r>
    </w:p>
    <w:bookmarkEnd w:id="312"/>
    <w:bookmarkStart w:name="z1177"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*При оказании услуги посредством веб-портала "электронного правительства"</w:t>
      </w:r>
    </w:p>
    <w:bookmarkEnd w:id="313"/>
    <w:bookmarkStart w:name="z117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14"/>
    <w:p>
      <w:pPr>
        <w:spacing w:after="0"/>
        <w:ind w:left="0"/>
        <w:jc w:val="both"/>
      </w:pPr>
      <w:r>
        <w:drawing>
          <wp:inline distT="0" distB="0" distL="0" distR="0">
            <wp:extent cx="7810500" cy="3670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7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28 мая 2015 года № 300 </w:t>
            </w:r>
          </w:p>
        </w:tc>
      </w:tr>
    </w:tbl>
    <w:bookmarkStart w:name="z86" w:id="3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копий документов регистрационного дела, заверенных регистрирующим органом, включая план (схемы) объектов недвижимости"</w:t>
      </w:r>
    </w:p>
    <w:bookmarkEnd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19.12.2018 </w:t>
      </w:r>
      <w:r>
        <w:rPr>
          <w:rFonts w:ascii="Times New Roman"/>
          <w:b w:val="false"/>
          <w:i w:val="false"/>
          <w:color w:val="ff0000"/>
          <w:sz w:val="28"/>
        </w:rPr>
        <w:t>№ 1601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179" w:id="3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16"/>
    <w:bookmarkStart w:name="z1180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копий документов регистрационного дела, заверенных регистрирующим органом, включая план (схемы) объектов недвижимости",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"Государственная корпорация "Правительство для граждан" (далее – услугодатель).</w:t>
      </w:r>
    </w:p>
    <w:bookmarkEnd w:id="317"/>
    <w:bookmarkStart w:name="z1181" w:id="3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318"/>
    <w:bookmarkStart w:name="z1182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услугодателя, по месту нахождения объекта недвижимого имущества услугополучателя;</w:t>
      </w:r>
    </w:p>
    <w:bookmarkEnd w:id="319"/>
    <w:bookmarkStart w:name="z1183" w:id="3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(далее-портал).</w:t>
      </w:r>
    </w:p>
    <w:bookmarkEnd w:id="320"/>
    <w:bookmarkStart w:name="z1184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 – электронная (частично автоматизированная) и (или) бумажная.</w:t>
      </w:r>
    </w:p>
    <w:bookmarkEnd w:id="321"/>
    <w:bookmarkStart w:name="z1185" w:id="3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выдача копий документов регистрационного дела, заверенных регистрирующим органом, включая план (схемы) объектов недвижимости.</w:t>
      </w:r>
    </w:p>
    <w:bookmarkEnd w:id="322"/>
    <w:bookmarkStart w:name="z1186" w:id="3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23"/>
    <w:bookmarkStart w:name="z1187" w:id="3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324"/>
    <w:bookmarkStart w:name="z1188" w:id="3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325"/>
    <w:bookmarkStart w:name="z1189" w:id="3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– прием и выдача документов – 20 минут;</w:t>
      </w:r>
    </w:p>
    <w:bookmarkEnd w:id="326"/>
    <w:bookmarkStart w:name="z1190" w:id="3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– направление и получение документов от отдела регистрации прав на недвижимое имущество услугодателя;</w:t>
      </w:r>
    </w:p>
    <w:bookmarkEnd w:id="327"/>
    <w:bookmarkStart w:name="z1191" w:id="3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по книге учета документов с отдела приема и выдачи документов услугодателя, поиск и передача регистрационного дела в отдел регистрации прав на недвижимое имущество, передача исполненных документов в отдел приема и выдачи документов услугодятеля – в течение одного рабочего дня;</w:t>
      </w:r>
    </w:p>
    <w:bookmarkEnd w:id="328"/>
    <w:bookmarkStart w:name="z1192" w:id="3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 – рассматривает заявления, по результатам рассмотрения производит регистрацию или приостанавливает либо готовит мотивированный ответ об отказе в оказании государственной услуге по основаниям, предусмотренным пунктом 9 Стандарта, затем передает результат оказания государственной услуги в отдел приема и выдачи документов услугодателя через куръера для последующей выдаче услугополучателю – в течение одного рабочего дня.</w:t>
      </w:r>
    </w:p>
    <w:bookmarkEnd w:id="329"/>
    <w:bookmarkStart w:name="z1193" w:id="3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услугодателя по приему и выдаче документов – выдача исполненных документов услугополучателю – 20 минут;</w:t>
      </w:r>
    </w:p>
    <w:bookmarkEnd w:id="330"/>
    <w:bookmarkStart w:name="z1194" w:id="3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в процессе оказания государственной услуги</w:t>
      </w:r>
    </w:p>
    <w:bookmarkEnd w:id="331"/>
    <w:bookmarkStart w:name="z1195" w:id="3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32"/>
    <w:bookmarkStart w:name="z1196" w:id="3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услугодателя;</w:t>
      </w:r>
    </w:p>
    <w:bookmarkEnd w:id="333"/>
    <w:bookmarkStart w:name="z1197" w:id="3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услугодателя;</w:t>
      </w:r>
    </w:p>
    <w:bookmarkEnd w:id="334"/>
    <w:bookmarkStart w:name="z1198" w:id="3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услугодателя;</w:t>
      </w:r>
    </w:p>
    <w:bookmarkEnd w:id="335"/>
    <w:bookmarkStart w:name="z1199" w:id="3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услугодателя.</w:t>
      </w:r>
    </w:p>
    <w:bookmarkEnd w:id="336"/>
    <w:bookmarkStart w:name="z1200" w:id="3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действий структурно-функциональных единиц согласно приложении 1 к настоящему регламенту и схеме функционального взаимодействия согласно приложению 2 к настоящему регламенту, а также в справочнике бизнес-процессов при оказании государственной услуги согласно приложения 3 к настоящему регламенту.</w:t>
      </w:r>
    </w:p>
    <w:bookmarkEnd w:id="337"/>
    <w:bookmarkStart w:name="z1201" w:id="3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38"/>
    <w:bookmarkStart w:name="z1202" w:id="3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отделе приема и выдаче документов услугодателя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339"/>
    <w:bookmarkStart w:name="z1203" w:id="3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20 минут.</w:t>
      </w:r>
    </w:p>
    <w:bookmarkEnd w:id="340"/>
    <w:bookmarkStart w:name="z1204" w:id="3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20 минут.</w:t>
      </w:r>
    </w:p>
    <w:bookmarkEnd w:id="341"/>
    <w:bookmarkStart w:name="z1205" w:id="3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согласно перечню, предусмотренному пунктом 8 Стандарта государственной услуги, работник услугодателя выдает расписку об отказе в приеме документов по форме, согласно приложению 2 к Стандарту государственной услуги.</w:t>
      </w:r>
    </w:p>
    <w:bookmarkEnd w:id="342"/>
    <w:bookmarkStart w:name="z1206" w:id="3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в процессе оказания государственной услуги через портал:</w:t>
      </w:r>
    </w:p>
    <w:bookmarkEnd w:id="343"/>
    <w:bookmarkStart w:name="z1207" w:id="3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электронного заявления с приложением сканированных документов осуществляется из "личного кабинета" услугополучателя;</w:t>
      </w:r>
    </w:p>
    <w:bookmarkEnd w:id="344"/>
    <w:bookmarkStart w:name="z1208" w:id="3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на портал отправка электронного запроса осуществляется из "личного кабинета" услугополучателя. Запрос автоматически направляется в адресат услугодателя в соответствии с выбранной услугой;</w:t>
      </w:r>
    </w:p>
    <w:bookmarkEnd w:id="345"/>
    <w:bookmarkStart w:name="z1209" w:id="3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"личный кабинет" услугополучателя направляется уведомление – отчет о принятии запроса с указанием даты получения результата государственной услуги;</w:t>
      </w:r>
    </w:p>
    <w:bookmarkEnd w:id="346"/>
    <w:bookmarkStart w:name="z1210" w:id="3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в процессе оказания государственной услуги через портал приведены в приложении 4 к настоящему Регламенту.</w:t>
      </w:r>
    </w:p>
    <w:bookmarkEnd w:id="34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копий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регистрационного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дела, заверенных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регистрирующим органом,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план (схемы)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недвижимости"</w:t>
            </w:r>
          </w:p>
        </w:tc>
      </w:tr>
    </w:tbl>
    <w:bookmarkStart w:name="z1212" w:id="3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</w:t>
      </w:r>
    </w:p>
    <w:bookmarkEnd w:id="3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25"/>
        <w:gridCol w:w="3039"/>
        <w:gridCol w:w="3807"/>
        <w:gridCol w:w="1513"/>
        <w:gridCol w:w="311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3" w:id="3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349"/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6" w:id="3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350"/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2" w:id="3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351"/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структурно-функциональной единицы (далее – СФЕ)</w:t>
            </w:r>
          </w:p>
        </w:tc>
        <w:tc>
          <w:tcPr>
            <w:tcW w:w="3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8" w:id="3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352"/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прием, внесение записи о приеме в книгу учета документов и выдача расписки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для передачи услугодателю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книге учета документов</w:t>
            </w:r>
          </w:p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34" w:id="3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353"/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3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услугодателя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 услугодателю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и передача регистрационного дела для исполнения</w:t>
            </w:r>
          </w:p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0" w:id="3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354"/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 на поиск и выдачу одного регистрационного дела</w:t>
            </w:r>
          </w:p>
        </w:tc>
      </w:tr>
      <w:tr>
        <w:trPr>
          <w:trHeight w:val="30" w:hRule="atLeast"/>
        </w:trPr>
        <w:tc>
          <w:tcPr>
            <w:tcW w:w="82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46" w:id="3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355"/>
        </w:tc>
        <w:tc>
          <w:tcPr>
            <w:tcW w:w="30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38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5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31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bookmarkStart w:name="z1252" w:id="3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3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77"/>
        <w:gridCol w:w="2585"/>
        <w:gridCol w:w="3760"/>
        <w:gridCol w:w="2978"/>
      </w:tblGrid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3" w:id="3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357"/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58" w:id="3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отдела регистрации</w:t>
            </w:r>
          </w:p>
          <w:bookmarkEnd w:id="358"/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выдачи услугодателя</w:t>
            </w: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3" w:id="3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Рассмотрение запроса и исполнение</w:t>
            </w:r>
          </w:p>
          <w:bookmarkEnd w:id="359"/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для передачи в услугодателю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от услугодателя по книге учета документов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для выдачи услугополучателю</w:t>
            </w: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68" w:id="3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исполненных документов для передачи к услугодателю</w:t>
            </w:r>
          </w:p>
          <w:bookmarkEnd w:id="360"/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накопительный отдел услугодателя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работнику отдела выдачи услугодателя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по книге учета документов услугополучателю</w:t>
            </w: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3" w:id="3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 дня исполнение одного запроса</w:t>
            </w:r>
          </w:p>
          <w:bookmarkEnd w:id="361"/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минуты</w:t>
            </w:r>
          </w:p>
        </w:tc>
      </w:tr>
      <w:tr>
        <w:trPr>
          <w:trHeight w:val="30" w:hRule="atLeast"/>
        </w:trPr>
        <w:tc>
          <w:tcPr>
            <w:tcW w:w="2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78" w:id="3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362"/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7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9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bookmarkStart w:name="z1283" w:id="36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36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40"/>
        <w:gridCol w:w="3340"/>
        <w:gridCol w:w="3340"/>
        <w:gridCol w:w="2280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4" w:id="3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  <w:bookmarkEnd w:id="364"/>
        </w:tc>
      </w:tr>
      <w:tr>
        <w:trPr>
          <w:trHeight w:val="30" w:hRule="atLeast"/>
        </w:trPr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86" w:id="3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  <w:bookmarkEnd w:id="365"/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1" w:id="3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</w:t>
            </w:r>
          </w:p>
          <w:bookmarkEnd w:id="366"/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Прием документов по книге учета документов от услугодателя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Поиск и выдача регистрационного дела исполнителю для исполнения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Рассмотрение запроса и исполнение</w:t>
            </w:r>
          </w:p>
        </w:tc>
      </w:tr>
      <w:tr>
        <w:trPr>
          <w:trHeight w:val="30" w:hRule="atLeast"/>
        </w:trPr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96" w:id="3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Внесение записи о приеме в книгу учета документов</w:t>
            </w:r>
          </w:p>
          <w:bookmarkEnd w:id="367"/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Передача услугодателю исполненных документов по книге учета документов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1" w:id="3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Выдача расписки</w:t>
            </w:r>
          </w:p>
          <w:bookmarkEnd w:id="368"/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306" w:id="3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Выдача исполненных документов по книге учета документов услугополучателю</w:t>
            </w:r>
          </w:p>
          <w:bookmarkEnd w:id="369"/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3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копий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регистрационного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дела, заверенных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регистрирующим органом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план (схемы)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недвижимости"</w:t>
            </w:r>
          </w:p>
        </w:tc>
      </w:tr>
    </w:tbl>
    <w:bookmarkStart w:name="z1312" w:id="37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</w:t>
      </w:r>
    </w:p>
    <w:bookmarkEnd w:id="370"/>
    <w:bookmarkStart w:name="z1313" w:id="3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1"/>
    <w:p>
      <w:pPr>
        <w:spacing w:after="0"/>
        <w:ind w:left="0"/>
        <w:jc w:val="both"/>
      </w:pPr>
      <w:r>
        <w:drawing>
          <wp:inline distT="0" distB="0" distL="0" distR="0">
            <wp:extent cx="7810500" cy="763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63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копий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регистрационного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дела, заверенных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регистрирующим органом,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план (схемы)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недвижимости"</w:t>
            </w:r>
          </w:p>
        </w:tc>
      </w:tr>
    </w:tbl>
    <w:bookmarkStart w:name="z1315" w:id="3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копий документов регистрационного дела, заверенных регистрирующим органом, включая план (схемы) объектов недвижимости"</w:t>
      </w:r>
    </w:p>
    <w:bookmarkEnd w:id="372"/>
    <w:bookmarkStart w:name="z1316" w:id="3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3"/>
    <w:p>
      <w:pPr>
        <w:spacing w:after="0"/>
        <w:ind w:left="0"/>
        <w:jc w:val="both"/>
      </w:pPr>
      <w:r>
        <w:drawing>
          <wp:inline distT="0" distB="0" distL="0" distR="0">
            <wp:extent cx="7810500" cy="4305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7" w:id="3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374"/>
    <w:bookmarkStart w:name="z1318" w:id="3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5"/>
    <w:p>
      <w:pPr>
        <w:spacing w:after="0"/>
        <w:ind w:left="0"/>
        <w:jc w:val="both"/>
      </w:pPr>
      <w:r>
        <w:drawing>
          <wp:inline distT="0" distB="0" distL="0" distR="0">
            <wp:extent cx="72263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19" w:id="3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ИС ГБД РН – информационная система государственная база данных "Регистр недвижимости";</w:t>
      </w:r>
    </w:p>
    <w:bookmarkEnd w:id="376"/>
    <w:bookmarkStart w:name="z1320" w:id="3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ИИС ГК – интегрированная информационная система Государственной корпорации.</w:t>
      </w:r>
    </w:p>
    <w:bookmarkEnd w:id="377"/>
    <w:bookmarkStart w:name="z1321" w:id="3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**При предоставлении услуги в электронном формате посредством веб-портала "электронного правительства"</w:t>
      </w:r>
    </w:p>
    <w:bookmarkEnd w:id="378"/>
    <w:bookmarkStart w:name="z1322" w:id="3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9"/>
    <w:p>
      <w:pPr>
        <w:spacing w:after="0"/>
        <w:ind w:left="0"/>
        <w:jc w:val="both"/>
      </w:pPr>
      <w:r>
        <w:drawing>
          <wp:inline distT="0" distB="0" distL="0" distR="0">
            <wp:extent cx="7810500" cy="459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59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3" w:id="3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380"/>
    <w:bookmarkStart w:name="z1324" w:id="3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1"/>
    <w:p>
      <w:pPr>
        <w:spacing w:after="0"/>
        <w:ind w:left="0"/>
        <w:jc w:val="both"/>
      </w:pPr>
      <w:r>
        <w:drawing>
          <wp:inline distT="0" distB="0" distL="0" distR="0">
            <wp:extent cx="7239000" cy="242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25" w:id="3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ПЭП – веб-портал "электронного правительства";</w:t>
      </w:r>
    </w:p>
    <w:bookmarkEnd w:id="382"/>
    <w:bookmarkStart w:name="z1326" w:id="3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- ЭЦП – электронно-цифровая подпись.</w:t>
      </w:r>
    </w:p>
    <w:bookmarkEnd w:id="38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копий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документов регистрационного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дела, заверенных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регистрирующим органом,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включая план (схемы)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недвижимости"</w:t>
            </w:r>
          </w:p>
        </w:tc>
      </w:tr>
    </w:tbl>
    <w:bookmarkStart w:name="z1328" w:id="38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копий документов регистрационного дела, заверенных регистрирующим органом, включая план (схемы) объектов недвижимости"</w:t>
      </w:r>
    </w:p>
    <w:bookmarkEnd w:id="384"/>
    <w:bookmarkStart w:name="z1329" w:id="3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**При предоставлении услуги в электронном формате посредством веб-портала "электронного правительства"</w:t>
      </w:r>
    </w:p>
    <w:bookmarkEnd w:id="385"/>
    <w:bookmarkStart w:name="z1330" w:id="3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86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28 мая 2015 года № 300 </w:t>
            </w:r>
          </w:p>
        </w:tc>
      </w:tr>
    </w:tbl>
    <w:bookmarkStart w:name="z107" w:id="3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справки об отсутствии (наличии) недвижимого имущества"</w:t>
      </w:r>
    </w:p>
    <w:bookmarkEnd w:id="3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19.12.2018 </w:t>
      </w:r>
      <w:r>
        <w:rPr>
          <w:rFonts w:ascii="Times New Roman"/>
          <w:b w:val="false"/>
          <w:i w:val="false"/>
          <w:color w:val="ff0000"/>
          <w:sz w:val="28"/>
        </w:rPr>
        <w:t>№ 1601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331" w:id="3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388"/>
    <w:bookmarkStart w:name="z1332" w:id="3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справки об отсутствии (наличии) недвижимого имущества",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"Государственная корпорация "Правительство для граждан" (далее – услугодатель).</w:t>
      </w:r>
    </w:p>
    <w:bookmarkEnd w:id="389"/>
    <w:bookmarkStart w:name="z1333" w:id="3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390"/>
    <w:bookmarkStart w:name="z1334" w:id="3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391"/>
    <w:bookmarkStart w:name="z1335" w:id="3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(далее-портал).</w:t>
      </w:r>
    </w:p>
    <w:bookmarkEnd w:id="392"/>
    <w:bookmarkStart w:name="z1336" w:id="3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(полностью автоматизированная).</w:t>
      </w:r>
    </w:p>
    <w:bookmarkEnd w:id="393"/>
    <w:bookmarkStart w:name="z1337" w:id="3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справка об отсутствии (наличии) недвижимого имущества.</w:t>
      </w:r>
    </w:p>
    <w:bookmarkEnd w:id="394"/>
    <w:bookmarkStart w:name="z1338" w:id="3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395"/>
    <w:bookmarkStart w:name="z1339" w:id="3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396"/>
    <w:bookmarkStart w:name="z1340" w:id="3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397"/>
    <w:bookmarkStart w:name="z1341" w:id="3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при наличии сведений в государственной информационной системе в течение 20 (двадцати) минут выдает результат оказания государственной услуги посредством ПЭП либо отказывает в оказании государственной услуги по основаниям, предусмотренным пунктом 9 Стандарта;</w:t>
      </w:r>
    </w:p>
    <w:bookmarkEnd w:id="398"/>
    <w:bookmarkStart w:name="z1342" w:id="3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услугодателя в случаях отсутствия данных в государственной информационной системе направляет запрос в отдел регистрации прав на недвижимое имущество услугодателя.</w:t>
      </w:r>
    </w:p>
    <w:bookmarkEnd w:id="399"/>
    <w:bookmarkStart w:name="z1343" w:id="4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последующем, работник отдела регистрации прав на недвижимое имущество согласно своим функциональным обязанностям осуществляет прием документов по книге учета документов с отдела приема и выдачи документов услугодателя.</w:t>
      </w:r>
    </w:p>
    <w:bookmarkEnd w:id="400"/>
    <w:bookmarkStart w:name="z1344" w:id="4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отсутствия данных в государственной информационной системе срок оказания государственной услуги в отделе приема и выдачи документов услугодателя продлевается до одного рабочего дня (день приема не входит в срок оказания государственной услуги, при этом результат оказания) государственной услуги услугодатель предоставляет за день до окончания срока оказания).</w:t>
      </w:r>
    </w:p>
    <w:bookmarkEnd w:id="401"/>
    <w:bookmarkStart w:name="z1345" w:id="4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отделом регистрации прав на недвижимое имущество услугодателя исполненных документов в отдел приема и выдачи производится по книге учета документов.</w:t>
      </w:r>
    </w:p>
    <w:bookmarkEnd w:id="402"/>
    <w:bookmarkStart w:name="z1346" w:id="4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в процессе оказания государственной услуги</w:t>
      </w:r>
    </w:p>
    <w:bookmarkEnd w:id="403"/>
    <w:bookmarkStart w:name="z1347" w:id="4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404"/>
    <w:bookmarkStart w:name="z1348" w:id="4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– прием и выдача документов;</w:t>
      </w:r>
    </w:p>
    <w:bookmarkEnd w:id="405"/>
    <w:bookmarkStart w:name="z1349" w:id="4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 – направление и получение документов от отдела регистрации прав на недвижимое имущество услугодателя;</w:t>
      </w:r>
    </w:p>
    <w:bookmarkEnd w:id="406"/>
    <w:bookmarkStart w:name="z1350" w:id="4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от отдела приема и выдачи документов услугодателя по книге учета документов, передача запросов в отдел регистрации прав на недвижимое имущество, передача исполненных документов в отдел приема и выдачи документов услугополучателя по книге учета документов;</w:t>
      </w:r>
    </w:p>
    <w:bookmarkEnd w:id="407"/>
    <w:bookmarkStart w:name="z1351" w:id="4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 – рассмотрение запроса и изготовление справки.</w:t>
      </w:r>
    </w:p>
    <w:bookmarkEnd w:id="408"/>
    <w:bookmarkStart w:name="z1352" w:id="4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при оказании государственной услуги:</w:t>
      </w:r>
    </w:p>
    <w:bookmarkEnd w:id="409"/>
    <w:bookmarkStart w:name="z1353" w:id="4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</w:p>
    <w:bookmarkEnd w:id="410"/>
    <w:bookmarkStart w:name="z1354" w:id="4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Мобильное правительство Республики Казахстан (далее – M-GOV);</w:t>
      </w:r>
    </w:p>
    <w:bookmarkEnd w:id="411"/>
    <w:bookmarkStart w:name="z1355" w:id="4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шлюз электронного правительства (далее – ШЭП);</w:t>
      </w:r>
    </w:p>
    <w:bookmarkEnd w:id="412"/>
    <w:bookmarkStart w:name="z1356" w:id="4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Государственной базы данных "Регистр недвижимости" (далее – ИС ГБД РН);</w:t>
      </w:r>
    </w:p>
    <w:bookmarkEnd w:id="413"/>
    <w:bookmarkStart w:name="z1357" w:id="4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автоматическое рабочее место информационной системы Государственной корпорации (далее - АРМ ИС ГК);</w:t>
      </w:r>
    </w:p>
    <w:bookmarkEnd w:id="414"/>
    <w:bookmarkStart w:name="z1358" w:id="4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"Физических лиц" (далее - ГБД ФЛ);</w:t>
      </w:r>
    </w:p>
    <w:bookmarkEnd w:id="415"/>
    <w:bookmarkStart w:name="z1359" w:id="4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Государственная база данных "Юридических лиц" (далее - ГБД ЮЛ);</w:t>
      </w:r>
    </w:p>
    <w:bookmarkEnd w:id="416"/>
    <w:bookmarkStart w:name="z1360" w:id="4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Единая нотариальная информационная система (далее – ЕНИС).</w:t>
      </w:r>
    </w:p>
    <w:bookmarkEnd w:id="417"/>
    <w:bookmarkStart w:name="z1361" w:id="4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структурно-функциональных единиц согласно приложения 1 к настоящему регламенту.</w:t>
      </w:r>
    </w:p>
    <w:bookmarkEnd w:id="418"/>
    <w:bookmarkStart w:name="z1362" w:id="4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отделом приема и выдачи документов услугодателяи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419"/>
    <w:bookmarkStart w:name="z1363" w:id="4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отделе приема и выдачи документов услугодателя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420"/>
    <w:bookmarkStart w:name="z1364" w:id="4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при обращении к услугодателю и портал - в течение 20 (двадцати) минут при наличии сведений в государственной информационной системе.</w:t>
      </w:r>
    </w:p>
    <w:bookmarkEnd w:id="421"/>
    <w:bookmarkStart w:name="z1365" w:id="4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согласно перечню, предусмотренному пунктом 8 Стандарта государственной услуги, работник услугодателя выдает расписку об отказе в приеме документов по форме, согласно приложению 2 к Стандарту государственной услуги.</w:t>
      </w:r>
    </w:p>
    <w:bookmarkEnd w:id="422"/>
    <w:bookmarkStart w:name="z1366" w:id="4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ПЭП приведены в диаграмме функционального взаимодействия при оказании государственной услуги согласно приложению 2 к настоящему регламенту:</w:t>
      </w:r>
    </w:p>
    <w:bookmarkEnd w:id="423"/>
    <w:bookmarkStart w:name="z1367" w:id="4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портала;</w:t>
      </w:r>
    </w:p>
    <w:bookmarkEnd w:id="424"/>
    <w:bookmarkStart w:name="z1368" w:id="4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bookmarkEnd w:id="425"/>
    <w:bookmarkStart w:name="z1369" w:id="4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 идентификационного номера (далее - БИН) и пароль;</w:t>
      </w:r>
    </w:p>
    <w:bookmarkEnd w:id="426"/>
    <w:bookmarkStart w:name="z1370" w:id="4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</w:p>
    <w:bookmarkEnd w:id="427"/>
    <w:bookmarkStart w:name="z1371" w:id="4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8 Стандарта;</w:t>
      </w:r>
    </w:p>
    <w:bookmarkEnd w:id="428"/>
    <w:bookmarkStart w:name="z1372" w:id="4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429"/>
    <w:bookmarkStart w:name="z1373" w:id="4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bookmarkEnd w:id="430"/>
    <w:bookmarkStart w:name="z1374" w:id="4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431"/>
    <w:bookmarkStart w:name="z1375" w:id="4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432"/>
    <w:bookmarkStart w:name="z1376" w:id="4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РН) и обработка запроса в ИС ГБД РН;</w:t>
      </w:r>
    </w:p>
    <w:bookmarkEnd w:id="433"/>
    <w:bookmarkStart w:name="z1377" w:id="4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пункте 8 Стандарта и основаниям для оказания услуги;</w:t>
      </w:r>
    </w:p>
    <w:bookmarkEnd w:id="434"/>
    <w:bookmarkStart w:name="z1378" w:id="4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</w:p>
    <w:bookmarkEnd w:id="435"/>
    <w:bookmarkStart w:name="z1379" w:id="4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(справка об отсутствии (наличии) недвижимого имущества в форме электронного документа, подписанной ЭЦП уполномоченного лица услугодателя либо мотивированный ответ об отказе) либо письменного мотивированного уведомления об отказе), сформированной ИС ГБД РН. Электронный документ формируется с использованием ЭЦП уполномоченного лица услугодателя.</w:t>
      </w:r>
    </w:p>
    <w:bookmarkEnd w:id="436"/>
    <w:bookmarkStart w:name="z1380" w:id="4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(действии) услугодателя и услугополучателя при оказании государственных услуг через АУПС:</w:t>
      </w:r>
    </w:p>
    <w:bookmarkEnd w:id="437"/>
    <w:bookmarkStart w:name="z1381" w:id="4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услугополучатель осуществляет авторизацию на АУПС через логин идентификационного индивидуального номера (далее – ИИН) и пароль;</w:t>
      </w:r>
    </w:p>
    <w:bookmarkEnd w:id="438"/>
    <w:bookmarkStart w:name="z1382" w:id="4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на АУПС подлинности данных о зарегистрированном услугополучателе через логин ИИН и пароль;</w:t>
      </w:r>
    </w:p>
    <w:bookmarkEnd w:id="439"/>
    <w:bookmarkStart w:name="z1383" w:id="4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АУПСом сообщения об отказе в авторизации в связи с имеющимися нарушениями в данных услугополучателя;</w:t>
      </w:r>
    </w:p>
    <w:bookmarkEnd w:id="440"/>
    <w:bookmarkStart w:name="z1384" w:id="4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8 Стандарта;</w:t>
      </w:r>
    </w:p>
    <w:bookmarkEnd w:id="441"/>
    <w:bookmarkStart w:name="z1385" w:id="4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выбор услугополучателем регистрационного свидетельства ЭЦП для удостоверения (подписания) запроса;</w:t>
      </w:r>
    </w:p>
    <w:bookmarkEnd w:id="442"/>
    <w:bookmarkStart w:name="z1386" w:id="4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АУПС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bookmarkEnd w:id="443"/>
    <w:bookmarkStart w:name="z1387" w:id="4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444"/>
    <w:bookmarkStart w:name="z1388" w:id="4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445"/>
    <w:bookmarkStart w:name="z1389" w:id="4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электронного документа (запроса услугополучателя) в ИС ГБД РН) и обработка запроса в ИС ГБД РН;</w:t>
      </w:r>
    </w:p>
    <w:bookmarkEnd w:id="446"/>
    <w:bookmarkStart w:name="z1390" w:id="4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bookmarkEnd w:id="447"/>
    <w:bookmarkStart w:name="z1391" w:id="4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</w:p>
    <w:bookmarkEnd w:id="448"/>
    <w:bookmarkStart w:name="z1392" w:id="4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услуги (справка об отсутствии (наличии) недвижимого имущества в форме электронного документа, подписанной ЭЦП уполномоченного лица услугодателя либо мотивированный ответ об отказе) либо письменного мотивированного уведомления об отказе), сформированной ИС ГБД РН. Электронный документ формируется с использованием ЭЦП уполномоченного лица услугодателя.</w:t>
      </w:r>
    </w:p>
    <w:bookmarkEnd w:id="449"/>
    <w:bookmarkStart w:name="z1393" w:id="4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услугодателя через отдел приема и выдачи документов услугодателя в диаграмме № 1 функционального взаимодействия при оказании государственной услуги через ПЭП согласно приложению 2 к настоящему регламенту:</w:t>
      </w:r>
    </w:p>
    <w:bookmarkEnd w:id="450"/>
    <w:bookmarkStart w:name="z1394" w:id="4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ГК логина и пароля (процесс авторизации) для оказания услуги;</w:t>
      </w:r>
    </w:p>
    <w:bookmarkEnd w:id="451"/>
    <w:bookmarkStart w:name="z1395" w:id="4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сотрудником отдела приема и выдачи документов услугодателя услуги, указанной в настоящем Регламенте, вывод на экран формы запроса для оказания услуги и ввод сотрудником отдела приема и выдачи документов услугодателя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</w:p>
    <w:bookmarkEnd w:id="452"/>
    <w:bookmarkStart w:name="z1396" w:id="4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услугополучателя, а также в ЕНИС – о данных доверенности представителя услугополучателя;</w:t>
      </w:r>
    </w:p>
    <w:bookmarkEnd w:id="453"/>
    <w:bookmarkStart w:name="z1397" w:id="4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</w:p>
    <w:bookmarkEnd w:id="454"/>
    <w:bookmarkStart w:name="z1398" w:id="4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ЕНИС;</w:t>
      </w:r>
    </w:p>
    <w:bookmarkEnd w:id="455"/>
    <w:bookmarkStart w:name="z1399" w:id="4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сотрудником отдела приема и передачи документов услугодателяформы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bookmarkEnd w:id="456"/>
    <w:bookmarkStart w:name="z1400" w:id="4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– направление электронного документа (запроса услугополучателя) удостоверенного (подписанного) ЭЦП оператора Государственной корпорации через ШЭП в ИС ГБД РН;</w:t>
      </w:r>
    </w:p>
    <w:bookmarkEnd w:id="457"/>
    <w:bookmarkStart w:name="z1401" w:id="4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РН;</w:t>
      </w:r>
    </w:p>
    <w:bookmarkEnd w:id="458"/>
    <w:bookmarkStart w:name="z1402" w:id="4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</w:p>
    <w:bookmarkEnd w:id="459"/>
    <w:bookmarkStart w:name="z1403" w:id="4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– формирование сообщения об отказе в запрашиваемой услуге в связи с имеющимися нарушениями в документах услугополучателя;</w:t>
      </w:r>
    </w:p>
    <w:bookmarkEnd w:id="460"/>
    <w:bookmarkStart w:name="z1404" w:id="4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оператора Государственной корпорации результата услуги (справка об отсутствии (наличии) недвижимого имущества (на электронном и бумажном носителе) либо письменный мотивированный ответ об отказе) сформированной ИС ГБД РН.</w:t>
      </w:r>
    </w:p>
    <w:bookmarkEnd w:id="461"/>
    <w:bookmarkStart w:name="z1405" w:id="4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462"/>
    <w:bookmarkStart w:name="z1406" w:id="4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</w:p>
    <w:bookmarkEnd w:id="463"/>
    <w:bookmarkStart w:name="z1407" w:id="4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услугополучателем магнитном носителе в формате AdobeAcrobat.</w:t>
      </w:r>
    </w:p>
    <w:bookmarkEnd w:id="464"/>
    <w:bookmarkStart w:name="z1408" w:id="4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Текстовое табличное описание последовательности действий (процедур, функций, операций) с указанием срока выполнения каждого действия приведены в описании действий структурно-функциональных единиц через ПЭП согласно приложения 3 к настоящему регламенту, а также в справочнике бизнес-процессов оказания государственной услуги согласно приложения 4 к настоящему регламенту.</w:t>
      </w:r>
    </w:p>
    <w:bookmarkEnd w:id="46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 (наличии)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недвижимого имущества"</w:t>
            </w:r>
          </w:p>
        </w:tc>
      </w:tr>
    </w:tbl>
    <w:bookmarkStart w:name="z1410" w:id="4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 через центр</w:t>
      </w:r>
    </w:p>
    <w:bookmarkEnd w:id="4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1"/>
        <w:gridCol w:w="1186"/>
        <w:gridCol w:w="1215"/>
        <w:gridCol w:w="680"/>
        <w:gridCol w:w="1973"/>
        <w:gridCol w:w="1127"/>
        <w:gridCol w:w="1216"/>
        <w:gridCol w:w="1007"/>
        <w:gridCol w:w="1766"/>
        <w:gridCol w:w="1307"/>
        <w:gridCol w:w="502"/>
      </w:tblGrid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11" w:id="4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467"/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23" w:id="4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468"/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структурно-функциональных единиц (далее – СФЕ)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ИС ГК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ГБД ФЛ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ИС ГБД РН 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35" w:id="4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469"/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Авторизуется оператор центра по логину и паролю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Выбирает услугу и формирует данные запроса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запроса в ГБД ФЛ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 невозможности получения данных в связи с отсутствием данных потребителя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документа удостоверенного (подписанного) ЭЦП в АРМ РШЭП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документа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услуге в связи с имеющимися нарушениями в документах потребителя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47" w:id="4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470"/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 организационно–распорядительное решение)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в системе с присвоением номера заявлению.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запроса.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запроса.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мотивированного отказа.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запроса.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с присвоением номера заявлению.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мотивированного отказа.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59" w:id="4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471"/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 – 1 минута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 – 1 минута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минута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71" w:id="4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472"/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 если есть нарушения в данных потребителя; 5 – если нарушений нет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– если есть нарушения; 9 – если нарушений нет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 (наличии)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недвижимого имущества"</w:t>
            </w:r>
          </w:p>
        </w:tc>
      </w:tr>
    </w:tbl>
    <w:bookmarkStart w:name="z1484" w:id="4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№ 1 функционального взаимодействия при оказании государственной услуги через ПЭП</w:t>
      </w:r>
    </w:p>
    <w:bookmarkEnd w:id="473"/>
    <w:bookmarkStart w:name="z1485" w:id="4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4"/>
    <w:p>
      <w:pPr>
        <w:spacing w:after="0"/>
        <w:ind w:left="0"/>
        <w:jc w:val="both"/>
      </w:pPr>
      <w:r>
        <w:drawing>
          <wp:inline distT="0" distB="0" distL="0" distR="0">
            <wp:extent cx="7810500" cy="397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6" w:id="4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Диаграмма № 2 функционального взаимодействия при оказании государственной услуги через Государственную корпорацию</w:t>
      </w:r>
    </w:p>
    <w:bookmarkEnd w:id="475"/>
    <w:bookmarkStart w:name="z1487" w:id="4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6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88" w:id="4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Условные обозначения:</w:t>
      </w:r>
    </w:p>
    <w:bookmarkEnd w:id="477"/>
    <w:bookmarkStart w:name="z1489" w:id="4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8"/>
    <w:p>
      <w:pPr>
        <w:spacing w:after="0"/>
        <w:ind w:left="0"/>
        <w:jc w:val="both"/>
      </w:pPr>
      <w:r>
        <w:drawing>
          <wp:inline distT="0" distB="0" distL="0" distR="0">
            <wp:extent cx="49022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 (наличии)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недвижимого имущества"</w:t>
            </w:r>
          </w:p>
        </w:tc>
      </w:tr>
    </w:tbl>
    <w:bookmarkStart w:name="z1491" w:id="4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 через ПЭП</w:t>
      </w:r>
    </w:p>
    <w:bookmarkEnd w:id="47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88"/>
        <w:gridCol w:w="2126"/>
        <w:gridCol w:w="1129"/>
        <w:gridCol w:w="860"/>
        <w:gridCol w:w="1936"/>
        <w:gridCol w:w="1130"/>
        <w:gridCol w:w="740"/>
        <w:gridCol w:w="1558"/>
        <w:gridCol w:w="1130"/>
        <w:gridCol w:w="503"/>
      </w:tblGrid>
      <w:tr>
        <w:trPr>
          <w:trHeight w:val="30" w:hRule="atLeast"/>
        </w:trPr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492" w:id="4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  <w:bookmarkEnd w:id="480"/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03" w:id="4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  <w:bookmarkEnd w:id="481"/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</w:tr>
      <w:tr>
        <w:trPr>
          <w:trHeight w:val="30" w:hRule="atLeast"/>
        </w:trPr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14" w:id="4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  <w:bookmarkEnd w:id="482"/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Прикрепление в интернет-браузер компьютера услугополучателя регистрационного свидетельства ЭЦП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об отказе в связи с имеющимися нарушениями в данных услугополучателя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об отказе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 ЭЦП для удостоверения (подписания) запроса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сообщения об отказе в связи с не подтверждением подлинности ЭЦП услугополучателя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(подписание) запрос посредством ЭЦП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электронного документа заявление (запроса услугополучателя и обработка запроса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связи с имеющимися нарушениями в данных услугополучателя</w:t>
            </w:r>
          </w:p>
        </w:tc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</w:t>
            </w:r>
          </w:p>
        </w:tc>
      </w:tr>
      <w:tr>
        <w:trPr>
          <w:trHeight w:val="30" w:hRule="atLeast"/>
        </w:trPr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25" w:id="4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  <w:bookmarkEnd w:id="483"/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запроса.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с присвоением номера заявлению.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</w:tr>
      <w:tr>
        <w:trPr>
          <w:trHeight w:val="30" w:hRule="atLeast"/>
        </w:trPr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36" w:id="4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  <w:bookmarkEnd w:id="484"/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  <w:tr>
        <w:trPr>
          <w:trHeight w:val="30" w:hRule="atLeast"/>
        </w:trPr>
        <w:tc>
          <w:tcPr>
            <w:tcW w:w="11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547" w:id="4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  <w:bookmarkEnd w:id="485"/>
        </w:tc>
        <w:tc>
          <w:tcPr>
            <w:tcW w:w="21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– если есть нарушения в данных получателя; 3 – если авторизация прошла успешно</w:t>
            </w:r>
          </w:p>
        </w:tc>
        <w:tc>
          <w:tcPr>
            <w:tcW w:w="11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9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 если в ЭЦП ошибка, 6 – если ЭЦП без ошибки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8 - если есть нарушения; 9- если нет нарушения</w:t>
            </w:r>
          </w:p>
        </w:tc>
        <w:tc>
          <w:tcPr>
            <w:tcW w:w="11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справки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отсутствии (наличии)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недвижимого имущества"</w:t>
            </w:r>
          </w:p>
        </w:tc>
      </w:tr>
    </w:tbl>
    <w:bookmarkStart w:name="z1559" w:id="48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справки о отсутствии (наличии) недвижимого имущества" (наименование государственной услуги)</w:t>
      </w:r>
    </w:p>
    <w:bookmarkEnd w:id="486"/>
    <w:bookmarkStart w:name="z1560" w:id="4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*При оказании услуги посредством Портала электронного правительства</w:t>
      </w:r>
    </w:p>
    <w:bookmarkEnd w:id="487"/>
    <w:bookmarkStart w:name="z1561" w:id="4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88"/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28 мая 2015 года № 300 </w:t>
            </w:r>
          </w:p>
        </w:tc>
      </w:tr>
    </w:tbl>
    <w:bookmarkStart w:name="z136" w:id="48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выписки из реестра регистрации залога движимого имущества"</w:t>
      </w:r>
    </w:p>
    <w:bookmarkEnd w:id="4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19.12.2018 </w:t>
      </w:r>
      <w:r>
        <w:rPr>
          <w:rFonts w:ascii="Times New Roman"/>
          <w:b w:val="false"/>
          <w:i w:val="false"/>
          <w:color w:val="ff0000"/>
          <w:sz w:val="28"/>
        </w:rPr>
        <w:t>№ 1601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62" w:id="4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490"/>
    <w:bookmarkStart w:name="z1563" w:id="4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выписки из реестра регистрации залога движимого имущества",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- Стандарт) некоммерческим акционерным обществом Государственная корпорация "Правительство для граждан" (далее - услугодатель).</w:t>
      </w:r>
    </w:p>
    <w:bookmarkEnd w:id="491"/>
    <w:bookmarkStart w:name="z1564" w:id="4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492"/>
    <w:bookmarkStart w:name="z1565" w:id="4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493"/>
    <w:bookmarkStart w:name="z1566" w:id="4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494"/>
    <w:bookmarkStart w:name="z1567" w:id="4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услуги: электронная (полностью автоматизированная).</w:t>
      </w:r>
    </w:p>
    <w:bookmarkEnd w:id="495"/>
    <w:bookmarkStart w:name="z1568" w:id="4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выписка из реестра регистрации залога движимого имущества.</w:t>
      </w:r>
    </w:p>
    <w:bookmarkEnd w:id="496"/>
    <w:bookmarkStart w:name="z1569" w:id="49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97"/>
    <w:bookmarkStart w:name="z1570" w:id="4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498"/>
    <w:bookmarkStart w:name="z1571" w:id="4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499"/>
    <w:bookmarkStart w:name="z1572" w:id="5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при наличии сведений в государственной информационной системе в течение 20 (двадцати) минут выдает результат оказания государственной услуги посредством ПЭП либо отказывает в оказании государственной услуги по основаниям, предусмотренным пунктом 9 Стандарта;</w:t>
      </w:r>
    </w:p>
    <w:bookmarkEnd w:id="500"/>
    <w:bookmarkStart w:name="z1573" w:id="5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услугодателя в случаях отсутствия данных в государственной информационной системе направляет запрос в отдел регистрации прав на недвижимое имущество услугодателя.</w:t>
      </w:r>
    </w:p>
    <w:bookmarkEnd w:id="501"/>
    <w:bookmarkStart w:name="z1574" w:id="5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последующем, работник отдела регистрации прав на недвижимое имущество согласно своим функциональным обязанностям осуществляет прием документов по книге учета документов с отдела приема и выдачи документов услугодателя.</w:t>
      </w:r>
    </w:p>
    <w:bookmarkEnd w:id="502"/>
    <w:bookmarkStart w:name="z1575" w:id="5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отсутствия данных в государственной информационной системе срок оказания государственной услуги в отделе приема и выдачи документов услугодателя продлевается до одного рабочего дня (день приема не входит в срок оказания государственной услуги, при этом результат оказания) государственной услуги услугодатель предоставляет за день до окончания срока оказания).</w:t>
      </w:r>
    </w:p>
    <w:bookmarkEnd w:id="503"/>
    <w:bookmarkStart w:name="z1576" w:id="5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отделом регистрации прав на недвижимое имущество услугодателя исполненных документов в отдел приема и выдачи производится по книге учета документов.</w:t>
      </w:r>
    </w:p>
    <w:bookmarkEnd w:id="504"/>
    <w:bookmarkStart w:name="z1577" w:id="5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в процессе оказания государственной услуги</w:t>
      </w:r>
    </w:p>
    <w:bookmarkEnd w:id="505"/>
    <w:bookmarkStart w:name="z1578" w:id="5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06"/>
    <w:bookmarkStart w:name="z1579" w:id="5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– прием и выдача документов;</w:t>
      </w:r>
    </w:p>
    <w:bookmarkEnd w:id="507"/>
    <w:bookmarkStart w:name="z1580" w:id="5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 – направление и получение документов от отдела регистрации прав на недвижимое имущество услугодателя;</w:t>
      </w:r>
    </w:p>
    <w:bookmarkEnd w:id="508"/>
    <w:bookmarkStart w:name="z1581" w:id="5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от отдела приема и выдачи услугодателя по книге учета документов, передача запросов в отдел регистрации залога движимого имущества, передача исполненных документов в отдел приема и выдачи услугодателя по книге учета документов;</w:t>
      </w:r>
    </w:p>
    <w:bookmarkEnd w:id="509"/>
    <w:bookmarkStart w:name="z1582" w:id="5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залога движимого имущества, не подлежащего обязательной регистрации услугодателя - рассмотрение запроса и исполнение.</w:t>
      </w:r>
    </w:p>
    <w:bookmarkEnd w:id="510"/>
    <w:bookmarkStart w:name="z1583" w:id="5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при оказании государственной услуги:</w:t>
      </w:r>
    </w:p>
    <w:bookmarkEnd w:id="511"/>
    <w:bookmarkStart w:name="z1584" w:id="5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</w:p>
    <w:bookmarkEnd w:id="512"/>
    <w:bookmarkStart w:name="z1585" w:id="5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Мобильное правительство Республики Казахстан (далее – М-GOV);</w:t>
      </w:r>
    </w:p>
    <w:bookmarkEnd w:id="513"/>
    <w:bookmarkStart w:name="z1586" w:id="5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шлюз электронного правительства (далее – ШЭП);</w:t>
      </w:r>
    </w:p>
    <w:bookmarkEnd w:id="514"/>
    <w:bookmarkStart w:name="z1587" w:id="5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Государственной базы данных "Регистр движимого имущества" (далее – ИС ГБД РДИ);</w:t>
      </w:r>
    </w:p>
    <w:bookmarkEnd w:id="515"/>
    <w:bookmarkStart w:name="z1588" w:id="5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автоматическое рабочее место информационной системы Государственной корпорации (далее - АРМ ИС ГК);</w:t>
      </w:r>
    </w:p>
    <w:bookmarkEnd w:id="516"/>
    <w:bookmarkStart w:name="z1589" w:id="5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"Физических лиц" (далее - ГБД ФЛ);</w:t>
      </w:r>
    </w:p>
    <w:bookmarkEnd w:id="517"/>
    <w:bookmarkStart w:name="z1590" w:id="5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Государственная база данных "Юридических лиц" (далее – ГБД ЮЛ).</w:t>
      </w:r>
    </w:p>
    <w:bookmarkEnd w:id="518"/>
    <w:bookmarkStart w:name="z1591" w:id="5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действий структурно-функциональных единиц при оказании государственной услуги согласно приложению 1 к настоящему регламенту и схеме функционального взаимодействия согласно приложению 2 к настоящему регламенту, а также в справочнике бизнес процессов при оказании государственной услуги согласно приложения 3 к настоящему регламенту.</w:t>
      </w:r>
    </w:p>
    <w:bookmarkEnd w:id="519"/>
    <w:bookmarkStart w:name="z1592" w:id="5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520"/>
    <w:bookmarkStart w:name="z1593" w:id="5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 Государственной корпорации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521"/>
    <w:bookmarkStart w:name="z1594" w:id="5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услугополучателем при обращении к услугодателю и портал - в течение 20 (двадцати) минут при наличии сведений в государственной информационной системе.</w:t>
      </w:r>
    </w:p>
    <w:bookmarkEnd w:id="522"/>
    <w:bookmarkStart w:name="z1595" w:id="5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согласно перечню, предусмотренному пунктом 8 Стандарта государственной услуги, работник услугодателя выдает расписку об отказе в приеме документов по форме, согласно приложению 2 к Стандарту государственной услуги.</w:t>
      </w:r>
    </w:p>
    <w:bookmarkEnd w:id="523"/>
    <w:bookmarkStart w:name="z1596" w:id="5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АУПС:</w:t>
      </w:r>
    </w:p>
    <w:bookmarkEnd w:id="524"/>
    <w:bookmarkStart w:name="z1597" w:id="5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услугополучатель осуществляет авторизацию на АУПС через логин идентификационного индивидуального номера (далее – ИИН) и пароль;</w:t>
      </w:r>
    </w:p>
    <w:bookmarkEnd w:id="525"/>
    <w:bookmarkStart w:name="z1598" w:id="5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на АУПС подлинности данных о зарегистрированном услугополучателе через логин ИИН и пароль;</w:t>
      </w:r>
    </w:p>
    <w:bookmarkEnd w:id="526"/>
    <w:bookmarkStart w:name="z1599" w:id="5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АУПСом сообщения об отказе в авторизации в связи с имеющимися нарушениями в данных услугополучателя;</w:t>
      </w:r>
    </w:p>
    <w:bookmarkEnd w:id="527"/>
    <w:bookmarkStart w:name="z1600" w:id="5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9 стандарта;</w:t>
      </w:r>
    </w:p>
    <w:bookmarkEnd w:id="528"/>
    <w:bookmarkStart w:name="z1601" w:id="5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выбор услугополучателем регистрационного свидетельства ЭЦП для удостоверения (подписания) запроса;</w:t>
      </w:r>
    </w:p>
    <w:bookmarkEnd w:id="529"/>
    <w:bookmarkStart w:name="z1602" w:id="5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АУПС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bookmarkEnd w:id="530"/>
    <w:bookmarkStart w:name="z1603" w:id="5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531"/>
    <w:bookmarkStart w:name="z1604" w:id="5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532"/>
    <w:bookmarkStart w:name="z1605" w:id="5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электронного документа (запроса услугополучателя) в ИС ГБД РДИ) и обработка запроса в ИС ГБД РДИ;</w:t>
      </w:r>
    </w:p>
    <w:bookmarkEnd w:id="533"/>
    <w:bookmarkStart w:name="z1606" w:id="5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bookmarkEnd w:id="534"/>
    <w:bookmarkStart w:name="z1607" w:id="5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 в связи с имеющимися нарушениями в данных услугополучателя в ИС ГБД РДИ;</w:t>
      </w:r>
    </w:p>
    <w:bookmarkEnd w:id="535"/>
    <w:bookmarkStart w:name="z1608" w:id="5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услуги (справка об отсутствии (наличии) недвижимого имущества в форме электронного документа, подписанной ЭЦП уполномоченного лица услугодателя либо мотивированный ответ об отказе) либо письменного мотивированного уведомления об отказе), сформированной ИС ГБД РДИ. Электронный документ формируется с использованием ЭЦП уполномоченного лица услугодателя.</w:t>
      </w:r>
    </w:p>
    <w:bookmarkEnd w:id="536"/>
    <w:bookmarkStart w:name="z1609" w:id="5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537"/>
    <w:bookmarkStart w:name="z1610" w:id="5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</w:p>
    <w:bookmarkEnd w:id="538"/>
    <w:bookmarkStart w:name="z1611" w:id="5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услугополучателем магнитном носителе в формате Adobe Acrobat.</w:t>
      </w:r>
    </w:p>
    <w:bookmarkEnd w:id="53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выписки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 регистрации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движимого имущества"</w:t>
            </w:r>
          </w:p>
        </w:tc>
      </w:tr>
    </w:tbl>
    <w:bookmarkStart w:name="z1613" w:id="5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 при оказании государственной услуги</w:t>
      </w:r>
    </w:p>
    <w:bookmarkEnd w:id="5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75"/>
        <w:gridCol w:w="3683"/>
        <w:gridCol w:w="2060"/>
        <w:gridCol w:w="558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4" w:id="5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541"/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16" w:id="5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542"/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5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1" w:id="5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543"/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структурно-функциональной единицы (далее – СФЕ)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5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Услугодатель 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26" w:id="5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544"/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заявления и проверка полноты документов</w:t>
            </w:r>
          </w:p>
        </w:tc>
        <w:tc>
          <w:tcPr>
            <w:tcW w:w="5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от услугодателя и проверка их полноты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1" w:id="5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545"/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книге учета и выдача расписки</w:t>
            </w:r>
          </w:p>
        </w:tc>
        <w:tc>
          <w:tcPr>
            <w:tcW w:w="5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Отправляет в отдел регистрации поступившее заявление с приложенными документами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36" w:id="5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546"/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5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 на обработку 1 заявления Передача документов 2 раза в день</w:t>
            </w:r>
          </w:p>
        </w:tc>
      </w:tr>
      <w:tr>
        <w:trPr>
          <w:trHeight w:val="30" w:hRule="atLeast"/>
        </w:trPr>
        <w:tc>
          <w:tcPr>
            <w:tcW w:w="9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1" w:id="5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547"/>
        </w:tc>
        <w:tc>
          <w:tcPr>
            <w:tcW w:w="368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0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55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1646" w:id="5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5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7029"/>
        <w:gridCol w:w="2635"/>
        <w:gridCol w:w="2636"/>
      </w:tblGrid>
      <w:tr>
        <w:trPr>
          <w:trHeight w:val="30" w:hRule="atLeast"/>
        </w:trPr>
        <w:tc>
          <w:tcPr>
            <w:tcW w:w="7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47" w:id="5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549"/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7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1" w:id="5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  <w:bookmarkEnd w:id="550"/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</w:tr>
      <w:tr>
        <w:trPr>
          <w:trHeight w:val="30" w:hRule="atLeast"/>
        </w:trPr>
        <w:tc>
          <w:tcPr>
            <w:tcW w:w="7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5" w:id="5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Обработка и исполнение Передача выписки из реестра залога</w:t>
            </w:r>
          </w:p>
          <w:bookmarkEnd w:id="551"/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для передачи услугодателю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Подпись услугополучателя в книге учета.</w:t>
            </w:r>
          </w:p>
        </w:tc>
      </w:tr>
      <w:tr>
        <w:trPr>
          <w:trHeight w:val="30" w:hRule="atLeast"/>
        </w:trPr>
        <w:tc>
          <w:tcPr>
            <w:tcW w:w="7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59" w:id="5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Передача выписки из реестра залога движимого имущества в отдел приема и выдачи документов регистрирующего органа</w:t>
            </w:r>
          </w:p>
          <w:bookmarkEnd w:id="552"/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выписки из реестра залога.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по расписке</w:t>
            </w:r>
          </w:p>
        </w:tc>
      </w:tr>
      <w:tr>
        <w:trPr>
          <w:trHeight w:val="30" w:hRule="atLeast"/>
        </w:trPr>
        <w:tc>
          <w:tcPr>
            <w:tcW w:w="7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3" w:id="5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 день на обработку и исполнение заявления Передача документов 2 раз в день</w:t>
            </w:r>
          </w:p>
          <w:bookmarkEnd w:id="553"/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минут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минуты</w:t>
            </w:r>
          </w:p>
        </w:tc>
      </w:tr>
      <w:tr>
        <w:trPr>
          <w:trHeight w:val="30" w:hRule="atLeast"/>
        </w:trPr>
        <w:tc>
          <w:tcPr>
            <w:tcW w:w="70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67" w:id="5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554"/>
        </w:tc>
        <w:tc>
          <w:tcPr>
            <w:tcW w:w="26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1671" w:id="5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55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6150"/>
        <w:gridCol w:w="6150"/>
      </w:tblGrid>
      <w:tr>
        <w:trPr>
          <w:trHeight w:val="30" w:hRule="atLeast"/>
        </w:trPr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2" w:id="5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  <w:bookmarkEnd w:id="556"/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4" w:id="5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Работник услугодателя</w:t>
            </w:r>
          </w:p>
          <w:bookmarkEnd w:id="557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77" w:id="5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Прием заявления и проверка полноты документов</w:t>
            </w:r>
          </w:p>
          <w:bookmarkEnd w:id="558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Обработка, подготовка выписки из реестра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683" w:id="5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5. Выдача документов по расписке</w:t>
            </w:r>
          </w:p>
          <w:bookmarkEnd w:id="559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Направляет документы работнику услугодателя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выписки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 регистрации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движимого имущества"</w:t>
            </w:r>
          </w:p>
        </w:tc>
      </w:tr>
    </w:tbl>
    <w:bookmarkStart w:name="z1687" w:id="5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</w:t>
      </w:r>
    </w:p>
    <w:bookmarkEnd w:id="560"/>
    <w:bookmarkStart w:name="z1688" w:id="5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1"/>
    <w:p>
      <w:pPr>
        <w:spacing w:after="0"/>
        <w:ind w:left="0"/>
        <w:jc w:val="both"/>
      </w:pPr>
      <w:r>
        <w:drawing>
          <wp:inline distT="0" distB="0" distL="0" distR="0">
            <wp:extent cx="7810500" cy="9182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выписки из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реестра регистрации залога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движимого имущества"</w:t>
            </w:r>
          </w:p>
        </w:tc>
      </w:tr>
    </w:tbl>
    <w:bookmarkStart w:name="z1690" w:id="56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выписки из реестра регистрации залога движимого имущества"</w:t>
      </w:r>
    </w:p>
    <w:bookmarkEnd w:id="562"/>
    <w:bookmarkStart w:name="z1691" w:id="5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3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2" w:id="5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корпорации.</w:t>
      </w:r>
    </w:p>
    <w:bookmarkEnd w:id="564"/>
    <w:bookmarkStart w:name="z1693" w:id="5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65"/>
    <w:p>
      <w:pPr>
        <w:spacing w:after="0"/>
        <w:ind w:left="0"/>
        <w:jc w:val="both"/>
      </w:pPr>
      <w:r>
        <w:drawing>
          <wp:inline distT="0" distB="0" distL="0" distR="0">
            <wp:extent cx="7226300" cy="208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94" w:id="5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      - ИИС ГК - интегрированная информационная система Государственной корпорации;</w:t>
      </w:r>
    </w:p>
    <w:bookmarkEnd w:id="56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28 мая 2015 года № 300 </w:t>
            </w:r>
          </w:p>
        </w:tc>
      </w:tr>
    </w:tbl>
    <w:bookmarkStart w:name="z159" w:id="5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 зарегистрированных и прекращенных правах на недвижимое имущество"</w:t>
      </w:r>
    </w:p>
    <w:bookmarkEnd w:id="5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19.12.2018 </w:t>
      </w:r>
      <w:r>
        <w:rPr>
          <w:rFonts w:ascii="Times New Roman"/>
          <w:b w:val="false"/>
          <w:i w:val="false"/>
          <w:color w:val="ff0000"/>
          <w:sz w:val="28"/>
        </w:rPr>
        <w:t>№ 1601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95" w:id="5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568"/>
    <w:bookmarkStart w:name="z1696" w:id="5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справок о зарегистрированных и прекращенных правах на недвижимое имущество",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"Государственная корпорация "Правительство для граждан" (далее – услугодатель).</w:t>
      </w:r>
    </w:p>
    <w:bookmarkEnd w:id="569"/>
    <w:bookmarkStart w:name="z1697" w:id="5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570"/>
    <w:bookmarkStart w:name="z1698" w:id="5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услугодателя;</w:t>
      </w:r>
    </w:p>
    <w:bookmarkEnd w:id="571"/>
    <w:bookmarkStart w:name="z1699" w:id="5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(далее-портал).</w:t>
      </w:r>
    </w:p>
    <w:bookmarkEnd w:id="572"/>
    <w:bookmarkStart w:name="z1700" w:id="5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 – электронная (полностью автоматизированная).</w:t>
      </w:r>
    </w:p>
    <w:bookmarkEnd w:id="573"/>
    <w:bookmarkStart w:name="z1701" w:id="5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справка о зарегистрированных и прекращенных правах на недвижимое имущество.</w:t>
      </w:r>
    </w:p>
    <w:bookmarkEnd w:id="574"/>
    <w:bookmarkStart w:name="z1702" w:id="5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575"/>
    <w:bookmarkStart w:name="z1703" w:id="5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576"/>
    <w:bookmarkStart w:name="z1704" w:id="5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577"/>
    <w:bookmarkStart w:name="z1705" w:id="5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при наличии сведений в государственной информационной системе в течение 20 (двадцати) минут выдает результат оказания государственной услуги посредством ПЭП либо отказывает в оказании государственной услуги по основаниям, предусмотренным пунктом 9 Стандарта;</w:t>
      </w:r>
    </w:p>
    <w:bookmarkEnd w:id="578"/>
    <w:bookmarkStart w:name="z1706" w:id="5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в случаях отсутствия данных в государственной информационной системе направляет запрос в отдел регистрации прав на недвижимое имущество услугодателя.</w:t>
      </w:r>
    </w:p>
    <w:bookmarkEnd w:id="579"/>
    <w:bookmarkStart w:name="z1707" w:id="5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последующем, работник отдела регистрации прав на недвижимое имущество услугодателя согласно своим функциональным обязанностям осуществляет прием документов по книге учета документов от сотрудника отдела приема и выдачи документов услугодателя.</w:t>
      </w:r>
    </w:p>
    <w:bookmarkEnd w:id="580"/>
    <w:bookmarkStart w:name="z1708" w:id="5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отсутствия данных в государственной информационной системе срок оказания государственной услуги услугодателем продлевается до одного рабочего дня (день приема не входит в срок оказания государственной услуги, при этом результат оказания государственной услуги услугодатель предоставляет за день до окончания срока оказания).</w:t>
      </w:r>
    </w:p>
    <w:bookmarkEnd w:id="581"/>
    <w:bookmarkStart w:name="z1709" w:id="5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отделом регистрации прав на недвижимое имущество услугодателя исполненных документов в отдел приема и выдачи производится по книге учета документов.</w:t>
      </w:r>
    </w:p>
    <w:bookmarkEnd w:id="582"/>
    <w:bookmarkStart w:name="z1710" w:id="5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в процессе оказания государственной услуги</w:t>
      </w:r>
    </w:p>
    <w:bookmarkEnd w:id="583"/>
    <w:bookmarkStart w:name="z1711" w:id="5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584"/>
    <w:bookmarkStart w:name="z1712" w:id="5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– прием и выдача документов;</w:t>
      </w:r>
    </w:p>
    <w:bookmarkEnd w:id="585"/>
    <w:bookmarkStart w:name="z1713" w:id="5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 - направление и получение документов от отдела регистрации прав на недвижимое имущество услугодателя;</w:t>
      </w:r>
    </w:p>
    <w:bookmarkEnd w:id="586"/>
    <w:bookmarkStart w:name="z1714" w:id="5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от отдела приема и выдачи услугодателя по книге учета документов, передача запросов в отдел регистрации прав на недвижимое имущество, передача исполненных документов в отдел приема и выдачи услугодателя по книге учета документов;</w:t>
      </w:r>
    </w:p>
    <w:bookmarkEnd w:id="587"/>
    <w:bookmarkStart w:name="z1715" w:id="5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 – рассмотрение запроса и изготовление справки.</w:t>
      </w:r>
    </w:p>
    <w:bookmarkEnd w:id="588"/>
    <w:bookmarkStart w:name="z1716" w:id="5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в оказании государственной услуги:</w:t>
      </w:r>
    </w:p>
    <w:bookmarkEnd w:id="589"/>
    <w:bookmarkStart w:name="z1717" w:id="5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</w:p>
    <w:bookmarkEnd w:id="590"/>
    <w:bookmarkStart w:name="z1718" w:id="5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Мобильное правительство Республики Казахстан (далее – М-GOV);</w:t>
      </w:r>
    </w:p>
    <w:bookmarkEnd w:id="591"/>
    <w:bookmarkStart w:name="z1719" w:id="5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шлюз электронного правительства (далее – ШЭП);</w:t>
      </w:r>
    </w:p>
    <w:bookmarkEnd w:id="592"/>
    <w:bookmarkStart w:name="z1720" w:id="5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информационная система Государственной базы данных "Регистр недвижимости" (далее – ИС ГБД РН);</w:t>
      </w:r>
    </w:p>
    <w:bookmarkEnd w:id="593"/>
    <w:bookmarkStart w:name="z1721" w:id="5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автоматическое рабочее место информационной системы Государственной корпорации (далее - АРМ ИС ГК);</w:t>
      </w:r>
    </w:p>
    <w:bookmarkEnd w:id="594"/>
    <w:bookmarkStart w:name="z1722" w:id="5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Государственная база данных "Физических лиц" (далее - ГБД ФЛ);</w:t>
      </w:r>
    </w:p>
    <w:bookmarkEnd w:id="595"/>
    <w:bookmarkStart w:name="z1723" w:id="5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Государственная база данных "Юридических лиц" (далее - ГБД ЮЛ);</w:t>
      </w:r>
    </w:p>
    <w:bookmarkEnd w:id="596"/>
    <w:bookmarkStart w:name="z1724" w:id="5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Единая нотариальная информационная система (далее – ЕНИС).</w:t>
      </w:r>
    </w:p>
    <w:bookmarkEnd w:id="597"/>
    <w:bookmarkStart w:name="z1725" w:id="5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действий структурно-функциональных единиц согласно приложению 1 к настоящему регламенту.</w:t>
      </w:r>
    </w:p>
    <w:bookmarkEnd w:id="598"/>
    <w:bookmarkStart w:name="z1726" w:id="5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99"/>
    <w:bookmarkStart w:name="z1727" w:id="6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Услугодателем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600"/>
    <w:bookmarkStart w:name="z1728" w:id="6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при обращении к услугодателю и портал - в течение 20 (двадцати) минут при наличии сведений в государственной информационной системе.</w:t>
      </w:r>
    </w:p>
    <w:bookmarkEnd w:id="601"/>
    <w:bookmarkStart w:name="z1729" w:id="6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согласно перечню, предусмотренному пунктом 8 Стандарта государственной услуги, работник услугодателя выдает расписку об отказе в приеме документов по форме согласно приложению 2 к Стандарту государственной услуги.</w:t>
      </w:r>
    </w:p>
    <w:bookmarkEnd w:id="602"/>
    <w:bookmarkStart w:name="z1730" w:id="6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услугодателя и услугополучателя при оказании государственных услуг через ПЭП приведены в диаграмме № 1 и 2 функционального взаимодействия при оказании услуги согласно приложения 2 к настоящему регламенту:</w:t>
      </w:r>
    </w:p>
    <w:bookmarkEnd w:id="603"/>
    <w:bookmarkStart w:name="z1731" w:id="6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 или использования одноразового пароля, в случае регистрации и подключения абонентского номера услугополучателя, предоставленного оператором сотовой связи, к учетной записи портала;</w:t>
      </w:r>
    </w:p>
    <w:bookmarkEnd w:id="604"/>
    <w:bookmarkStart w:name="z1732" w:id="6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bookmarkEnd w:id="605"/>
    <w:bookmarkStart w:name="z1733" w:id="6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 идентификационного номера (далее - БИН) и пароль;</w:t>
      </w:r>
    </w:p>
    <w:bookmarkEnd w:id="606"/>
    <w:bookmarkStart w:name="z1734" w:id="6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607"/>
    <w:bookmarkStart w:name="z1735" w:id="6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8 Стандарта;</w:t>
      </w:r>
    </w:p>
    <w:bookmarkEnd w:id="608"/>
    <w:bookmarkStart w:name="z1736" w:id="6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получателем регистрационного свидетельства ЭЦП для удостоверения (подписания) запроса;</w:t>
      </w:r>
    </w:p>
    <w:bookmarkEnd w:id="609"/>
    <w:bookmarkStart w:name="z1737" w:id="6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bookmarkEnd w:id="610"/>
    <w:bookmarkStart w:name="z1738" w:id="6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611"/>
    <w:bookmarkStart w:name="z1739" w:id="6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612"/>
    <w:bookmarkStart w:name="z1740" w:id="6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РН и обработка запроса в ИС ГБД РН;</w:t>
      </w:r>
    </w:p>
    <w:bookmarkEnd w:id="613"/>
    <w:bookmarkStart w:name="z1741" w:id="6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bookmarkEnd w:id="614"/>
    <w:bookmarkStart w:name="z1742" w:id="6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</w:p>
    <w:bookmarkEnd w:id="615"/>
    <w:bookmarkStart w:name="z1743" w:id="6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(справка о зарегистрированных и прекращенных правах на недвижимое имущество либо письменного мотивированного уведомления об отказе в предоставлении услуги), сформированной ИС ГБД РН. Электронный документ формируется с использованием ЭЦП уполномоченного лица услугодателя.</w:t>
      </w:r>
    </w:p>
    <w:bookmarkEnd w:id="616"/>
    <w:bookmarkStart w:name="z1744" w:id="6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оказании государственных услуг через АУПС:</w:t>
      </w:r>
    </w:p>
    <w:bookmarkEnd w:id="617"/>
    <w:bookmarkStart w:name="z1745" w:id="6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1 - услугополучатель осуществляет авторизацию на АУПС через логин идентификационного индивидуального номера (далее – ИИН) и пароль;</w:t>
      </w:r>
    </w:p>
    <w:bookmarkEnd w:id="618"/>
    <w:bookmarkStart w:name="z1746" w:id="6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условие 1 – проверка на АУПС подлинности данных о зарегистрированном услугополучателе через логин ИИН и пароль;</w:t>
      </w:r>
    </w:p>
    <w:bookmarkEnd w:id="619"/>
    <w:bookmarkStart w:name="z1747" w:id="6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2 – формирование АУПСом сообщения об отказе в авторизации в связи с имеющимися нарушениями в данных услугополучателя;</w:t>
      </w:r>
    </w:p>
    <w:bookmarkEnd w:id="620"/>
    <w:bookmarkStart w:name="z1748" w:id="6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указанные в пункте 8 Стандарта;</w:t>
      </w:r>
    </w:p>
    <w:bookmarkEnd w:id="621"/>
    <w:bookmarkStart w:name="z1749" w:id="6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выбор получателем регистрационного свидетельства ЭЦП для удостоверения (подписания) запроса;</w:t>
      </w:r>
    </w:p>
    <w:bookmarkEnd w:id="622"/>
    <w:bookmarkStart w:name="z1750" w:id="6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АУПС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bookmarkEnd w:id="623"/>
    <w:bookmarkStart w:name="z1751" w:id="6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624"/>
    <w:bookmarkStart w:name="z1752" w:id="6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625"/>
    <w:bookmarkStart w:name="z1753" w:id="6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7 – регистрация электронного документа (запроса услугополучателя) в ИС ГБД РН и обработка запроса в ИС ГБД РН;</w:t>
      </w:r>
    </w:p>
    <w:bookmarkEnd w:id="626"/>
    <w:bookmarkStart w:name="z1754" w:id="6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bookmarkEnd w:id="627"/>
    <w:bookmarkStart w:name="z1755" w:id="6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</w:p>
    <w:bookmarkEnd w:id="628"/>
    <w:bookmarkStart w:name="z1756" w:id="6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9 – получение услугополучателем результата услуги (справка о зарегистрированных и прекращенных правах на недвижимое имущество либо письменного мотивированного уведомления об отказе в предоставлении услуги), сформированной ИС ГБД РН. Электронный документ формируется с использованием ЭЦП уполномоченного лица услугодателя.</w:t>
      </w:r>
    </w:p>
    <w:bookmarkEnd w:id="629"/>
    <w:bookmarkStart w:name="z1757" w:id="6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Пошаговые действия и решения услугодателя (диаграмма № 2) функционального взаимодействия при оказании услуги приведены в приложении 2 к настоящему регламенту, а также в справочнике бизнес-процессов оказания государственной услуги согласно приложению 4 к настоящему регламенту:</w:t>
      </w:r>
    </w:p>
    <w:bookmarkEnd w:id="630"/>
    <w:bookmarkStart w:name="z1758" w:id="6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процесс 1 – ввод оператора центра в АРМ ИС ГК логина и пароля (процесс авторизации) для оказания услуги;</w:t>
      </w:r>
    </w:p>
    <w:bookmarkEnd w:id="631"/>
    <w:bookmarkStart w:name="z1759" w:id="6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2 – выбор оператором центра услуги, указанной в настоящем Регламенте, вывод на экран формы запроса для оказания услуги и ввод оператором центра данных услугополучателя, а также данных по доверенности представителя услугополучателя (при нотариально удостоверенной доверенности, при ином удостоверении доверенности - данные доверенности не заполняются);</w:t>
      </w:r>
    </w:p>
    <w:bookmarkEnd w:id="632"/>
    <w:bookmarkStart w:name="z1760" w:id="6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процесс 3 – направление запроса через ШЭП в ГБД ФЛ/ГБД ЮЛ о данных услугополучателя, а также в ЕНИС – о данных доверенности представителя услугополучателя;</w:t>
      </w:r>
    </w:p>
    <w:bookmarkEnd w:id="633"/>
    <w:bookmarkStart w:name="z1761" w:id="6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условие 1 – проверка наличия данных услугополучателя в ГБД ФЛ/ГБД ЮЛ, данных доверенности в ЕНИС;</w:t>
      </w:r>
    </w:p>
    <w:bookmarkEnd w:id="634"/>
    <w:bookmarkStart w:name="z1762" w:id="6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4 – формирование сообщения о невозможности получения данных в связи с отсутствием данных услугополучателя в ГБД ФЛ/ГБД ЮЛ, данных доверенности в ЕНИС;</w:t>
      </w:r>
    </w:p>
    <w:bookmarkEnd w:id="635"/>
    <w:bookmarkStart w:name="z1763" w:id="6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5 – заполнение оператором центра формы запроса в части отметки о наличии документов в бумажной форме и сканирование документов, предоставленных услугополучателем, прикрепление их к форме запроса и удостоверение посредством ЭЦП заполненной формы (введенных данных) запроса на оказание услуги;</w:t>
      </w:r>
    </w:p>
    <w:bookmarkEnd w:id="636"/>
    <w:bookmarkStart w:name="z1764" w:id="6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процесс 6 - направление электронного документа (запроса услугополучателя) удостоверенного (подписанного) ЭЦП работника услугодателя через ШЭП в ИС ГБД РН;</w:t>
      </w:r>
    </w:p>
    <w:bookmarkEnd w:id="637"/>
    <w:bookmarkStart w:name="z1765" w:id="6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7 – регистрация электронного документа в ИС ГБД РН;</w:t>
      </w:r>
    </w:p>
    <w:bookmarkEnd w:id="638"/>
    <w:bookmarkStart w:name="z1766" w:id="6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условие 2 – проверка (обработка) услугодателем соответствия приложенных услугополучателем документов, указанных в стандарте и основаниям для оказания услуги;</w:t>
      </w:r>
    </w:p>
    <w:bookmarkEnd w:id="639"/>
    <w:bookmarkStart w:name="z1767" w:id="6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8 - формирование сообщения об отказе в запрашиваемой услуге в связи с имеющимися нарушениями в документах получателя;</w:t>
      </w:r>
    </w:p>
    <w:bookmarkEnd w:id="640"/>
    <w:bookmarkStart w:name="z1768" w:id="6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процесс 9 – получение услугополучателем через оператора центра результата услуги (справка о зарегистрированных и прекращенных правах на недвижимое имущество (на электронном и бумажном носителе) либо письменного мотивированного уведомления об отказе в предоставлении услуги) сформированной ИС ГБД РН.</w:t>
      </w:r>
    </w:p>
    <w:bookmarkEnd w:id="641"/>
    <w:bookmarkStart w:name="z1769" w:id="6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13. Описание действий по заполнению форм запроса для оказания услуги:</w:t>
      </w:r>
    </w:p>
    <w:bookmarkEnd w:id="642"/>
    <w:bookmarkStart w:name="z1770" w:id="6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ввод пользователем ИИН логина и пароля для входа в ПЭП;</w:t>
      </w:r>
    </w:p>
    <w:bookmarkEnd w:id="643"/>
    <w:bookmarkStart w:name="z1771" w:id="6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выбор услуги, указанной в настоящем Регламенте;</w:t>
      </w:r>
    </w:p>
    <w:bookmarkEnd w:id="644"/>
    <w:bookmarkStart w:name="z1772" w:id="6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заказ услуги с помощью кнопки "Заказать услугу online";</w:t>
      </w:r>
    </w:p>
    <w:bookmarkEnd w:id="645"/>
    <w:bookmarkStart w:name="z1773" w:id="6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заполнение запроса:</w:t>
      </w:r>
    </w:p>
    <w:bookmarkEnd w:id="646"/>
    <w:bookmarkStart w:name="z1774" w:id="6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ИИН выбирается автоматически, по результатам регистрации пользователя в ПЭП;</w:t>
      </w:r>
    </w:p>
    <w:bookmarkEnd w:id="647"/>
    <w:bookmarkStart w:name="z1775" w:id="6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пользователь с помощью кнопки "отправить запрос" осуществляет переход на удостоверение (подписание) запроса;</w:t>
      </w:r>
    </w:p>
    <w:bookmarkEnd w:id="648"/>
    <w:bookmarkStart w:name="z1776" w:id="6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выбор регистрационного свидетельства ЭЦП пользователем;</w:t>
      </w:r>
    </w:p>
    <w:bookmarkEnd w:id="649"/>
    <w:bookmarkStart w:name="z1777" w:id="6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удостоверение (подписание) запроса – пользователь с помощью кнопки "подписать" осуществляет удостоверение (подписание) запроса ЭЦП, после чего запрос передается на обработку в ИС ГБД РН;</w:t>
      </w:r>
    </w:p>
    <w:bookmarkEnd w:id="650"/>
    <w:bookmarkStart w:name="z1778" w:id="6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обработка запроса в ИС ГБД РН;</w:t>
      </w:r>
    </w:p>
    <w:bookmarkEnd w:id="651"/>
    <w:bookmarkStart w:name="z1779" w:id="6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у пользователя на экране дисплея выводится следующая информация: ИИН; номер запроса; тип услуги; статус запроса; срок оказания услуги;</w:t>
      </w:r>
    </w:p>
    <w:bookmarkEnd w:id="652"/>
    <w:bookmarkStart w:name="z1780" w:id="6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помощью кнопки "обновить статус" пользователю предоставляется возможность просмотреть результаты обработки запроса;</w:t>
      </w:r>
    </w:p>
    <w:bookmarkEnd w:id="653"/>
    <w:bookmarkStart w:name="z1781" w:id="6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получении ответа на ПЭП появляется кнопка "просмотр результата".</w:t>
      </w:r>
    </w:p>
    <w:bookmarkEnd w:id="654"/>
    <w:bookmarkStart w:name="z1782" w:id="6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14.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655"/>
    <w:bookmarkStart w:name="z1783" w:id="6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</w:p>
    <w:bookmarkEnd w:id="656"/>
    <w:bookmarkStart w:name="z1784" w:id="6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услугополучателем магнитном носителе в формате Adobe Acrobat.</w:t>
      </w:r>
    </w:p>
    <w:bookmarkEnd w:id="657"/>
    <w:bookmarkStart w:name="z1785" w:id="6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15. Текстовое табличное описание последовательности действий (процедур, функций, операций) с указанием срока выполнения каждого действия приведены в приложении описании действий структурно-функциональных единиц через ПЭП согласно приложения 3 к настоящему регламенту.</w:t>
      </w:r>
    </w:p>
    <w:bookmarkEnd w:id="65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прекращенных правах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bookmarkStart w:name="z1787" w:id="6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 услугодателя</w:t>
      </w:r>
    </w:p>
    <w:bookmarkEnd w:id="65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1"/>
        <w:gridCol w:w="1186"/>
        <w:gridCol w:w="1215"/>
        <w:gridCol w:w="680"/>
        <w:gridCol w:w="1973"/>
        <w:gridCol w:w="1127"/>
        <w:gridCol w:w="1216"/>
        <w:gridCol w:w="1007"/>
        <w:gridCol w:w="1766"/>
        <w:gridCol w:w="1307"/>
        <w:gridCol w:w="502"/>
      </w:tblGrid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788" w:id="6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660"/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00" w:id="6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661"/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АРМ ИС ГК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ГБД ФЛ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12" w:id="6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662"/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Авторизуется оператор ГК по логину и паролю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Выбирает услугу и формирует данные запроса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запроса в ГБД ФЛ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 невозможности получения данных в связи с отсутствием данных услугополучателя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Заполнение запроса с прикреплением к форме запроса необходимых документов и удостоверение ЭЦП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документа удостоверенного (подписанного) ЭЦП в АРМ РШЭП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документа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услуге в связи с имеющимися нарушениями в документах услугополучателя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24" w:id="6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663"/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 организационно–распорядительное решение)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в системе с присвоением номера заявлению.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запроса.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запроса.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мотивированного отказа.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запроса.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с присвоением номера заявлению.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мотивированного отказа.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36" w:id="6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664"/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 – 1 минута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сек – 1 минута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минута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  <w:tr>
        <w:trPr>
          <w:trHeight w:val="30" w:hRule="atLeast"/>
        </w:trPr>
        <w:tc>
          <w:tcPr>
            <w:tcW w:w="3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48" w:id="6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665"/>
        </w:tc>
        <w:tc>
          <w:tcPr>
            <w:tcW w:w="11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12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4 - если есть нарушения в данных услугополучателя; 5 – если нарушений нет</w:t>
            </w:r>
          </w:p>
        </w:tc>
        <w:tc>
          <w:tcPr>
            <w:tcW w:w="11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0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– если есть нарушения; 9 – если нарушений нет</w:t>
            </w:r>
          </w:p>
        </w:tc>
        <w:tc>
          <w:tcPr>
            <w:tcW w:w="13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прекращенных правах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bookmarkStart w:name="z1861" w:id="6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ПЭП</w:t>
      </w:r>
    </w:p>
    <w:bookmarkEnd w:id="666"/>
    <w:bookmarkStart w:name="z1862" w:id="6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7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3" w:id="66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центр</w:t>
      </w:r>
    </w:p>
    <w:bookmarkEnd w:id="668"/>
    <w:bookmarkStart w:name="z1864" w:id="6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69"/>
    <w:p>
      <w:pPr>
        <w:spacing w:after="0"/>
        <w:ind w:left="0"/>
        <w:jc w:val="both"/>
      </w:pPr>
      <w:r>
        <w:drawing>
          <wp:inline distT="0" distB="0" distL="0" distR="0">
            <wp:extent cx="7810500" cy="424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4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5" w:id="6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670"/>
    <w:bookmarkStart w:name="z1866" w:id="6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71"/>
    <w:p>
      <w:pPr>
        <w:spacing w:after="0"/>
        <w:ind w:left="0"/>
        <w:jc w:val="both"/>
      </w:pPr>
      <w:r>
        <w:drawing>
          <wp:inline distT="0" distB="0" distL="0" distR="0">
            <wp:extent cx="4902200" cy="5194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902200" cy="519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прекращенных правах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bookmarkStart w:name="z1868" w:id="6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 через ПЭП</w:t>
      </w:r>
    </w:p>
    <w:bookmarkEnd w:id="67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79"/>
        <w:gridCol w:w="2111"/>
        <w:gridCol w:w="1121"/>
        <w:gridCol w:w="854"/>
        <w:gridCol w:w="1922"/>
        <w:gridCol w:w="1121"/>
        <w:gridCol w:w="735"/>
        <w:gridCol w:w="1636"/>
        <w:gridCol w:w="1122"/>
        <w:gridCol w:w="499"/>
      </w:tblGrid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69" w:id="6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действия (хода, потока работ)</w:t>
            </w:r>
          </w:p>
          <w:bookmarkEnd w:id="673"/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80" w:id="6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СФЕ</w:t>
            </w:r>
          </w:p>
          <w:bookmarkEnd w:id="674"/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</w:tr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891" w:id="6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Наименование действия (процесса, процедуры, операции) и их описание</w:t>
            </w:r>
          </w:p>
          <w:bookmarkEnd w:id="675"/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Прикрепление в интернет-браузер компьютера услугополучателя регистрационного свидетельства ЭЦП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об отказе в связи с имеющимися нарушениями в данных услугополучателя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об отказе в связи с отсутствием оплаты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 ЭЦП для удостоверения (подписания) запроса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сообщения об отказе в связи с не подтверждением подлинности ЭЦП услугополучателя</w:t>
            </w:r>
          </w:p>
        </w:tc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(подписание) запрос посредством ЭЦП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электронного документа заявление (запроса услугополучателя и обработка запроса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связи с имеющимися нарушениями в данных услугополучателя</w:t>
            </w:r>
          </w:p>
        </w:tc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</w:t>
            </w:r>
          </w:p>
        </w:tc>
      </w:tr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02" w:id="6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Форма завершения (данные, документ организационно–распорядительное решение)</w:t>
            </w:r>
          </w:p>
          <w:bookmarkEnd w:id="676"/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запроса.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с присвоением номера заявлению.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</w:tr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13" w:id="6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Сроки исполнения</w:t>
            </w:r>
          </w:p>
          <w:bookmarkEnd w:id="677"/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  <w:tr>
        <w:trPr>
          <w:trHeight w:val="30" w:hRule="atLeast"/>
        </w:trPr>
        <w:tc>
          <w:tcPr>
            <w:tcW w:w="1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24" w:id="6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Номер следующего действия</w:t>
            </w:r>
          </w:p>
          <w:bookmarkEnd w:id="678"/>
        </w:tc>
        <w:tc>
          <w:tcPr>
            <w:tcW w:w="211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– если есть нарушения в данных услугополучателя; 3 – если авторизация прошла успешно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8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9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 если в ЭЦП ошибка, 6 – если ЭЦП без ошибки</w:t>
            </w:r>
          </w:p>
        </w:tc>
        <w:tc>
          <w:tcPr>
            <w:tcW w:w="11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63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8 - если есть нарушения; 9 - если нет нарушения</w:t>
            </w:r>
          </w:p>
        </w:tc>
        <w:tc>
          <w:tcPr>
            <w:tcW w:w="11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9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справок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зарегистрированных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прекращенных правах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bookmarkStart w:name="z1936" w:id="6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справок о зарегистрированных и прекращенных правах на недвижимое имущество"</w:t>
      </w:r>
    </w:p>
    <w:bookmarkEnd w:id="679"/>
    <w:bookmarkStart w:name="z1937" w:id="6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*При оказании услуги посредством Портала электронного правительства</w:t>
      </w:r>
    </w:p>
    <w:bookmarkEnd w:id="680"/>
    <w:bookmarkStart w:name="z1938" w:id="6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681"/>
    <w:p>
      <w:pPr>
        <w:spacing w:after="0"/>
        <w:ind w:left="0"/>
        <w:jc w:val="both"/>
      </w:pPr>
      <w:r>
        <w:drawing>
          <wp:inline distT="0" distB="0" distL="0" distR="0">
            <wp:extent cx="7810500" cy="411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28 мая 2015 года № 300 </w:t>
            </w:r>
          </w:p>
        </w:tc>
      </w:tr>
    </w:tbl>
    <w:bookmarkStart w:name="z188" w:id="6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дубликата правоустанавливающего документа на недвижимое имущество"</w:t>
      </w:r>
    </w:p>
    <w:bookmarkEnd w:id="6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19.12.2018 </w:t>
      </w:r>
      <w:r>
        <w:rPr>
          <w:rFonts w:ascii="Times New Roman"/>
          <w:b w:val="false"/>
          <w:i w:val="false"/>
          <w:color w:val="ff0000"/>
          <w:sz w:val="28"/>
        </w:rPr>
        <w:t>№ 1601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39" w:id="6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683"/>
    <w:bookmarkStart w:name="z1940" w:id="6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дубликата правоустанавливающего документа на недвижимое имущество", утвержденного приказом Министра Республики Казахстан от 28 апреля 2015 года № 246 (зарегистрирован в Реестре государственной регистрации нормативных правовых актов № 11408) (далее – Стандарт) некоммерческим акционерным обществом "Государственная корпорация "Правительство для граждан" (далее – услугодатель).</w:t>
      </w:r>
    </w:p>
    <w:bookmarkEnd w:id="684"/>
    <w:bookmarkStart w:name="z1941" w:id="6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685"/>
    <w:bookmarkStart w:name="z1942" w:id="6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услугодателя, по местонахождению объекта недвижимого имущества услугополучателя;</w:t>
      </w:r>
    </w:p>
    <w:bookmarkEnd w:id="686"/>
    <w:bookmarkStart w:name="z1943" w:id="6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687"/>
    <w:bookmarkStart w:name="z1944" w:id="6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 – электронная (частично автоматизированная) и (или) бумажная.</w:t>
      </w:r>
    </w:p>
    <w:bookmarkEnd w:id="688"/>
    <w:bookmarkStart w:name="z1945" w:id="6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дубликат правоустанавливающего документа на недвижимое имущество.</w:t>
      </w:r>
    </w:p>
    <w:bookmarkEnd w:id="689"/>
    <w:bookmarkStart w:name="z1946" w:id="69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690"/>
    <w:bookmarkStart w:name="z1947" w:id="6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услугодателя с пакетом документов согласно перечню, предусмотренному в пункте 8 Стандарта.</w:t>
      </w:r>
    </w:p>
    <w:bookmarkEnd w:id="691"/>
    <w:bookmarkStart w:name="z1948" w:id="6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692"/>
    <w:bookmarkStart w:name="z1949" w:id="6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– прием и выдача документов – 20 минут;</w:t>
      </w:r>
    </w:p>
    <w:bookmarkEnd w:id="693"/>
    <w:bookmarkStart w:name="z1950" w:id="6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– направление и получение документов от отдела регистрации прав на недвижимое имущество услугодателя;</w:t>
      </w:r>
    </w:p>
    <w:bookmarkEnd w:id="694"/>
    <w:bookmarkStart w:name="z1951" w:id="6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по книге учета документов с отдела приема и выдачи документов услугодателя, поиск и передача регистрационного дела в отдел регистрации прав на недвижимое имущество, передача исполненных документов в отдел приема и выдачи документов услугодятеля – в течение одного рабочего дня;</w:t>
      </w:r>
    </w:p>
    <w:bookmarkEnd w:id="695"/>
    <w:bookmarkStart w:name="z1952" w:id="6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 – рассматривает заявления, по результатам рассмотрения производит регистрацию или приостанавливает либо готовит мотивированный ответ об отказе в оказании государственной услуге по основаниям, предусмотренным пунктом 9 Стандарта, затем передает результат оказания государственной услуги в отдел приема и выдачи документов услугодателя через куръера для последующей выдаче услугополучателю – в течение одного рабочего дня.</w:t>
      </w:r>
    </w:p>
    <w:bookmarkEnd w:id="696"/>
    <w:bookmarkStart w:name="z1953" w:id="6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услугодателя по приему и выдаче документов – выдача исполненных документов услугополучателю – 20 минут;</w:t>
      </w:r>
    </w:p>
    <w:bookmarkEnd w:id="697"/>
    <w:bookmarkStart w:name="z1954" w:id="6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в процессе оказания государственной услуги</w:t>
      </w:r>
    </w:p>
    <w:bookmarkEnd w:id="698"/>
    <w:bookmarkStart w:name="z1955" w:id="6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699"/>
    <w:bookmarkStart w:name="z1956" w:id="7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услугодателя;</w:t>
      </w:r>
    </w:p>
    <w:bookmarkEnd w:id="700"/>
    <w:bookmarkStart w:name="z1957" w:id="7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услугодателя;</w:t>
      </w:r>
    </w:p>
    <w:bookmarkEnd w:id="701"/>
    <w:bookmarkStart w:name="z1958" w:id="7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услугодателя;</w:t>
      </w:r>
    </w:p>
    <w:bookmarkEnd w:id="702"/>
    <w:bookmarkStart w:name="z1959" w:id="7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услугодателя.</w:t>
      </w:r>
    </w:p>
    <w:bookmarkEnd w:id="703"/>
    <w:bookmarkStart w:name="z1960" w:id="7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действий структурно-функциональных единиц согласно приложения 1 к настоящему регламенту и схеме функционального взаимодействия согласно приложения 2 к настоящему регламенту, а также в справочнике бизнес-процессов оказания государственной услуги согласно приложения 3 к настоящему регламенту.</w:t>
      </w:r>
    </w:p>
    <w:bookmarkEnd w:id="704"/>
    <w:bookmarkStart w:name="z1961" w:id="7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705"/>
    <w:bookmarkStart w:name="z1962" w:id="7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Услугодателем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706"/>
    <w:bookmarkStart w:name="z1963" w:id="7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20 минут.</w:t>
      </w:r>
    </w:p>
    <w:bookmarkEnd w:id="707"/>
    <w:bookmarkStart w:name="z1964" w:id="7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20 минут.</w:t>
      </w:r>
    </w:p>
    <w:bookmarkEnd w:id="708"/>
    <w:bookmarkStart w:name="z1965" w:id="7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согласно перечню, предусмотренному пунктом 8 Стандарта государственной услуги, работник услугодателя выдает расписку об отказе в приеме документов по форме, согласно приложению 2 к Стандарту государственной услуги.</w:t>
      </w:r>
    </w:p>
    <w:bookmarkEnd w:id="709"/>
    <w:bookmarkStart w:name="z1966" w:id="7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порядка обращения и последовательности процедур (действий) в процессе оказания государственной услуги через портал:</w:t>
      </w:r>
    </w:p>
    <w:bookmarkEnd w:id="710"/>
    <w:bookmarkStart w:name="z1967" w:id="7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электронного заявления с приложением сканированных документов осуществляется из "личного кабинета" услугополучателя;</w:t>
      </w:r>
    </w:p>
    <w:bookmarkEnd w:id="711"/>
    <w:bookmarkStart w:name="z1968" w:id="7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обращении на портал отправка электронного запроса осуществляется из "личного кабинета" услугополучателя. Запрос автоматически направляется в адресат услугодателя в соответствии с выбранной услугой;</w:t>
      </w:r>
    </w:p>
    <w:bookmarkEnd w:id="712"/>
    <w:bookmarkStart w:name="z1969" w:id="7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в "личный кабинет" услугополучателя направляется уведомление – отчет о принятии запроса с указанием даты получения результата государственной услуги;</w:t>
      </w:r>
    </w:p>
    <w:bookmarkEnd w:id="713"/>
    <w:bookmarkStart w:name="z1970" w:id="7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Описание порядка обращения и последовательности процедур (действий) в процессе оказания государственной услуги через портал приведены в приложении 4 к настоящему Регламенту.</w:t>
      </w:r>
    </w:p>
    <w:bookmarkEnd w:id="7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правоустанавливающего документа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bookmarkStart w:name="z1972" w:id="7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</w:t>
      </w:r>
    </w:p>
    <w:bookmarkEnd w:id="71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02"/>
        <w:gridCol w:w="1852"/>
        <w:gridCol w:w="2319"/>
        <w:gridCol w:w="1061"/>
        <w:gridCol w:w="1898"/>
        <w:gridCol w:w="1201"/>
        <w:gridCol w:w="1062"/>
        <w:gridCol w:w="1062"/>
        <w:gridCol w:w="1343"/>
      </w:tblGrid>
      <w:tr>
        <w:trPr>
          <w:trHeight w:val="30" w:hRule="atLeast"/>
        </w:trPr>
        <w:tc>
          <w:tcPr>
            <w:tcW w:w="0" w:type="auto"/>
            <w:gridSpan w:val="9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3" w:id="7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716"/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75" w:id="7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717"/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85" w:id="7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718"/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регистрации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выдачи услугодателя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995" w:id="7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719"/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прием, внесение записи о приеме в книгу учета документов и выдача расписки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для передачи в уполномоченный орган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книге учета документов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Рассмотрение заявления и исполнение.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Сбор документов для передачи в гос.корпорацию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для выдачи услугополучателю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05" w:id="7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720"/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услугодателя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Отправка документов услугодателю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и передача регистрационного дела для исполнения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для передачи в услугодателю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в накопительный отдел услугодателя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инспектору отдела выдачи услугодателя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по книге учета документов услугополучателю по расписке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15" w:id="7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721"/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 на поиск и выдачу одного регистрационного дела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дня на исполнение одного заявления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минуты</w:t>
            </w:r>
          </w:p>
        </w:tc>
      </w:tr>
      <w:tr>
        <w:trPr>
          <w:trHeight w:val="30" w:hRule="atLeast"/>
        </w:trPr>
        <w:tc>
          <w:tcPr>
            <w:tcW w:w="5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25" w:id="7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722"/>
        </w:tc>
        <w:tc>
          <w:tcPr>
            <w:tcW w:w="18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3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0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2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0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34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035" w:id="7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72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69"/>
        <w:gridCol w:w="3789"/>
        <w:gridCol w:w="3010"/>
        <w:gridCol w:w="223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6" w:id="7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  <w:bookmarkEnd w:id="724"/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38" w:id="7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корпорация</w:t>
            </w:r>
          </w:p>
          <w:bookmarkEnd w:id="725"/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регистрации)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3" w:id="7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</w:t>
            </w:r>
          </w:p>
          <w:bookmarkEnd w:id="726"/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Прием документов по книге учета документов</w:t>
            </w:r>
          </w:p>
        </w:tc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Поиск и передача регистрационного дела для исполнения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Рассмотрение заявления и регистрация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48" w:id="7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Внесение записи о приеме в книгу учета документов</w:t>
            </w:r>
          </w:p>
          <w:bookmarkEnd w:id="727"/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Передача в Государственную корпорацию исполненных документов по книге учета документов</w:t>
            </w:r>
          </w:p>
        </w:tc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3" w:id="7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Выдача расписки</w:t>
            </w:r>
          </w:p>
          <w:bookmarkEnd w:id="728"/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6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058" w:id="7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8. Выдача исполненных документов по книге учета документов услугополучателю</w:t>
            </w:r>
          </w:p>
          <w:bookmarkEnd w:id="729"/>
        </w:tc>
        <w:tc>
          <w:tcPr>
            <w:tcW w:w="378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1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правоустанавливающего документа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bookmarkStart w:name="z2064" w:id="7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</w:t>
      </w:r>
    </w:p>
    <w:bookmarkEnd w:id="730"/>
    <w:bookmarkStart w:name="z2065" w:id="7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1"/>
    <w:p>
      <w:pPr>
        <w:spacing w:after="0"/>
        <w:ind w:left="0"/>
        <w:jc w:val="both"/>
      </w:pPr>
      <w:r>
        <w:drawing>
          <wp:inline distT="0" distB="0" distL="0" distR="0">
            <wp:extent cx="7810500" cy="753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53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правоустанавливающего документа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bookmarkStart w:name="z2067" w:id="73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дубликата правоустанавливающего документа на недвижимое имущество"</w:t>
      </w:r>
    </w:p>
    <w:bookmarkEnd w:id="732"/>
    <w:bookmarkStart w:name="z2068" w:id="7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3"/>
    <w:p>
      <w:pPr>
        <w:spacing w:after="0"/>
        <w:ind w:left="0"/>
        <w:jc w:val="both"/>
      </w:pPr>
      <w:r>
        <w:drawing>
          <wp:inline distT="0" distB="0" distL="0" distR="0">
            <wp:extent cx="7810500" cy="350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69" w:id="7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веб-портала "электронного правительства";</w:t>
      </w:r>
    </w:p>
    <w:bookmarkEnd w:id="734"/>
    <w:bookmarkStart w:name="z2070" w:id="7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5"/>
    <w:p>
      <w:pPr>
        <w:spacing w:after="0"/>
        <w:ind w:left="0"/>
        <w:jc w:val="both"/>
      </w:pPr>
      <w:r>
        <w:drawing>
          <wp:inline distT="0" distB="0" distL="0" distR="0">
            <wp:extent cx="7251700" cy="2171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71" w:id="7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ИС ГБД РН – информационная система государственная база данных "Регистр недвижимости";</w:t>
      </w:r>
    </w:p>
    <w:bookmarkEnd w:id="736"/>
    <w:bookmarkStart w:name="z2072" w:id="7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ИИС ГК - интегрированная информационная система Государственной корпорации.</w:t>
      </w:r>
    </w:p>
    <w:bookmarkEnd w:id="73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правоустанавливающего документа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недвижимое имущество"</w:t>
            </w:r>
          </w:p>
        </w:tc>
      </w:tr>
    </w:tbl>
    <w:bookmarkStart w:name="z2074" w:id="7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дубликата правоустанавливающего документа на недвижимое имущество"</w:t>
      </w:r>
    </w:p>
    <w:bookmarkEnd w:id="738"/>
    <w:bookmarkStart w:name="z2075" w:id="7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**При предоставлении услуги в электронном формате посредством веб-портала "электронного правительства"</w:t>
      </w:r>
    </w:p>
    <w:bookmarkEnd w:id="739"/>
    <w:bookmarkStart w:name="z2076" w:id="7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40"/>
    <w:p>
      <w:pPr>
        <w:spacing w:after="0"/>
        <w:ind w:left="0"/>
        <w:jc w:val="both"/>
      </w:pPr>
      <w:r>
        <w:drawing>
          <wp:inline distT="0" distB="0" distL="0" distR="0">
            <wp:extent cx="7810500" cy="4622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6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28 мая 2015 года № 300 </w:t>
            </w:r>
          </w:p>
        </w:tc>
      </w:tr>
    </w:tbl>
    <w:bookmarkStart w:name="z208" w:id="7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"Внесение в правовой кадастр идентификационных и технических сведений зданий, сооружений и (или) их</w:t>
      </w:r>
      <w:r>
        <w:br/>
      </w:r>
      <w:r>
        <w:rPr>
          <w:rFonts w:ascii="Times New Roman"/>
          <w:b/>
          <w:i w:val="false"/>
          <w:color w:val="000000"/>
        </w:rPr>
        <w:t>составляющих на вновь созданное недвижимое имущество, выдача технического паспорта объектов недвижимости и</w:t>
      </w:r>
      <w:r>
        <w:br/>
      </w:r>
      <w:r>
        <w:rPr>
          <w:rFonts w:ascii="Times New Roman"/>
          <w:b/>
          <w:i w:val="false"/>
          <w:color w:val="000000"/>
        </w:rPr>
        <w:t>заключения об установлении расхождений идентификационных и технических сведений по итогам проведенного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государственного технического обследования вновь созданного объекта недвижимости"</w:t>
      </w:r>
    </w:p>
    <w:bookmarkEnd w:id="7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19.12.2018 </w:t>
      </w:r>
      <w:r>
        <w:rPr>
          <w:rFonts w:ascii="Times New Roman"/>
          <w:b w:val="false"/>
          <w:i w:val="false"/>
          <w:color w:val="ff0000"/>
          <w:sz w:val="28"/>
        </w:rPr>
        <w:t>№ 1601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077" w:id="7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742"/>
    <w:bookmarkStart w:name="z2078" w:id="7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"Внесение в правовой кадастр идентификационных и технических сведений зданий, сооружений и (или) их составляющих на вновь созданное недвижимое имущество, выдача технического паспорта объектов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недвижимости" (далее – государственная услуга),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Государственная корпорация "Правительство для граждан" (далее – услугодатель).</w:t>
      </w:r>
    </w:p>
    <w:bookmarkEnd w:id="743"/>
    <w:bookmarkStart w:name="z2079" w:id="7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744"/>
    <w:bookmarkStart w:name="z2080" w:id="7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услугодателя, по месту нахождения объекта недвижимого имущества услугополучателя;</w:t>
      </w:r>
    </w:p>
    <w:bookmarkEnd w:id="745"/>
    <w:bookmarkStart w:name="z2081" w:id="7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веб-портал"электронного правительства": www.egov.kz (далее – портал).</w:t>
      </w:r>
    </w:p>
    <w:bookmarkEnd w:id="746"/>
    <w:bookmarkStart w:name="z2082" w:id="7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 – электронная (частично автоматизированная) и (или) бумажная.</w:t>
      </w:r>
    </w:p>
    <w:bookmarkEnd w:id="747"/>
    <w:bookmarkStart w:name="z2083" w:id="7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при обращении:</w:t>
      </w:r>
    </w:p>
    <w:bookmarkEnd w:id="748"/>
    <w:bookmarkStart w:name="z2084" w:id="7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к услугодателю акт приемки объекта недвижимости в эксплуатацию с отметкой о внесении в информационную систему правового кадастра идентификационных и технических сведений зданий, сооружений и (или) их составляющих на вновь созданное недвижимое имущество или заключение об установлении расхождений идентификационных и технических сведений по итогам проведенного технического обследования вновь созданного объекта недвижимости с приложением технического паспорта или технический паспорт объекта недвижимости или письменный мотивированный ответ об отказе в оказании государственной услуги, по основаниям, предусмотренным пунктом 9 Стандарта государственной услуги;</w:t>
      </w:r>
    </w:p>
    <w:bookmarkEnd w:id="749"/>
    <w:bookmarkStart w:name="z2085" w:id="7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на портал услугополучателю в личный кабинет направляется уведомление о готовности результата государственной услуги с указанием места и даты получения.</w:t>
      </w:r>
    </w:p>
    <w:bookmarkEnd w:id="750"/>
    <w:bookmarkStart w:name="z2086" w:id="7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результат оказания государственной услуги выдается услугодателем при предоставлении услугополучателем документа подтверждающего доплату за выдачу технического паспорта, а при заключении договора на оказание услуг, услугополучателем дополнительно предоставляется подписанный им акт выполненных работ.</w:t>
      </w:r>
    </w:p>
    <w:bookmarkEnd w:id="751"/>
    <w:bookmarkStart w:name="z2087" w:id="75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752"/>
    <w:bookmarkStart w:name="z2088" w:id="7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753"/>
    <w:bookmarkStart w:name="z2089" w:id="7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754"/>
    <w:bookmarkStart w:name="z2090" w:id="7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услугодателя согласно своим функциональным обязанностям осуществляет прием документов от отдела приема выдачи документов услугодателя, затем передает пакет принятых документов в архив ответственному исполнителю услугодателя.</w:t>
      </w:r>
    </w:p>
    <w:bookmarkEnd w:id="755"/>
    <w:bookmarkStart w:name="z2091" w:id="7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архива услугодателя осуществляет поиск и передачу инвентарных дел в отдел технического обследования объектов недвижимости.</w:t>
      </w:r>
    </w:p>
    <w:bookmarkEnd w:id="756"/>
    <w:bookmarkStart w:name="z2092" w:id="7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технического обследования объектов недвижимости услугодателя – рассматривает пакет документов, совершает действия:</w:t>
      </w:r>
    </w:p>
    <w:bookmarkEnd w:id="757"/>
    <w:bookmarkStart w:name="z2093" w:id="7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внесению в базу данных идентификационных и технических сведений зданий, сооружений и (или) их составляющих на вновь созданное недвижимое имущество</w:t>
      </w:r>
    </w:p>
    <w:bookmarkEnd w:id="758"/>
    <w:bookmarkStart w:name="z2094" w:id="7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проведению технического обследования объекта недвижимости и изготовление технического паспорта, выдаче заключения</w:t>
      </w:r>
    </w:p>
    <w:bookmarkEnd w:id="759"/>
    <w:bookmarkStart w:name="z2095" w:id="7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затем представляет результат государственной услуги на подпись руководителю услугодателя;</w:t>
      </w:r>
    </w:p>
    <w:bookmarkEnd w:id="760"/>
    <w:bookmarkStart w:name="z2096" w:id="7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его заместитель подписывает результат государственной услуги.</w:t>
      </w:r>
    </w:p>
    <w:bookmarkEnd w:id="761"/>
    <w:bookmarkStart w:name="z2097" w:id="7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направление подписанного результата оказания государственной услуги работнику услугодателя.</w:t>
      </w:r>
    </w:p>
    <w:bookmarkEnd w:id="762"/>
    <w:bookmarkStart w:name="z2098" w:id="7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услугодателя регистрирует результат оказания государственной услуги.</w:t>
      </w:r>
    </w:p>
    <w:bookmarkEnd w:id="763"/>
    <w:bookmarkStart w:name="z2099" w:id="7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направление результата оказания государственной услуги в отдел приема и выдачи документов услугодателя по реестру.</w:t>
      </w:r>
    </w:p>
    <w:bookmarkEnd w:id="764"/>
    <w:bookmarkStart w:name="z2100" w:id="7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в процессе оказания государственной услуги</w:t>
      </w:r>
    </w:p>
    <w:bookmarkEnd w:id="765"/>
    <w:bookmarkStart w:name="z2101" w:id="7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766"/>
    <w:bookmarkStart w:name="z2102" w:id="7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– прием и выдача документов – 20 минут;</w:t>
      </w:r>
    </w:p>
    <w:bookmarkEnd w:id="767"/>
    <w:bookmarkStart w:name="z2103" w:id="7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 – направление и получение документов от услугодателя – 20 минут;</w:t>
      </w:r>
    </w:p>
    <w:bookmarkEnd w:id="768"/>
    <w:bookmarkStart w:name="z2104" w:id="7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услугодатель (архив) – поиск архивных документов по заявкам - 15 минут;</w:t>
      </w:r>
    </w:p>
    <w:bookmarkEnd w:id="769"/>
    <w:bookmarkStart w:name="z2105" w:id="7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услугодатель (техник-инвентаризатор) – выезд на объект недвижимости по заявкам, проведение полевых и камеральных работ, изготовление технического паспорта или приостанавливает оказание государственной услуги либо готовит мотивированный ответ об отказе по основаниям предусмотренным пунктом 10 Стандарта – в сроки предусмотренному в пункте 3 Стандарта.</w:t>
      </w:r>
    </w:p>
    <w:bookmarkEnd w:id="770"/>
    <w:bookmarkStart w:name="z2106" w:id="7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в оказании государственной услуги:</w:t>
      </w:r>
    </w:p>
    <w:bookmarkEnd w:id="771"/>
    <w:bookmarkStart w:name="z2107" w:id="7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</w:p>
    <w:bookmarkEnd w:id="772"/>
    <w:bookmarkStart w:name="z2108" w:id="7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Государственной базы данных "Регистр недвижимости" (далее – ИС ГБД РН).</w:t>
      </w:r>
    </w:p>
    <w:bookmarkEnd w:id="773"/>
    <w:bookmarkStart w:name="z2109" w:id="7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действии (процесса, процедуры, операции) и их описание при оказании государственной услуги в зависимости от видов объектов недвижимости согласно приложения 1 к настоящему регламенту и схеме функционального взаимодействия согласно приложения 2 к настоящему регламенту, а также в справочнике бизнес-процессов оказания государственной услуги согласно приложения 3 к настоящему регламенту.</w:t>
      </w:r>
    </w:p>
    <w:bookmarkEnd w:id="774"/>
    <w:bookmarkStart w:name="z2110" w:id="7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775"/>
    <w:bookmarkStart w:name="z2111" w:id="7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Услугодателем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776"/>
    <w:bookmarkStart w:name="z2112" w:id="7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20 минут.</w:t>
      </w:r>
    </w:p>
    <w:bookmarkEnd w:id="777"/>
    <w:bookmarkStart w:name="z2113" w:id="7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20 минут.</w:t>
      </w:r>
    </w:p>
    <w:bookmarkEnd w:id="778"/>
    <w:bookmarkStart w:name="z2114" w:id="7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получения государственной услуги услугополучатель предоставляет документы, указанные в пункте 8 Стандарта.</w:t>
      </w:r>
    </w:p>
    <w:bookmarkEnd w:id="779"/>
    <w:bookmarkStart w:name="z2115" w:id="7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услугополучателю выдается расписка о приеме соответствующих документов в соответствии с пунктом 8 стандарта.</w:t>
      </w:r>
    </w:p>
    <w:bookmarkEnd w:id="780"/>
    <w:bookmarkStart w:name="z2116" w:id="7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Выдача готовых документов услугополучателю осуществляется работником отдела приема и выдачи документов услугодалеля посредством "окон" на основании расписки в указанный в ней срок.</w:t>
      </w:r>
    </w:p>
    <w:bookmarkEnd w:id="781"/>
    <w:bookmarkStart w:name="z2117" w:id="7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в порядке электронной очереди проходит в операционный зал для сдачи документов работнику услугодателя, работник услугодателя проверяет полноту перечня документов, далее регистрирует в журнале и выдает расписку о получении.</w:t>
      </w:r>
    </w:p>
    <w:bookmarkEnd w:id="782"/>
    <w:bookmarkStart w:name="z2118" w:id="7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подаче электронного заявления для оказания государственной услуги через ПЭП:</w:t>
      </w:r>
    </w:p>
    <w:bookmarkEnd w:id="783"/>
    <w:bookmarkStart w:name="z2119" w:id="7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bookmarkEnd w:id="784"/>
    <w:bookmarkStart w:name="z2120" w:id="7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bookmarkEnd w:id="785"/>
    <w:bookmarkStart w:name="z2121" w:id="7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 идентификационного номера (далее - БИН) и пароль;</w:t>
      </w:r>
    </w:p>
    <w:bookmarkEnd w:id="786"/>
    <w:bookmarkStart w:name="z2122" w:id="7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787"/>
    <w:bookmarkStart w:name="z2123" w:id="7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8 Стандарта;</w:t>
      </w:r>
    </w:p>
    <w:bookmarkEnd w:id="788"/>
    <w:bookmarkStart w:name="z2124" w:id="7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789"/>
    <w:bookmarkStart w:name="z2125" w:id="7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bookmarkEnd w:id="790"/>
    <w:bookmarkStart w:name="z2126" w:id="7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791"/>
    <w:bookmarkStart w:name="z2127" w:id="7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792"/>
    <w:bookmarkStart w:name="z2128" w:id="7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РН и обработка запроса в ИС ГБД РН;</w:t>
      </w:r>
    </w:p>
    <w:bookmarkEnd w:id="793"/>
    <w:bookmarkStart w:name="z2129" w:id="7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bookmarkEnd w:id="794"/>
    <w:bookmarkStart w:name="z2130" w:id="7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</w:p>
    <w:bookmarkEnd w:id="795"/>
    <w:bookmarkStart w:name="z2131" w:id="7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результате оказания услуги.</w:t>
      </w:r>
    </w:p>
    <w:bookmarkEnd w:id="796"/>
    <w:bookmarkStart w:name="z2132" w:id="7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услуг.</w:t>
      </w:r>
    </w:p>
    <w:bookmarkEnd w:id="79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"Внесение в правовой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 идентификационных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технических сведений зданий,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 и (или)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составляющих на вновь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созданное недвижимое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паспорта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недвижимости и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установлении расхождений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технических сведений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итогам проведенного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обследования вновь созданного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недвижимости"</w:t>
            </w:r>
          </w:p>
        </w:tc>
      </w:tr>
    </w:tbl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04"/>
        <w:gridCol w:w="4071"/>
        <w:gridCol w:w="2948"/>
        <w:gridCol w:w="417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4" w:id="7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798"/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36" w:id="7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799"/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1" w:id="8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800"/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46" w:id="8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801"/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 при получении с отдела приема и выдачи документов по реестру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1" w:id="8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802"/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расписки, составление реестра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журнале, передача в архив по реестру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56" w:id="8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803"/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1" w:id="8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804"/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2166" w:id="8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80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87"/>
        <w:gridCol w:w="1439"/>
        <w:gridCol w:w="987"/>
        <w:gridCol w:w="8887"/>
      </w:tblGrid>
      <w:tr>
        <w:trPr>
          <w:trHeight w:val="30" w:hRule="atLeast"/>
        </w:trPr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67" w:id="8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806"/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8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2" w:id="8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  <w:bookmarkEnd w:id="807"/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8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77" w:id="8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по реестру</w:t>
            </w:r>
          </w:p>
          <w:bookmarkEnd w:id="808"/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архивных дел по заявкам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Вносит данные в журнал отдела</w:t>
            </w:r>
          </w:p>
        </w:tc>
        <w:tc>
          <w:tcPr>
            <w:tcW w:w="8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Вносит в базу данных идентификационные и технические сведения зданий, сооружений и (или) их составляющих на вновь созданное недвижимое имущество</w:t>
            </w:r>
          </w:p>
        </w:tc>
      </w:tr>
      <w:tr>
        <w:trPr>
          <w:trHeight w:val="30" w:hRule="atLeast"/>
        </w:trPr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2" w:id="8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  <w:bookmarkEnd w:id="809"/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руководителю отдела по журналу и по реестру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 архива</w:t>
            </w:r>
          </w:p>
        </w:tc>
        <w:tc>
          <w:tcPr>
            <w:tcW w:w="8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Результат завершения оказания государственной услуги - правоустанавливающий документ на недвижимое имущество (акт приемки объекта недвижимости в эксплуатацию) с отметкой о внесении в информационную систему правового кадастра идентификационных и технических сведений зданий, сооружений и (или) их составляющих на вновь созданное недвижимое имущество или письменный мотивированный ответ об отказе в оказании государственной услуги</w:t>
            </w:r>
          </w:p>
        </w:tc>
      </w:tr>
      <w:tr>
        <w:trPr>
          <w:trHeight w:val="30" w:hRule="atLeast"/>
        </w:trPr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87" w:id="8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  <w:bookmarkEnd w:id="810"/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8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  <w:tr>
        <w:trPr>
          <w:trHeight w:val="30" w:hRule="atLeast"/>
        </w:trPr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2" w:id="8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811"/>
        </w:tc>
        <w:tc>
          <w:tcPr>
            <w:tcW w:w="143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8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bookmarkStart w:name="z2197" w:id="8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 1</w:t>
      </w:r>
    </w:p>
    <w:bookmarkEnd w:id="81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00"/>
        <w:gridCol w:w="2948"/>
        <w:gridCol w:w="3691"/>
        <w:gridCol w:w="4861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198" w:id="8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813"/>
        </w:tc>
      </w:tr>
      <w:tr>
        <w:trPr>
          <w:trHeight w:val="30" w:hRule="atLeast"/>
        </w:trPr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0" w:id="8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814"/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05" w:id="8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815"/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4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0" w:id="8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816"/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исполненных документов для передачи в архив и в канцелярию</w:t>
            </w:r>
          </w:p>
        </w:tc>
        <w:tc>
          <w:tcPr>
            <w:tcW w:w="4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правоустанавливающий документ с отметкой "Внесено в ГБД РН" по журналу на хранение, вносит в реестр данные</w:t>
            </w:r>
          </w:p>
        </w:tc>
      </w:tr>
      <w:tr>
        <w:trPr>
          <w:trHeight w:val="30" w:hRule="atLeast"/>
        </w:trPr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15" w:id="8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817"/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Готовые документы передает в архив и в канцелярию для передачи в отдел приема и выдачи документов</w:t>
            </w:r>
          </w:p>
        </w:tc>
        <w:tc>
          <w:tcPr>
            <w:tcW w:w="4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</w:tr>
      <w:tr>
        <w:trPr>
          <w:trHeight w:val="30" w:hRule="atLeast"/>
        </w:trPr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0" w:id="8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818"/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4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8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25" w:id="8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819"/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369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</w:tbl>
    <w:bookmarkStart w:name="z2230" w:id="8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82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64"/>
        <w:gridCol w:w="3330"/>
        <w:gridCol w:w="3475"/>
        <w:gridCol w:w="3331"/>
      </w:tblGrid>
      <w:tr>
        <w:trPr>
          <w:trHeight w:val="30" w:hRule="atLeast"/>
        </w:trPr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1" w:id="8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  <w:bookmarkEnd w:id="821"/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36" w:id="8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  <w:bookmarkEnd w:id="822"/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</w:tr>
      <w:tr>
        <w:trPr>
          <w:trHeight w:val="30" w:hRule="atLeast"/>
        </w:trPr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1" w:id="8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Правоустанавливающие документы с отметкой "Внесено в ГБД РН" раскладываются по адресам</w:t>
            </w:r>
          </w:p>
          <w:bookmarkEnd w:id="823"/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правоустанавливающий документ с отметкой "Внесено в ГБД РН" по журналу для передачи в отдел приема и выдачи документов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отдел приема и выдачи документов по реестру правоустанавливающий документ с отметкой "Внесено в ГБД РН" для выдачи услугополучателю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владельцу или действующему от его имени доверенному лицу правоустанавливающий документ с отметкой "Внесено в ГБД РН" по расписке</w:t>
            </w:r>
          </w:p>
        </w:tc>
      </w:tr>
      <w:tr>
        <w:trPr>
          <w:trHeight w:val="30" w:hRule="atLeast"/>
        </w:trPr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46" w:id="8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</w:t>
            </w:r>
          </w:p>
          <w:bookmarkEnd w:id="824"/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в реестре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расписывается в журнале о получении правоустанавливающего документа с отметкой "Внесено в ГБД РН"</w:t>
            </w:r>
          </w:p>
        </w:tc>
      </w:tr>
      <w:tr>
        <w:trPr>
          <w:trHeight w:val="30" w:hRule="atLeast"/>
        </w:trPr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1" w:id="8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  <w:bookmarkEnd w:id="825"/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21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56" w:id="8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bookmarkEnd w:id="826"/>
        </w:tc>
        <w:tc>
          <w:tcPr>
            <w:tcW w:w="3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33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261" w:id="8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Выдача технического паспорта объектов недвижимости и заключения об установлении расхождений</w:t>
      </w:r>
      <w:r>
        <w:br/>
      </w:r>
      <w:r>
        <w:rPr>
          <w:rFonts w:ascii="Times New Roman"/>
          <w:b/>
          <w:i w:val="false"/>
          <w:color w:val="000000"/>
        </w:rPr>
        <w:t>идентификационных и технических сведений по итогам проведенного государственного технического обследования</w:t>
      </w:r>
      <w:r>
        <w:br/>
      </w:r>
      <w:r>
        <w:rPr>
          <w:rFonts w:ascii="Times New Roman"/>
          <w:b/>
          <w:i w:val="false"/>
          <w:color w:val="000000"/>
        </w:rPr>
        <w:t>вновь созданного объекта недвижимости на квартиры, комнаты в общежитиях</w:t>
      </w:r>
    </w:p>
    <w:bookmarkEnd w:id="82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104"/>
        <w:gridCol w:w="4071"/>
        <w:gridCol w:w="2948"/>
        <w:gridCol w:w="417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2" w:id="8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828"/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4" w:id="8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829"/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69" w:id="8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830"/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4" w:id="8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831"/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 при получении с отдела приема и выдачи документов по реестру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79" w:id="8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832"/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расписки, составление реестра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журнале, передача в архив по реестру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4" w:id="8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833"/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11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89" w:id="8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834"/>
        </w:tc>
        <w:tc>
          <w:tcPr>
            <w:tcW w:w="40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9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4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2294" w:id="8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83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3"/>
        <w:gridCol w:w="2878"/>
        <w:gridCol w:w="1974"/>
        <w:gridCol w:w="5475"/>
      </w:tblGrid>
      <w:tr>
        <w:trPr>
          <w:trHeight w:val="30" w:hRule="atLeast"/>
        </w:trPr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295" w:id="8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836"/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5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0" w:id="8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  <w:bookmarkEnd w:id="837"/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5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05" w:id="8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по реестру</w:t>
            </w:r>
          </w:p>
          <w:bookmarkEnd w:id="838"/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архивных дел по заявкам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Вносит данные в журнал отдела</w:t>
            </w:r>
          </w:p>
        </w:tc>
        <w:tc>
          <w:tcPr>
            <w:tcW w:w="5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</w:tr>
      <w:tr>
        <w:trPr>
          <w:trHeight w:val="30" w:hRule="atLeast"/>
        </w:trPr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0" w:id="8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  <w:bookmarkEnd w:id="839"/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руководителю отдела по журналу и по реестру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 архива</w:t>
            </w:r>
          </w:p>
        </w:tc>
        <w:tc>
          <w:tcPr>
            <w:tcW w:w="5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Изготовление технического паспорта</w:t>
            </w:r>
          </w:p>
        </w:tc>
      </w:tr>
      <w:tr>
        <w:trPr>
          <w:trHeight w:val="30" w:hRule="atLeast"/>
        </w:trPr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15" w:id="8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  <w:bookmarkEnd w:id="840"/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5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дня</w:t>
            </w:r>
          </w:p>
        </w:tc>
      </w:tr>
      <w:tr>
        <w:trPr>
          <w:trHeight w:val="30" w:hRule="atLeast"/>
        </w:trPr>
        <w:tc>
          <w:tcPr>
            <w:tcW w:w="197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0" w:id="8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841"/>
        </w:tc>
        <w:tc>
          <w:tcPr>
            <w:tcW w:w="2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97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54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bookmarkStart w:name="z2325" w:id="8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 1</w:t>
      </w:r>
    </w:p>
    <w:bookmarkEnd w:id="84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524"/>
        <w:gridCol w:w="1932"/>
        <w:gridCol w:w="7230"/>
        <w:gridCol w:w="261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6" w:id="8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843"/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28" w:id="8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844"/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7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3" w:id="8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845"/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7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38" w:id="8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846"/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7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Обмер помещений с составлением абриса, обработка результатов полевых работ, вычерчивание плана помещений, заполнение установленных форм технического паспорта, при необходимости вынесение заключения об изменении общей площади объектов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1-й экземпляр технического паспорта по журналу на хранение, вносит в реестр данные</w:t>
            </w:r>
          </w:p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3" w:id="8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847"/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7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Готовый технический паспорт отправляет в отдел архива и канцелярию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48" w:id="8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848"/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7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52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3" w:id="8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849"/>
        </w:tc>
        <w:tc>
          <w:tcPr>
            <w:tcW w:w="19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72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</w:tbl>
    <w:bookmarkStart w:name="z2358" w:id="8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8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9"/>
        <w:gridCol w:w="3654"/>
        <w:gridCol w:w="3848"/>
        <w:gridCol w:w="2819"/>
      </w:tblGrid>
      <w:tr>
        <w:trPr>
          <w:trHeight w:val="30" w:hRule="atLeast"/>
        </w:trPr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59" w:id="8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  <w:bookmarkEnd w:id="851"/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4" w:id="8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  <w:bookmarkEnd w:id="852"/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3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</w:tr>
      <w:tr>
        <w:trPr>
          <w:trHeight w:val="30" w:hRule="atLeast"/>
        </w:trPr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69" w:id="8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Инвентарные дела (технические паспорта) раскладываются по адресам</w:t>
            </w:r>
          </w:p>
          <w:bookmarkEnd w:id="853"/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2-й экземпляр технического паспорта по журналу для передачи в отдел приема и выдачи документов</w:t>
            </w:r>
          </w:p>
        </w:tc>
        <w:tc>
          <w:tcPr>
            <w:tcW w:w="3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отдел приема и выдачи документов по реестру 2-й экземпляр технического паспорта для выдачи услугополучателю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владельцу или действующему от его имени доверенному лицу изготовленный технический паспорт по расписке</w:t>
            </w:r>
          </w:p>
        </w:tc>
      </w:tr>
      <w:tr>
        <w:trPr>
          <w:trHeight w:val="30" w:hRule="atLeast"/>
        </w:trPr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4" w:id="8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</w:t>
            </w:r>
          </w:p>
          <w:bookmarkEnd w:id="854"/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3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в реестре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расписывается в журнале о получении технического паспорта</w:t>
            </w:r>
          </w:p>
        </w:tc>
      </w:tr>
      <w:tr>
        <w:trPr>
          <w:trHeight w:val="30" w:hRule="atLeast"/>
        </w:trPr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79" w:id="8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  <w:bookmarkEnd w:id="855"/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19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84" w:id="8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bookmarkEnd w:id="856"/>
        </w:tc>
        <w:tc>
          <w:tcPr>
            <w:tcW w:w="36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84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28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389" w:id="8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85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57"/>
        <w:gridCol w:w="2590"/>
        <w:gridCol w:w="2192"/>
        <w:gridCol w:w="5461"/>
      </w:tblGrid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0" w:id="8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(отдел приема и выдачи документов)</w:t>
            </w:r>
          </w:p>
          <w:bookmarkEnd w:id="858"/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5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95" w:id="8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документов, прием, составление реестра</w:t>
            </w:r>
          </w:p>
          <w:bookmarkEnd w:id="859"/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 при получении с отдела приема и выдачи документов по реестру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Прием по реестру</w:t>
            </w:r>
          </w:p>
        </w:tc>
        <w:tc>
          <w:tcPr>
            <w:tcW w:w="5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Поиск архивных дел по заявкам</w:t>
            </w:r>
          </w:p>
        </w:tc>
        <w:tc>
          <w:tcPr>
            <w:tcW w:w="5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Обмер помещений с составлением абриса, обработка результатов полевых работ, вычерчивание плана помещений, заполнение установленных форм технического паспорта, при необходимости вынесение заключения об изменении общей площади объектов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дело.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Принимает 2-й экземпляр технического паспорта по журналу для передачи в отдел приема и выдачи документов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Принимает 1-й экземпляр технического паспорта по журналу на хранение, вносит в реестр данные</w:t>
            </w:r>
          </w:p>
        </w:tc>
        <w:tc>
          <w:tcPr>
            <w:tcW w:w="5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15" w:id="8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Выдает владельцу или действующему от его имени доверенному лицу изготовленный технический паспорт по расписке</w:t>
            </w:r>
          </w:p>
          <w:bookmarkEnd w:id="860"/>
        </w:tc>
        <w:tc>
          <w:tcPr>
            <w:tcW w:w="25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Передает в отдел приема и выдачи документов по реестру 2-й экземпляр технического паспорта для выдачи услугополучателю</w:t>
            </w:r>
          </w:p>
        </w:tc>
        <w:tc>
          <w:tcPr>
            <w:tcW w:w="219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Инвентарные дела (технические паспорта) раскладываются по адресам</w:t>
            </w:r>
          </w:p>
        </w:tc>
        <w:tc>
          <w:tcPr>
            <w:tcW w:w="54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420" w:id="8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Выдача технического паспорта объектов недвижимости и заключения об установлении расхождений</w:t>
      </w:r>
      <w:r>
        <w:br/>
      </w:r>
      <w:r>
        <w:rPr>
          <w:rFonts w:ascii="Times New Roman"/>
          <w:b/>
          <w:i w:val="false"/>
          <w:color w:val="000000"/>
        </w:rPr>
        <w:t>идентификационных и технических сведений по итогам проведенного государственного технического обследования</w:t>
      </w:r>
      <w:r>
        <w:br/>
      </w:r>
      <w:r>
        <w:rPr>
          <w:rFonts w:ascii="Times New Roman"/>
          <w:b/>
          <w:i w:val="false"/>
          <w:color w:val="000000"/>
        </w:rPr>
        <w:t>вновь созданного объекта недвижимости на индивидуальные жилые дома, индивидуальные гаражи, дачные строения, а</w:t>
      </w:r>
      <w:r>
        <w:br/>
      </w:r>
      <w:r>
        <w:rPr>
          <w:rFonts w:ascii="Times New Roman"/>
          <w:b/>
          <w:i w:val="false"/>
          <w:color w:val="000000"/>
        </w:rPr>
        <w:t>также объекты, относящиеся к первой категории сложности</w:t>
      </w:r>
    </w:p>
    <w:bookmarkEnd w:id="8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28"/>
        <w:gridCol w:w="3423"/>
        <w:gridCol w:w="2995"/>
        <w:gridCol w:w="3253"/>
        <w:gridCol w:w="1701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1" w:id="8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862"/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3" w:id="8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863"/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29" w:id="8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864"/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</w:t>
            </w:r>
          </w:p>
        </w:tc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Услугодатель(канцелярия)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35" w:id="8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865"/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</w:t>
            </w:r>
          </w:p>
        </w:tc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 при получении с отдела приема и выдачи документов по реестру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1" w:id="8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866"/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 о получении, составление реестра</w:t>
            </w:r>
          </w:p>
        </w:tc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журнале, передача в архив по реестру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47" w:id="8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867"/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92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53" w:id="8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868"/>
        </w:tc>
        <w:tc>
          <w:tcPr>
            <w:tcW w:w="3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9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5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bookmarkStart w:name="z2459" w:id="8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86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55"/>
        <w:gridCol w:w="861"/>
        <w:gridCol w:w="2387"/>
        <w:gridCol w:w="7797"/>
      </w:tblGrid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0" w:id="8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870"/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65" w:id="8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  <w:bookmarkEnd w:id="871"/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0" w:id="8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архивных дел по заявкам</w:t>
            </w:r>
          </w:p>
          <w:bookmarkEnd w:id="872"/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Вносит данные в журнал отдела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Съемка земельного участка, обмер помещений с составлением абриса, обработка результатов полевых работ, вычерчивание схематического плана земельного участка и поэтажных планов строения, заполнение установленных форм технического паспорта, при необходимости вынесение заключения об изменении общей площади объекта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75" w:id="87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документов руководителю отдела по журналу и по реестру</w:t>
            </w:r>
          </w:p>
          <w:bookmarkEnd w:id="873"/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 архива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Выезд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Готовый технический паспорт отправляет в отдел архива и канцелярию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0" w:id="8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  <w:bookmarkEnd w:id="874"/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 рабочих дня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85" w:id="8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875"/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bookmarkStart w:name="z2490" w:id="8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 2-1</w:t>
      </w:r>
    </w:p>
    <w:bookmarkEnd w:id="8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82"/>
        <w:gridCol w:w="3620"/>
        <w:gridCol w:w="4896"/>
        <w:gridCol w:w="280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1" w:id="8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877"/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3" w:id="8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878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498" w:id="8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879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3" w:id="8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880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1-й экземпляр технического паспорта по журналу на хранение, вносит в реестр данные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Инвентарные дела (технические паспорта) раскладываются по адресам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08" w:id="8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881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Хранение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3" w:id="8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882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18" w:id="8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883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</w:tbl>
    <w:bookmarkStart w:name="z2523" w:id="8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88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5"/>
        <w:gridCol w:w="4585"/>
        <w:gridCol w:w="3360"/>
      </w:tblGrid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4" w:id="8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bookmarkEnd w:id="885"/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28" w:id="8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(канцелярия)</w:t>
            </w:r>
          </w:p>
          <w:bookmarkEnd w:id="886"/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2" w:id="8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2-й экземпляр технического паспорта по журналу для передачи в отдел приема и выдачи документов</w:t>
            </w:r>
          </w:p>
          <w:bookmarkEnd w:id="887"/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отдел приема и выдачи документов по реестру 2-й экземпляр технического паспорта для выдачи услугополучателю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владельцу или действующему от его имени доверенному лицу изготовленный технический паспорт по расписке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36" w:id="88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  <w:bookmarkEnd w:id="888"/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в реестре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расписывается в журнале о получении технического паспорта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0" w:id="8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  <w:bookmarkEnd w:id="889"/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4" w:id="8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  <w:bookmarkEnd w:id="890"/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48" w:id="8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89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08"/>
        <w:gridCol w:w="2529"/>
        <w:gridCol w:w="2140"/>
        <w:gridCol w:w="562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49" w:id="8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  <w:bookmarkEnd w:id="892"/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1" w:id="8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(отдел приема и выдачи документов)</w:t>
            </w:r>
          </w:p>
          <w:bookmarkEnd w:id="893"/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орган (техник)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56" w:id="8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документов, прием, составление реестра</w:t>
            </w:r>
          </w:p>
          <w:bookmarkEnd w:id="894"/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 при получении с отдела приема и выдачи документов по реестру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Прием по реестру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Поиск архивных дел по заявкам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Съемка земельного участка, обмер помещений с составлением абриса, обработка результатов полевых работ, вычерчивание плана помещений, заполнение установленных форм технического паспорта, при необходимости вынесение заключения об изменении общей площади объектов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Принимает 2-й экземпляр технического паспорта по журналу для передачи в отдел приема и выдачи документов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Принимает 1-й экземпляр технического паспорта по журналу на хранение, вносит в реестр данные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76" w:id="8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Выдает владельцу или действующему от его имени доверенному лицу изготовленный технический паспорт по расписке</w:t>
            </w:r>
          </w:p>
          <w:bookmarkEnd w:id="895"/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Передает в отдел приема и выдачи документов по реестру 2-й экземпляр технического паспорта для выдачи услугополучателю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Инвентарные дела (технические паспорта) раскладываются по адресам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581" w:id="8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Выдача технического паспорта объектов недвижимости и заключения об установлении расхождений</w:t>
      </w:r>
      <w:r>
        <w:br/>
      </w:r>
      <w:r>
        <w:rPr>
          <w:rFonts w:ascii="Times New Roman"/>
          <w:b/>
          <w:i w:val="false"/>
          <w:color w:val="000000"/>
        </w:rPr>
        <w:t>идентификационных и технических сведений по итогам проведенного государственного технического обследования</w:t>
      </w:r>
      <w:r>
        <w:br/>
      </w:r>
      <w:r>
        <w:rPr>
          <w:rFonts w:ascii="Times New Roman"/>
          <w:b/>
          <w:i w:val="false"/>
          <w:color w:val="000000"/>
        </w:rPr>
        <w:t>вновь созданного объекта недвижимости для остальных объектов недвижимости площадью до 1000 квадратных метров</w:t>
      </w:r>
    </w:p>
    <w:bookmarkEnd w:id="89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09"/>
        <w:gridCol w:w="3352"/>
        <w:gridCol w:w="2933"/>
        <w:gridCol w:w="3440"/>
        <w:gridCol w:w="1666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2" w:id="8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897"/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84" w:id="8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898"/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0" w:id="8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899"/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  <w:tc>
          <w:tcPr>
            <w:tcW w:w="3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1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596" w:id="9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900"/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</w:t>
            </w:r>
          </w:p>
        </w:tc>
        <w:tc>
          <w:tcPr>
            <w:tcW w:w="3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 при получении с отдела приема и выдачи документов по реестру</w:t>
            </w:r>
          </w:p>
        </w:tc>
        <w:tc>
          <w:tcPr>
            <w:tcW w:w="1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2" w:id="9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901"/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 о получении, составление реестра</w:t>
            </w:r>
          </w:p>
        </w:tc>
        <w:tc>
          <w:tcPr>
            <w:tcW w:w="3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журнале, передача в архив по реестру</w:t>
            </w:r>
          </w:p>
        </w:tc>
        <w:tc>
          <w:tcPr>
            <w:tcW w:w="1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08" w:id="9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902"/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3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90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14" w:id="9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903"/>
        </w:tc>
        <w:tc>
          <w:tcPr>
            <w:tcW w:w="335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93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4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66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bookmarkStart w:name="z2620" w:id="9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90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55"/>
        <w:gridCol w:w="861"/>
        <w:gridCol w:w="2387"/>
        <w:gridCol w:w="7797"/>
      </w:tblGrid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1" w:id="9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905"/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26" w:id="9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  <w:bookmarkEnd w:id="906"/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1" w:id="9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архивных дел по заявкам</w:t>
            </w:r>
          </w:p>
          <w:bookmarkEnd w:id="907"/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Вносит данные в журнал отдела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Съемка земельного участка, обмер помещений с составлением абриса, обработка результатов полевых работ, вычерчивание схематического плана земельного участка и поэтажных планов строения, заполнение установленных форм технического паспорта, при необходимости вынесение заключения об изменении общей площади объекта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36" w:id="9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документов руководителю отдела по журналу и по реестру</w:t>
            </w:r>
          </w:p>
          <w:bookmarkEnd w:id="908"/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 архива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Выезд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Готовый технический паспорт отправляет в отдел архива и канцелярию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1" w:id="9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  <w:bookmarkEnd w:id="909"/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рабочих дней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</w:t>
            </w:r>
          </w:p>
        </w:tc>
      </w:tr>
      <w:tr>
        <w:trPr>
          <w:trHeight w:val="30" w:hRule="atLeast"/>
        </w:trPr>
        <w:tc>
          <w:tcPr>
            <w:tcW w:w="12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46" w:id="9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910"/>
        </w:tc>
        <w:tc>
          <w:tcPr>
            <w:tcW w:w="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3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79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bookmarkStart w:name="z2651" w:id="9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 3-1</w:t>
      </w:r>
    </w:p>
    <w:bookmarkEnd w:id="91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82"/>
        <w:gridCol w:w="3620"/>
        <w:gridCol w:w="4896"/>
        <w:gridCol w:w="280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2" w:id="9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912"/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4" w:id="9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913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59" w:id="9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914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4" w:id="9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915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1-й экземпляр технического паспорта по журналу на хранение, вносит в реестр данные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Инвентарные дела (технические паспорта) раскладываются по адресам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69" w:id="9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916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Хранение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4" w:id="9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917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79" w:id="9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918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</w:tbl>
    <w:bookmarkStart w:name="z2684" w:id="9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91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355"/>
        <w:gridCol w:w="4585"/>
        <w:gridCol w:w="3360"/>
      </w:tblGrid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5" w:id="9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bookmarkEnd w:id="920"/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89" w:id="9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Услугодатель(канцелярия)</w:t>
            </w:r>
          </w:p>
          <w:bookmarkEnd w:id="921"/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3" w:id="92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2-й экземпляр технического паспорта по журналу для передачи в отдел приема и выдачи документов</w:t>
            </w:r>
          </w:p>
          <w:bookmarkEnd w:id="922"/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отдел приема и выдачи документов по реестру 2-й экземпляр технического паспорта для выдачи услугополучателю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владельцу или действующему от его имени доверенному лицу изготовленный технический паспорт по расписке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697" w:id="9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  <w:bookmarkEnd w:id="923"/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в реестре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расписывается в журнале о получении технического паспорта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1" w:id="9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  <w:bookmarkEnd w:id="924"/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43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05" w:id="9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  <w:bookmarkEnd w:id="925"/>
        </w:tc>
        <w:tc>
          <w:tcPr>
            <w:tcW w:w="4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3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709" w:id="92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92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008"/>
        <w:gridCol w:w="2529"/>
        <w:gridCol w:w="2140"/>
        <w:gridCol w:w="5623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0" w:id="9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  <w:bookmarkEnd w:id="927"/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2" w:id="9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(отдел приема и выдачи документов)</w:t>
            </w:r>
          </w:p>
          <w:bookmarkEnd w:id="928"/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17" w:id="9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документов, прием, составление реестра</w:t>
            </w:r>
          </w:p>
          <w:bookmarkEnd w:id="929"/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 при получении с отдела приема и выдачи документов по реестру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3.Прием по реестру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Поиск архивных дел по заявкам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Съемка земельного участка, обмер помещений с составлением абриса, обработка результатов полевых работ, вычерчивание плана помещений, заполнение установленных форм технического паспорта, при необходимости вынесение заключения об изменении общей площади объектов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Принимает 2-й экземпляр технического паспорта по журналу для передачи в Государственную корпорацию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Принимает 1-й экземпляр технического паспорта по журналу на хранение, вносит в реестр данные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00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37" w:id="9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Выдает владельцу или действующему от его имени доверенному лицу изготовленный технический паспорт по расписке</w:t>
            </w:r>
          </w:p>
          <w:bookmarkEnd w:id="930"/>
        </w:tc>
        <w:tc>
          <w:tcPr>
            <w:tcW w:w="252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Передает в отдел приема и выдачи документов по реестру 2-й экземпляр технического паспорта для выдачи услугополучателю</w:t>
            </w:r>
          </w:p>
        </w:tc>
        <w:tc>
          <w:tcPr>
            <w:tcW w:w="214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Инвентарные дела (технические паспорта) раскладываются по адресам</w:t>
            </w:r>
          </w:p>
        </w:tc>
        <w:tc>
          <w:tcPr>
            <w:tcW w:w="56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742" w:id="9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Выдача технического паспорта объектов недвижимости и заключения об установлении расхождений</w:t>
      </w:r>
      <w:r>
        <w:br/>
      </w:r>
      <w:r>
        <w:rPr>
          <w:rFonts w:ascii="Times New Roman"/>
          <w:b/>
          <w:i w:val="false"/>
          <w:color w:val="000000"/>
        </w:rPr>
        <w:t>идентификационных и технических сведений по итогам проведенного государственного технического обследования</w:t>
      </w:r>
      <w:r>
        <w:br/>
      </w:r>
      <w:r>
        <w:rPr>
          <w:rFonts w:ascii="Times New Roman"/>
          <w:b/>
          <w:i w:val="false"/>
          <w:color w:val="000000"/>
        </w:rPr>
        <w:t xml:space="preserve">вновь созданного объекта недвижимости для остальных объектов недвижимости площадью более 1000 квадратных метров </w:t>
      </w:r>
    </w:p>
    <w:bookmarkEnd w:id="93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55"/>
        <w:gridCol w:w="3522"/>
        <w:gridCol w:w="2459"/>
        <w:gridCol w:w="3614"/>
        <w:gridCol w:w="1750"/>
      </w:tblGrid>
      <w:tr>
        <w:trPr>
          <w:trHeight w:val="30" w:hRule="atLeast"/>
        </w:trPr>
        <w:tc>
          <w:tcPr>
            <w:tcW w:w="0" w:type="auto"/>
            <w:gridSpan w:val="5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3" w:id="9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932"/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45" w:id="9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933"/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1" w:id="9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934"/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57" w:id="9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935"/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 при получении с отдела приема и выдачи документов по реестру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по реестру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3" w:id="9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936"/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 о получении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журнале, передача в архив по реестру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69" w:id="9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937"/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75" w:id="9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938"/>
        </w:tc>
        <w:tc>
          <w:tcPr>
            <w:tcW w:w="3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4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6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7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</w:tr>
    </w:tbl>
    <w:bookmarkStart w:name="z2781" w:id="9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93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04"/>
        <w:gridCol w:w="826"/>
        <w:gridCol w:w="2790"/>
        <w:gridCol w:w="7480"/>
      </w:tblGrid>
      <w:tr>
        <w:trPr>
          <w:trHeight w:val="30" w:hRule="atLeast"/>
        </w:trPr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2" w:id="9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940"/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7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87" w:id="9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  <w:bookmarkEnd w:id="941"/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  <w:tc>
          <w:tcPr>
            <w:tcW w:w="7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2" w:id="9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Поиск архивных дел по заявкам</w:t>
            </w:r>
          </w:p>
          <w:bookmarkEnd w:id="942"/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Вносит данные в журнал отдела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  <w:tc>
          <w:tcPr>
            <w:tcW w:w="7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Съемка земельного участка, обмер помещений с составлением абриса, обработка результатов полевых работ, вычерчивание схематического плана земельного участка и поэтажных планов строения, заполнение установленных форм технического паспорта, при необходимости вынесение заключения об изменении общей площади объекта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797" w:id="9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Выдача документов руководителю отдела по журналу и по реестру</w:t>
            </w:r>
          </w:p>
          <w:bookmarkEnd w:id="943"/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 архива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Выезд</w:t>
            </w:r>
          </w:p>
        </w:tc>
        <w:tc>
          <w:tcPr>
            <w:tcW w:w="7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Готовый технический паспорт отправляет в отдел архива и канцелярию</w:t>
            </w:r>
          </w:p>
        </w:tc>
      </w:tr>
      <w:tr>
        <w:trPr>
          <w:trHeight w:val="30" w:hRule="atLeast"/>
        </w:trPr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2" w:id="9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30 минут</w:t>
            </w:r>
          </w:p>
          <w:bookmarkEnd w:id="944"/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рабочих дня (по согласованию с услугополучателем срок продлевается на 30 календарных дней)</w:t>
            </w:r>
          </w:p>
        </w:tc>
        <w:tc>
          <w:tcPr>
            <w:tcW w:w="7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рабочих дней (по согласованию с услугополучателем срок продлевается на 30 календарных дней)</w:t>
            </w:r>
          </w:p>
        </w:tc>
      </w:tr>
      <w:tr>
        <w:trPr>
          <w:trHeight w:val="30" w:hRule="atLeast"/>
        </w:trPr>
        <w:tc>
          <w:tcPr>
            <w:tcW w:w="12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07" w:id="9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945"/>
        </w:tc>
        <w:tc>
          <w:tcPr>
            <w:tcW w:w="82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27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74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bookmarkStart w:name="z2812" w:id="9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 4-1</w:t>
      </w:r>
    </w:p>
    <w:bookmarkEnd w:id="9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982"/>
        <w:gridCol w:w="3620"/>
        <w:gridCol w:w="4896"/>
        <w:gridCol w:w="2802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3" w:id="9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947"/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15" w:id="9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948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0" w:id="9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949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25" w:id="9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950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1-й экземпляр технического паспорта по журналу на хранение, вносит в реестр данные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Инвентарные дела (технические паспорта) раскладываются по адресам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0" w:id="9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951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Хранение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35" w:id="9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952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98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0" w:id="9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953"/>
        </w:tc>
        <w:tc>
          <w:tcPr>
            <w:tcW w:w="36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48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</w:tbl>
    <w:bookmarkStart w:name="z2845" w:id="9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9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4198"/>
        <w:gridCol w:w="4642"/>
        <w:gridCol w:w="3460"/>
      </w:tblGrid>
      <w:tr>
        <w:trPr>
          <w:trHeight w:val="30" w:hRule="atLeast"/>
        </w:trPr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46" w:id="9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bookmarkEnd w:id="955"/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  <w:tr>
        <w:trPr>
          <w:trHeight w:val="30" w:hRule="atLeast"/>
        </w:trPr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0" w:id="9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(канцелярия)</w:t>
            </w:r>
          </w:p>
          <w:bookmarkEnd w:id="956"/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приема и выдачи документов)</w:t>
            </w:r>
          </w:p>
        </w:tc>
      </w:tr>
      <w:tr>
        <w:trPr>
          <w:trHeight w:val="30" w:hRule="atLeast"/>
        </w:trPr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4" w:id="9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Принимает 2-й экземпляр технического паспорта по журналу для передачи в отдел приема и выдачи документов</w:t>
            </w:r>
          </w:p>
          <w:bookmarkEnd w:id="957"/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отдел приема и выдачи документов по реестру 2-й экземпляр тех. паспорта для выдачи услугополучателю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владельцу или действующему от его имени доверенному лицу изготовленный тех. паспорт по расписке</w:t>
            </w:r>
          </w:p>
        </w:tc>
      </w:tr>
      <w:tr>
        <w:trPr>
          <w:trHeight w:val="30" w:hRule="atLeast"/>
        </w:trPr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58" w:id="9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  <w:bookmarkEnd w:id="958"/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в реестре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расписывается в журнале о получении тех. паспорта</w:t>
            </w:r>
          </w:p>
        </w:tc>
      </w:tr>
      <w:tr>
        <w:trPr>
          <w:trHeight w:val="30" w:hRule="atLeast"/>
        </w:trPr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2" w:id="9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  <w:bookmarkEnd w:id="959"/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419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66" w:id="9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11</w:t>
            </w:r>
          </w:p>
          <w:bookmarkEnd w:id="960"/>
        </w:tc>
        <w:tc>
          <w:tcPr>
            <w:tcW w:w="46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2870" w:id="9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9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977"/>
        <w:gridCol w:w="2585"/>
        <w:gridCol w:w="2203"/>
        <w:gridCol w:w="553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1" w:id="9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  <w:bookmarkEnd w:id="962"/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3" w:id="9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(отдел приема и выдачи документов)</w:t>
            </w:r>
          </w:p>
          <w:bookmarkEnd w:id="963"/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78" w:id="9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документов, прием, составление реестра</w:t>
            </w:r>
          </w:p>
          <w:bookmarkEnd w:id="964"/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 при получении с отдела приема и выдачи документов по реестру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Прием по реестру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Поиск архивных дел по заявкам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Назначает выезд на объект недвижимости собственнику или иному правообладателю, либо доверенному лицу (по доверенности)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Съемка земельного участка, обмер помещений с составлением абриса, обработка результатов полевых работ, вычерчивание плана помещений, заполнение установленных форм технического паспорта, при необходимости вынесение заключения об изменении общей площади объектов недвижимости, внесение в базу данных технических характеристик, формирование инвентарного дела или внесение изменений в существующее инвентарное дело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Принимает 2-й экземпляр тех. паспорта по журналу для передачи в отдел приема и выдачи документов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Принимает 1-й экземпляр тех. паспорта по журналу на хранение, вносит в реестр данные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19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898" w:id="9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Выдает владельцу или действующему от его имени доверенному лицу изготовленный технический паспорт по расписке</w:t>
            </w:r>
          </w:p>
          <w:bookmarkEnd w:id="965"/>
        </w:tc>
        <w:tc>
          <w:tcPr>
            <w:tcW w:w="25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Передает в отдел приема и выдачи документов по реестру 2-й экземпляр тех. паспорта для выдачи услугополучателю</w:t>
            </w:r>
          </w:p>
        </w:tc>
        <w:tc>
          <w:tcPr>
            <w:tcW w:w="220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Инвентарные дела (технические паспорта) раскладываются по адресам</w:t>
            </w:r>
          </w:p>
        </w:tc>
        <w:tc>
          <w:tcPr>
            <w:tcW w:w="55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№2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"Внесение в правовой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 идентификационных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технических сведений зданий,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 и (или)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составляющих на вновь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созданное недвижимое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паспорта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недвижимости и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установлении расхождений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технических сведений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итогам проведенного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обследования вновь созданного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недвижимости"</w:t>
            </w:r>
          </w:p>
        </w:tc>
      </w:tr>
    </w:tbl>
    <w:bookmarkStart w:name="z2904" w:id="96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</w:t>
      </w:r>
    </w:p>
    <w:bookmarkEnd w:id="96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407"/>
        <w:gridCol w:w="12407"/>
        <w:gridCol w:w="12407"/>
        <w:gridCol w:w="12407"/>
      </w:tblGrid>
      <w:tr>
        <w:trPr>
          <w:trHeight w:val="30" w:hRule="atLeast"/>
        </w:trPr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05" w:id="9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(отдел приема и выдачи документов)</w:t>
            </w:r>
          </w:p>
          <w:bookmarkEnd w:id="967"/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(канцелярия)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(техник)</w:t>
            </w:r>
          </w:p>
        </w:tc>
      </w:tr>
      <w:tr>
        <w:trPr>
          <w:trHeight w:val="30" w:hRule="atLeast"/>
        </w:trPr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2910" w:id="968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О-1. Проверка документов</w:t>
                  </w:r>
                </w:p>
                <w:bookmarkEnd w:id="968"/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2912" w:id="969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Полный пакет документов</w:t>
                  </w:r>
                </w:p>
                <w:bookmarkEnd w:id="969"/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2914" w:id="970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О-2. Прием, внесение записи о приеме в книгу учета документов</w:t>
                  </w:r>
                </w:p>
                <w:bookmarkEnd w:id="970"/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2916" w:id="971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О-9.  Выдача исполненных документов по расписке</w:t>
                  </w:r>
                </w:p>
                <w:bookmarkEnd w:id="971"/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2918" w:id="972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О-3. Выдача расписки</w:t>
                  </w:r>
                </w:p>
                <w:bookmarkEnd w:id="972"/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2921" w:id="973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О-4. Прием документов по книге учета</w:t>
                  </w:r>
                </w:p>
                <w:bookmarkEnd w:id="973"/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2923" w:id="974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О-5. Передача документов по книге учета 2 раза в день</w:t>
                  </w:r>
                </w:p>
                <w:bookmarkEnd w:id="974"/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2926" w:id="975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О-6. Прием по реестру, поиск и передача инвентарного дела исполнителю</w:t>
                  </w:r>
                </w:p>
                <w:bookmarkEnd w:id="975"/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2928" w:id="976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О-8. Возвращения инвентарного дела по адресам</w:t>
                  </w:r>
                </w:p>
                <w:bookmarkEnd w:id="976"/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240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  <w:tbl>
            <w:tblPr>
              <w:tblW w:w="0" w:type="auto"/>
              <w:tblCellSpacing w:w="0" w:type="auto"/>
              <w:tblInd w:w="115" w:type="dxa"/>
              <w:tblBorders>
                <w:top w:val="single" w:color="cfcfcf" w:sz="5"/>
                <w:left w:val="single" w:color="cfcfcf" w:sz="5"/>
                <w:bottom w:val="single" w:color="cfcfcf" w:sz="5"/>
                <w:right w:val="single" w:color="cfcfcf" w:sz="5"/>
                <w:insideH w:val="none"/>
                <w:insideV w:val="none"/>
              </w:tblBorders>
            </w:tblPr>
            <w:tblGrid>
              <w:gridCol w:w="12300"/>
            </w:tblGrid>
            <w:tr>
              <w:trPr>
                <w:trHeight w:val="30" w:hRule="atLeast"/>
              </w:trPr>
              <w:tc>
                <w:tcPr>
                  <w:tcW w:w="12300" w:type="dxa"/>
                  <w:tcBorders>
                    <w:top w:val="single" w:color="cfcfcf" w:sz="5"/>
                    <w:left w:val="single" w:color="cfcfcf" w:sz="5"/>
                    <w:bottom w:val="single" w:color="cfcfcf" w:sz="5"/>
                    <w:right w:val="single" w:color="cfcfcf" w:sz="5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bookmarkStart w:name="z2931" w:id="977"/>
                <w:p>
                  <w:pPr>
                    <w:spacing w:after="20"/>
                    <w:ind w:left="20"/>
                    <w:jc w:val="both"/>
                  </w:pP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
</w:t>
                  </w:r>
                  <w:r>
                    <w:rPr>
                      <w:rFonts w:ascii="Times New Roman"/>
                      <w:b w:val="false"/>
                      <w:i w:val="false"/>
                      <w:color w:val="000000"/>
                      <w:sz w:val="20"/>
                    </w:rPr>
                    <w:t>О-7. Рассмотрение заявления и проведение технических действий</w:t>
                  </w:r>
                </w:p>
                <w:bookmarkEnd w:id="977"/>
              </w:tc>
            </w:tr>
          </w:tbl>
          <w:p/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"Внесение в правовой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 идентификационных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технических сведений зданий,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 и (или)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составляющих на вновь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созданное недвижимое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паспорта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недвижимости и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установлении расхождений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технических сведений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итогам проведенного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обследования вновь созданного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недвижимости"</w:t>
            </w:r>
          </w:p>
        </w:tc>
      </w:tr>
    </w:tbl>
    <w:bookmarkStart w:name="z2936" w:id="9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"Внесение в правовой кадастр идентификационных и технических</w:t>
      </w:r>
      <w:r>
        <w:br/>
      </w:r>
      <w:r>
        <w:rPr>
          <w:rFonts w:ascii="Times New Roman"/>
          <w:b/>
          <w:i w:val="false"/>
          <w:color w:val="000000"/>
        </w:rPr>
        <w:t>сведений зданий, сооружений и (или) их составляющих на вновь созданное недвижимое имущество, выдача</w:t>
      </w:r>
      <w:r>
        <w:br/>
      </w:r>
      <w:r>
        <w:rPr>
          <w:rFonts w:ascii="Times New Roman"/>
          <w:b/>
          <w:i w:val="false"/>
          <w:color w:val="000000"/>
        </w:rPr>
        <w:t>технического паспорта объектов недвижимости и заключения об установлении расхождений идентификационных и</w:t>
      </w:r>
      <w:r>
        <w:br/>
      </w:r>
      <w:r>
        <w:rPr>
          <w:rFonts w:ascii="Times New Roman"/>
          <w:b/>
          <w:i w:val="false"/>
          <w:color w:val="000000"/>
        </w:rPr>
        <w:t>технических сведений по итогам проведенного государственного технического обследования вновь созданного объекта</w:t>
      </w:r>
      <w:r>
        <w:br/>
      </w:r>
      <w:r>
        <w:rPr>
          <w:rFonts w:ascii="Times New Roman"/>
          <w:b/>
          <w:i w:val="false"/>
          <w:color w:val="000000"/>
        </w:rPr>
        <w:t>недвижимости"</w:t>
      </w:r>
    </w:p>
    <w:bookmarkEnd w:id="978"/>
    <w:bookmarkStart w:name="z2937" w:id="9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79"/>
    <w:p>
      <w:pPr>
        <w:spacing w:after="0"/>
        <w:ind w:left="0"/>
        <w:jc w:val="both"/>
      </w:pPr>
      <w:r>
        <w:drawing>
          <wp:inline distT="0" distB="0" distL="0" distR="0">
            <wp:extent cx="7810500" cy="326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"Внесение в правовой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кадастр идентификационных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технических сведений зданий,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сооружений и (или)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составляющих на вновь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созданное недвижимое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имущество, 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паспорта объектов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недвижимости и заключения об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установлении расхождений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идентификационных 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 технических сведений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итогам проведенного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государственного 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обследования вновь созданного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недвижимости"</w:t>
            </w:r>
          </w:p>
        </w:tc>
      </w:tr>
    </w:tbl>
    <w:bookmarkStart w:name="z2939" w:id="9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Рисунок 1. Диаграмма бизнес-процесса "Внесение в правовой кадастр идентификационных и технических сведений зданий, сооружений и (или) их составляющих на вновь созданное недвижимое имущество, выдача технического паспорта объектов недвижимости и заключения об установлении расхождений идентификационных и технических сведений по итогам проведенного государственного технического обследования вновь созданного объекта недвижимости"</w:t>
      </w:r>
    </w:p>
    <w:bookmarkEnd w:id="980"/>
    <w:bookmarkStart w:name="z2940" w:id="9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981"/>
    <w:p>
      <w:pPr>
        <w:spacing w:after="0"/>
        <w:ind w:left="0"/>
        <w:jc w:val="both"/>
      </w:pPr>
      <w:r>
        <w:drawing>
          <wp:inline distT="0" distB="0" distL="0" distR="0">
            <wp:extent cx="7810500" cy="3784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8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28 мая 2015 года № 300 </w:t>
            </w:r>
          </w:p>
        </w:tc>
      </w:tr>
    </w:tbl>
    <w:bookmarkStart w:name="z238" w:id="9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дубликата технического паспорта объектов недвижимости"</w:t>
      </w:r>
    </w:p>
    <w:bookmarkEnd w:id="9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19.12.2018 </w:t>
      </w:r>
      <w:r>
        <w:rPr>
          <w:rFonts w:ascii="Times New Roman"/>
          <w:b w:val="false"/>
          <w:i w:val="false"/>
          <w:color w:val="ff0000"/>
          <w:sz w:val="28"/>
        </w:rPr>
        <w:t>№ 1601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941" w:id="98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983"/>
    <w:bookmarkStart w:name="z2942" w:id="9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дубликата технического паспорта объектов недвижимости" (далее – государственная услуга),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Государственная корпорация "Правительство для граждан" (далее – услугодатель).</w:t>
      </w:r>
    </w:p>
    <w:bookmarkEnd w:id="984"/>
    <w:bookmarkStart w:name="z2943" w:id="9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985"/>
    <w:bookmarkStart w:name="z2944" w:id="9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услугодателя, по месту нахождения объекта недвижимого имущества услугополучателя;</w:t>
      </w:r>
    </w:p>
    <w:bookmarkEnd w:id="986"/>
    <w:bookmarkStart w:name="z2945" w:id="9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 – портал).</w:t>
      </w:r>
    </w:p>
    <w:bookmarkEnd w:id="987"/>
    <w:bookmarkStart w:name="z2946" w:id="9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 – электронная (частично автоматизированная) и (или) бумажная.</w:t>
      </w:r>
    </w:p>
    <w:bookmarkEnd w:id="988"/>
    <w:bookmarkStart w:name="z2947" w:id="9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дубликат технического паспорта объекта недвижимости.</w:t>
      </w:r>
    </w:p>
    <w:bookmarkEnd w:id="989"/>
    <w:bookmarkStart w:name="z2948" w:id="9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обращении на портал услугополучателю в личный кабинет направляется уведомление о готовности результата государственной услуги с указанием места и даты получения.</w:t>
      </w:r>
    </w:p>
    <w:bookmarkEnd w:id="990"/>
    <w:bookmarkStart w:name="z2949" w:id="9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</w:t>
      </w:r>
      <w:r>
        <w:br/>
      </w:r>
      <w:r>
        <w:rPr>
          <w:rFonts w:ascii="Times New Roman"/>
          <w:b/>
          <w:i w:val="false"/>
          <w:color w:val="000000"/>
        </w:rPr>
        <w:t>оказания государственной услуги</w:t>
      </w:r>
    </w:p>
    <w:bookmarkEnd w:id="991"/>
    <w:bookmarkStart w:name="z2950" w:id="9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992"/>
    <w:bookmarkStart w:name="z2951" w:id="9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993"/>
    <w:bookmarkStart w:name="z2952" w:id="9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– прием и выдача документов – 20 минут;</w:t>
      </w:r>
    </w:p>
    <w:bookmarkEnd w:id="994"/>
    <w:bookmarkStart w:name="z2953" w:id="9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 - направление и получение документов от услугодателя – 20 минут;</w:t>
      </w:r>
    </w:p>
    <w:bookmarkEnd w:id="995"/>
    <w:bookmarkStart w:name="z2954" w:id="9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(архив) – поиск архивных документов по заявкам – 15 минут;</w:t>
      </w:r>
    </w:p>
    <w:bookmarkEnd w:id="996"/>
    <w:bookmarkStart w:name="z2955" w:id="9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(техник-инвентаризатор) – изготовливает дубликат технического паспорта объекта недвижимости или приостанавливает оказание государственной услуги либо готовит мотивированный ответ об отказе по основаниям предусмотренным пунктом 10 Стандарта – в сроки предусмотренному в пункте 3 Стандарта.</w:t>
      </w:r>
    </w:p>
    <w:bookmarkEnd w:id="997"/>
    <w:bookmarkStart w:name="z2956" w:id="99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в процессе оказания государственной услуги</w:t>
      </w:r>
    </w:p>
    <w:bookmarkEnd w:id="998"/>
    <w:bookmarkStart w:name="z2957" w:id="9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999"/>
    <w:bookmarkStart w:name="z2958" w:id="10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документов;</w:t>
      </w:r>
    </w:p>
    <w:bookmarkEnd w:id="1000"/>
    <w:bookmarkStart w:name="z2959" w:id="10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услугодателя;</w:t>
      </w:r>
    </w:p>
    <w:bookmarkEnd w:id="1001"/>
    <w:bookmarkStart w:name="z2960" w:id="10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архив услугодателя;</w:t>
      </w:r>
    </w:p>
    <w:bookmarkEnd w:id="1002"/>
    <w:bookmarkStart w:name="z2961" w:id="10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инспектор (техник-инвентаризатор).</w:t>
      </w:r>
    </w:p>
    <w:bookmarkEnd w:id="1003"/>
    <w:bookmarkStart w:name="z2962" w:id="10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в оказании государственной услуги:</w:t>
      </w:r>
    </w:p>
    <w:bookmarkEnd w:id="1004"/>
    <w:bookmarkStart w:name="z2963" w:id="10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</w:p>
    <w:bookmarkEnd w:id="1005"/>
    <w:bookmarkStart w:name="z2964" w:id="10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информационная система Государственной базы данных "Регистр недвижимости" (далее – ИС ГБД РН).</w:t>
      </w:r>
    </w:p>
    <w:bookmarkEnd w:id="1006"/>
    <w:bookmarkStart w:name="z2965" w:id="10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действиях (процесса, процедуры, операции) и их описание при оказании государственной услуги в зависимости от видов объектов недвижимости согласно приложения 1 к настоящему регламенту и схеме функционального взаимодействия согласно приложения 2 к настоящему регламенту, а также в справочнике бизнес-процессов оказания государственной услуги согласно приложения 3 к настоящему регламенту.</w:t>
      </w:r>
    </w:p>
    <w:bookmarkEnd w:id="1007"/>
    <w:bookmarkStart w:name="z2966" w:id="100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корпорацией и (или) иными услугодателями, а также порядка</w:t>
      </w:r>
      <w:r>
        <w:br/>
      </w:r>
      <w:r>
        <w:rPr>
          <w:rFonts w:ascii="Times New Roman"/>
          <w:b/>
          <w:i w:val="false"/>
          <w:color w:val="000000"/>
        </w:rPr>
        <w:t>использования информационных систем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08"/>
    <w:bookmarkStart w:name="z2967" w:id="10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Услугодателем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отдела приема и выдачи документов услугодателя.</w:t>
      </w:r>
    </w:p>
    <w:bookmarkEnd w:id="1009"/>
    <w:bookmarkStart w:name="z2968" w:id="10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ожидания услугополучателем для сдачи документов – не более 20 минут.</w:t>
      </w:r>
    </w:p>
    <w:bookmarkEnd w:id="1010"/>
    <w:bookmarkStart w:name="z2969" w:id="10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Максимально допустимое время обслуживания услугополучателя – не более 20 минут.</w:t>
      </w:r>
    </w:p>
    <w:bookmarkEnd w:id="1011"/>
    <w:bookmarkStart w:name="z2970" w:id="10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согласно перечню, предусмотренному пунктом 8 Стандарта государственной услуги, услугодатель выдает расписку об отказе в приеме документов по форме, согласно приложению 2 к Стандарту государственной услуги.</w:t>
      </w:r>
    </w:p>
    <w:bookmarkEnd w:id="1012"/>
    <w:bookmarkStart w:name="z2971" w:id="10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услугополучателю выдается расписка о приеме соответствующих документов в соответствии с пунктом 8 Стандарта.</w:t>
      </w:r>
    </w:p>
    <w:bookmarkEnd w:id="1013"/>
    <w:bookmarkStart w:name="z2972" w:id="10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Выдача готовых документов услугополучателю осуществляется работником услугодателя посредством "окон" на основании расписки в указанный в ней срок.</w:t>
      </w:r>
    </w:p>
    <w:bookmarkEnd w:id="1014"/>
    <w:bookmarkStart w:name="z2973" w:id="10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Услугополучатель в порядке электронной очереди проходит в операционный зал для сдачи документов работнику услугодателя, работник проверяет полноту перечня документов, далее регистрирует в журнале и выдает расписку о получении.</w:t>
      </w:r>
    </w:p>
    <w:bookmarkEnd w:id="1015"/>
    <w:bookmarkStart w:name="z2974" w:id="10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Описание порядка обращения и последовательности процедур (действий) услугодателя и услугополучателя при подаче электронного заявления для оказания государственной услуги через ПЭП:</w:t>
      </w:r>
    </w:p>
    <w:bookmarkEnd w:id="1016"/>
    <w:bookmarkStart w:name="z2975" w:id="10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bookmarkEnd w:id="1017"/>
    <w:bookmarkStart w:name="z2976" w:id="10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bookmarkEnd w:id="1018"/>
    <w:bookmarkStart w:name="z2977" w:id="10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 идентификационного номера (далее - БИН) и пароль;</w:t>
      </w:r>
    </w:p>
    <w:bookmarkEnd w:id="1019"/>
    <w:bookmarkStart w:name="z2978" w:id="10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 сообщения об отказе в авторизации в связи с имеющимися нарушениями в данных услугополучателя;</w:t>
      </w:r>
    </w:p>
    <w:bookmarkEnd w:id="1020"/>
    <w:bookmarkStart w:name="z2979" w:id="10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8 стандарта;</w:t>
      </w:r>
    </w:p>
    <w:bookmarkEnd w:id="1021"/>
    <w:bookmarkStart w:name="z2980" w:id="10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1022"/>
    <w:bookmarkStart w:name="z2981" w:id="10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bookmarkEnd w:id="1023"/>
    <w:bookmarkStart w:name="z2982" w:id="10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1024"/>
    <w:bookmarkStart w:name="z2983" w:id="10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–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1025"/>
    <w:bookmarkStart w:name="z2984" w:id="10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РН и обработка запроса в ИС ГБД РН;</w:t>
      </w:r>
    </w:p>
    <w:bookmarkEnd w:id="1026"/>
    <w:bookmarkStart w:name="z2985" w:id="10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bookmarkEnd w:id="1027"/>
    <w:bookmarkStart w:name="z2986" w:id="10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</w:p>
    <w:bookmarkEnd w:id="1028"/>
    <w:bookmarkStart w:name="z2987" w:id="10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уведомления о результате оказания услуги.</w:t>
      </w:r>
    </w:p>
    <w:bookmarkEnd w:id="1029"/>
    <w:bookmarkStart w:name="z2988" w:id="10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12.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"личного кабинета" портала, а также единого контакт-центра по вопросам оказания государственных услуг.</w:t>
      </w:r>
    </w:p>
    <w:bookmarkEnd w:id="103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дубликата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технического паспорта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объектов недвижимости"</w:t>
            </w:r>
          </w:p>
        </w:tc>
      </w:tr>
    </w:tbl>
    <w:bookmarkStart w:name="z2990" w:id="103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Действия (процесса, процедуры, операции) и их описание при оказании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 в зависимости от видов объектов недвижимости</w:t>
      </w:r>
    </w:p>
    <w:bookmarkEnd w:id="1031"/>
    <w:bookmarkStart w:name="z2991" w:id="10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дубликата технического паспорта на квартиры, комнаты в общежитиях, индивидуальные жилые дома, индивидуальные гаражи, дачные строения.</w:t>
      </w:r>
    </w:p>
    <w:bookmarkEnd w:id="103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16"/>
        <w:gridCol w:w="4593"/>
        <w:gridCol w:w="3245"/>
        <w:gridCol w:w="324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2" w:id="10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1033"/>
        </w:tc>
      </w:tr>
      <w:tr>
        <w:trPr>
          <w:trHeight w:val="30" w:hRule="atLeast"/>
        </w:trPr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4" w:id="10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1034"/>
        </w:tc>
        <w:tc>
          <w:tcPr>
            <w:tcW w:w="4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999" w:id="10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1035"/>
        </w:tc>
        <w:tc>
          <w:tcPr>
            <w:tcW w:w="4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Улугодатель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4" w:id="10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1036"/>
        </w:tc>
        <w:tc>
          <w:tcPr>
            <w:tcW w:w="4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 при получении от услугодателя</w:t>
            </w:r>
          </w:p>
        </w:tc>
      </w:tr>
      <w:tr>
        <w:trPr>
          <w:trHeight w:val="30" w:hRule="atLeast"/>
        </w:trPr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09" w:id="10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1037"/>
        </w:tc>
        <w:tc>
          <w:tcPr>
            <w:tcW w:w="4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 распорядительное решение)</w:t>
            </w:r>
          </w:p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расписки, составление реестра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журнале, передача в архив по реестру</w:t>
            </w:r>
          </w:p>
        </w:tc>
      </w:tr>
      <w:tr>
        <w:trPr>
          <w:trHeight w:val="30" w:hRule="atLeast"/>
        </w:trPr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4" w:id="10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1038"/>
        </w:tc>
        <w:tc>
          <w:tcPr>
            <w:tcW w:w="4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1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19" w:id="10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1039"/>
        </w:tc>
        <w:tc>
          <w:tcPr>
            <w:tcW w:w="45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32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4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3024" w:id="10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104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371"/>
        <w:gridCol w:w="2371"/>
        <w:gridCol w:w="7558"/>
      </w:tblGrid>
      <w:tr>
        <w:trPr>
          <w:trHeight w:val="30" w:hRule="atLeast"/>
        </w:trPr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5" w:id="10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1041"/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7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29" w:id="10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  <w:bookmarkEnd w:id="1042"/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7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3" w:id="10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по реестру</w:t>
            </w:r>
          </w:p>
          <w:bookmarkEnd w:id="1043"/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архивных дел по заявкам</w:t>
            </w:r>
          </w:p>
        </w:tc>
        <w:tc>
          <w:tcPr>
            <w:tcW w:w="7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Изготовление дубликата путем ксерокопирования с технического паспорта, хранящегося в инвентарном деле с проставлением штампа "Толкужат/Дубликат"</w:t>
            </w:r>
          </w:p>
        </w:tc>
      </w:tr>
      <w:tr>
        <w:trPr>
          <w:trHeight w:val="30" w:hRule="atLeast"/>
        </w:trPr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37" w:id="10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  <w:bookmarkEnd w:id="1044"/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7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</w:tr>
      <w:tr>
        <w:trPr>
          <w:trHeight w:val="30" w:hRule="atLeast"/>
        </w:trPr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1" w:id="10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1045"/>
        </w:tc>
        <w:tc>
          <w:tcPr>
            <w:tcW w:w="237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5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</w:tbl>
    <w:bookmarkStart w:name="z3045" w:id="10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104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888"/>
        <w:gridCol w:w="6957"/>
        <w:gridCol w:w="3455"/>
      </w:tblGrid>
      <w:tr>
        <w:trPr>
          <w:trHeight w:val="30" w:hRule="atLeast"/>
        </w:trPr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6" w:id="10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1047"/>
        </w:tc>
      </w:tr>
      <w:tr>
        <w:trPr>
          <w:trHeight w:val="30" w:hRule="atLeast"/>
        </w:trPr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48" w:id="10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1048"/>
        </w:tc>
        <w:tc>
          <w:tcPr>
            <w:tcW w:w="6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  <w:tr>
        <w:trPr>
          <w:trHeight w:val="30" w:hRule="atLeast"/>
        </w:trPr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2" w:id="10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1049"/>
        </w:tc>
        <w:tc>
          <w:tcPr>
            <w:tcW w:w="6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56" w:id="10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1050"/>
        </w:tc>
        <w:tc>
          <w:tcPr>
            <w:tcW w:w="6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Подшивает в инвентарное дело</w:t>
            </w:r>
          </w:p>
        </w:tc>
      </w:tr>
      <w:tr>
        <w:trPr>
          <w:trHeight w:val="30" w:hRule="atLeast"/>
        </w:trPr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0" w:id="10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1051"/>
        </w:tc>
        <w:tc>
          <w:tcPr>
            <w:tcW w:w="6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</w:tr>
      <w:tr>
        <w:trPr>
          <w:trHeight w:val="30" w:hRule="atLeast"/>
        </w:trPr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4" w:id="10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1052"/>
        </w:tc>
        <w:tc>
          <w:tcPr>
            <w:tcW w:w="6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18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68" w:id="10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1053"/>
        </w:tc>
        <w:tc>
          <w:tcPr>
            <w:tcW w:w="69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34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</w:tbl>
    <w:bookmarkStart w:name="z3072" w:id="10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/>
          <w:color w:val="000000"/>
          <w:sz w:val="28"/>
        </w:rPr>
        <w:t>продолжение таблицы</w:t>
      </w:r>
    </w:p>
    <w:bookmarkEnd w:id="105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680"/>
        <w:gridCol w:w="2770"/>
        <w:gridCol w:w="3032"/>
        <w:gridCol w:w="3818"/>
      </w:tblGrid>
      <w:tr>
        <w:trPr>
          <w:trHeight w:val="30" w:hRule="atLeast"/>
        </w:trPr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3" w:id="10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  <w:bookmarkEnd w:id="1055"/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</w:tr>
      <w:tr>
        <w:trPr>
          <w:trHeight w:val="30" w:hRule="atLeast"/>
        </w:trPr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78" w:id="10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  <w:bookmarkEnd w:id="1056"/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3" w:id="10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Инвентарные дела (технические паспорта) раскладываются по адресам</w:t>
            </w:r>
          </w:p>
          <w:bookmarkEnd w:id="1057"/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экземпляр дубликата тех.паспорта по журналу для передачи услугодателю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по реестру экземпляр дубликата тех. паспорта для выдачи услугополучателю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владельцу или действующему от его имени доверенному лицу дубликат технического паспорта по расписке</w:t>
            </w:r>
          </w:p>
        </w:tc>
      </w:tr>
      <w:tr>
        <w:trPr>
          <w:trHeight w:val="30" w:hRule="atLeast"/>
        </w:trPr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88" w:id="10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</w:t>
            </w:r>
          </w:p>
          <w:bookmarkEnd w:id="1058"/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в реестре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расписывается в журнале о получении дубликата тех. паспорта</w:t>
            </w:r>
          </w:p>
        </w:tc>
      </w:tr>
      <w:tr>
        <w:trPr>
          <w:trHeight w:val="30" w:hRule="atLeast"/>
        </w:trPr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3" w:id="10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  <w:bookmarkEnd w:id="1059"/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098" w:id="10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</w:t>
            </w:r>
          </w:p>
          <w:bookmarkEnd w:id="1060"/>
        </w:tc>
        <w:tc>
          <w:tcPr>
            <w:tcW w:w="27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03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38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03" w:id="10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Таблица 2. Варианты использования. Основной процесс</w:t>
      </w:r>
    </w:p>
    <w:bookmarkEnd w:id="1061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216"/>
        <w:gridCol w:w="3059"/>
        <w:gridCol w:w="1968"/>
        <w:gridCol w:w="4057"/>
      </w:tblGrid>
      <w:tr>
        <w:trPr>
          <w:trHeight w:val="30" w:hRule="atLeast"/>
        </w:trPr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4" w:id="10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корпорация</w:t>
            </w:r>
          </w:p>
          <w:bookmarkEnd w:id="1062"/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09" w:id="10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документов, прием, составление реестра</w:t>
            </w:r>
          </w:p>
          <w:bookmarkEnd w:id="1063"/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 при получении от услугодателя по реестру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Прием по реестру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Поиск архивных дел по заявкам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Изготовление дубликата путем ксерокопирования с технического паспорта, хранящегося в инвентарном деле и проставление штампа "Толкужат/Дубликат".</w:t>
            </w:r>
          </w:p>
        </w:tc>
      </w:tr>
      <w:tr>
        <w:trPr>
          <w:trHeight w:val="30" w:hRule="atLeast"/>
        </w:trPr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Подготовка дубликата технического паспорта</w:t>
            </w:r>
          </w:p>
        </w:tc>
      </w:tr>
      <w:tr>
        <w:trPr>
          <w:trHeight w:val="30" w:hRule="atLeast"/>
        </w:trPr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Принимает экземпляр дубликата тех. паспорта по журналу для передачи в Государственную корпорацию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Подшивает в инвентарное дело заявление с пакетом документов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2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29" w:id="10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Выдает владельцу или действующему от его имени доверенному лицу дубликат технического паспорта по расписке</w:t>
            </w:r>
          </w:p>
          <w:bookmarkEnd w:id="1064"/>
        </w:tc>
        <w:tc>
          <w:tcPr>
            <w:tcW w:w="305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Передает услугодателю по реестру экземпляр дубликата тех. паспорта для выдачи услугополучателю</w:t>
            </w:r>
          </w:p>
        </w:tc>
        <w:tc>
          <w:tcPr>
            <w:tcW w:w="196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Инвентарные дела раскладываются по адресам</w:t>
            </w:r>
          </w:p>
        </w:tc>
        <w:tc>
          <w:tcPr>
            <w:tcW w:w="40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134" w:id="106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Выдача дубликата технического паспорта на остальные объекты</w:t>
      </w:r>
      <w:r>
        <w:br/>
      </w:r>
      <w:r>
        <w:rPr>
          <w:rFonts w:ascii="Times New Roman"/>
          <w:b/>
          <w:i w:val="false"/>
          <w:color w:val="000000"/>
        </w:rPr>
        <w:t>недвижимости площадью до 1000 квадратных метров</w:t>
      </w:r>
    </w:p>
    <w:bookmarkEnd w:id="106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27"/>
        <w:gridCol w:w="4522"/>
        <w:gridCol w:w="3275"/>
        <w:gridCol w:w="327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5" w:id="10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1066"/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37" w:id="10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1067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2" w:id="106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1068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47" w:id="106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1069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 при получении от услугодателя по реестру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2" w:id="107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1070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расписки, составление реестра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журнале, передача в архив по реестру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57" w:id="107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1071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2" w:id="107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1072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3167" w:id="10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73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79"/>
        <w:gridCol w:w="3177"/>
        <w:gridCol w:w="6944"/>
      </w:tblGrid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68" w:id="107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1074"/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2" w:id="107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  <w:bookmarkEnd w:id="1075"/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76" w:id="107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по реестру</w:t>
            </w:r>
          </w:p>
          <w:bookmarkEnd w:id="1076"/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архивных дел по заявкам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Изготовление дубликата путем ксерокопирования с технического паспорта, хранящегося в инвентарном деле и проставление штампа "Толкужат/Дубликат"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0" w:id="10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  <w:bookmarkEnd w:id="1077"/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начальнику отдела по журналу и по реестру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технического паспорта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4" w:id="10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  <w:bookmarkEnd w:id="1078"/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часа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88" w:id="10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1079"/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</w:tbl>
    <w:bookmarkStart w:name="z3192" w:id="10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8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004"/>
        <w:gridCol w:w="3701"/>
        <w:gridCol w:w="2680"/>
        <w:gridCol w:w="4915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3" w:id="10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1081"/>
        </w:tc>
      </w:tr>
      <w:tr>
        <w:trPr>
          <w:trHeight w:val="30" w:hRule="atLeast"/>
        </w:trPr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95" w:id="10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1082"/>
        </w:tc>
        <w:tc>
          <w:tcPr>
            <w:tcW w:w="3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0" w:id="10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1083"/>
        </w:tc>
        <w:tc>
          <w:tcPr>
            <w:tcW w:w="3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05" w:id="10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1084"/>
        </w:tc>
        <w:tc>
          <w:tcPr>
            <w:tcW w:w="3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Подготовка дубликата технического паспорта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дубликат технического паспорта по журналу на хранение и подшивает в инвентарное дело заявление с пакетом документов</w:t>
            </w:r>
          </w:p>
        </w:tc>
      </w:tr>
      <w:tr>
        <w:trPr>
          <w:trHeight w:val="30" w:hRule="atLeast"/>
        </w:trPr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0" w:id="10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1085"/>
        </w:tc>
        <w:tc>
          <w:tcPr>
            <w:tcW w:w="3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Готовый дубликат тех. паспорта отправляет в отдел контроля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</w:tr>
      <w:tr>
        <w:trPr>
          <w:trHeight w:val="30" w:hRule="atLeast"/>
        </w:trPr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15" w:id="108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1086"/>
        </w:tc>
        <w:tc>
          <w:tcPr>
            <w:tcW w:w="3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10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0" w:id="108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1087"/>
        </w:tc>
        <w:tc>
          <w:tcPr>
            <w:tcW w:w="37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68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491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bookmarkStart w:name="z3225" w:id="10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08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520"/>
        <w:gridCol w:w="2604"/>
        <w:gridCol w:w="3588"/>
        <w:gridCol w:w="3588"/>
      </w:tblGrid>
      <w:tr>
        <w:trPr>
          <w:trHeight w:val="30" w:hRule="atLeast"/>
        </w:trPr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26" w:id="108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  <w:bookmarkEnd w:id="1089"/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1" w:id="109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  <w:bookmarkEnd w:id="1090"/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Государственная корпорация</w:t>
            </w:r>
          </w:p>
        </w:tc>
      </w:tr>
      <w:tr>
        <w:trPr>
          <w:trHeight w:val="30" w:hRule="atLeast"/>
        </w:trPr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36" w:id="109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Инвентарные дела (технические паспорта) раскладываются по адресам</w:t>
            </w:r>
          </w:p>
          <w:bookmarkEnd w:id="1091"/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экземпляр дубликата тех.паспорта по журналу для передачи услугодателю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Государственную корпорацию по реестру экземпляр дубликата тех. паспорта для выдачи услугополучателю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владельцу или действующему от его имени доверенному лицу дубликат технического паспорта по расписке</w:t>
            </w:r>
          </w:p>
        </w:tc>
      </w:tr>
      <w:tr>
        <w:trPr>
          <w:trHeight w:val="30" w:hRule="atLeast"/>
        </w:trPr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1" w:id="109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</w:t>
            </w:r>
          </w:p>
          <w:bookmarkEnd w:id="1092"/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в реестре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 расписывается в журнале о получении дубликата тех. паспорта</w:t>
            </w:r>
          </w:p>
        </w:tc>
      </w:tr>
      <w:tr>
        <w:trPr>
          <w:trHeight w:val="30" w:hRule="atLeast"/>
        </w:trPr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46" w:id="10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  <w:bookmarkEnd w:id="1093"/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25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1" w:id="10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  <w:bookmarkEnd w:id="1094"/>
        </w:tc>
        <w:tc>
          <w:tcPr>
            <w:tcW w:w="260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5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256" w:id="109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1095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87"/>
        <w:gridCol w:w="2988"/>
        <w:gridCol w:w="3135"/>
        <w:gridCol w:w="3190"/>
      </w:tblGrid>
      <w:tr>
        <w:trPr>
          <w:trHeight w:val="30" w:hRule="atLeast"/>
        </w:trPr>
        <w:tc>
          <w:tcPr>
            <w:tcW w:w="2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57" w:id="10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  <w:bookmarkEnd w:id="1096"/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2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62" w:id="10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документов, прием, составление реестра</w:t>
            </w:r>
          </w:p>
          <w:bookmarkEnd w:id="1097"/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 при получении с Государственной корпорации по реестру</w:t>
            </w:r>
          </w:p>
        </w:tc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Прием по реестру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2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Поиск архивных дел по заявкам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Ксерокопирование с технического паспорта, хранящегося в инвентарном деле и проставление штампа "Толкужат/Дубликат"</w:t>
            </w:r>
          </w:p>
        </w:tc>
      </w:tr>
      <w:tr>
        <w:trPr>
          <w:trHeight w:val="30" w:hRule="atLeast"/>
        </w:trPr>
        <w:tc>
          <w:tcPr>
            <w:tcW w:w="2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Подготовка дубликата технического паспорта</w:t>
            </w:r>
          </w:p>
        </w:tc>
      </w:tr>
      <w:tr>
        <w:trPr>
          <w:trHeight w:val="30" w:hRule="atLeast"/>
        </w:trPr>
        <w:tc>
          <w:tcPr>
            <w:tcW w:w="2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Принимает дубликата тех. паспорта по журналу для передачи услугодателю</w:t>
            </w:r>
          </w:p>
        </w:tc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Принимает дубликат технического паспорта по журналу на хранение и подшивает в инвентарное дело заявление с пакетом документов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2" w:id="10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Выдает владельцу или действующему от его имени доверенному лицу дубликат технического паспорта по расписке</w:t>
            </w:r>
          </w:p>
          <w:bookmarkEnd w:id="1098"/>
        </w:tc>
        <w:tc>
          <w:tcPr>
            <w:tcW w:w="298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Передает в Государственную корпорацию по реестру экземпляр дубликата тех. паспорта для выдачи услугополучателю</w:t>
            </w:r>
          </w:p>
        </w:tc>
        <w:tc>
          <w:tcPr>
            <w:tcW w:w="313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Инвентарные дела раскладываются по адресам</w:t>
            </w:r>
          </w:p>
        </w:tc>
        <w:tc>
          <w:tcPr>
            <w:tcW w:w="31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287" w:id="109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Выдача дубликата технического паспорта на объекты</w:t>
      </w:r>
      <w:r>
        <w:br/>
      </w:r>
      <w:r>
        <w:rPr>
          <w:rFonts w:ascii="Times New Roman"/>
          <w:b/>
          <w:i w:val="false"/>
          <w:color w:val="000000"/>
        </w:rPr>
        <w:t>недвижимости площадью более 1000 квадратных метров</w:t>
      </w:r>
    </w:p>
    <w:bookmarkEnd w:id="109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1227"/>
        <w:gridCol w:w="4522"/>
        <w:gridCol w:w="3275"/>
        <w:gridCol w:w="3276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88" w:id="1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1100"/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0" w:id="1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1101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95" w:id="1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1102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0" w:id="1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1103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документов, прием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Проверка полноты документов при получении от услугодателя по реестру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05" w:id="11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1104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 и выдача расписки, составление реестра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в журнале, передача в архив по реестру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0" w:id="11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1105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 минут</w:t>
            </w:r>
          </w:p>
        </w:tc>
      </w:tr>
      <w:tr>
        <w:trPr>
          <w:trHeight w:val="30" w:hRule="atLeast"/>
        </w:trPr>
        <w:tc>
          <w:tcPr>
            <w:tcW w:w="122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15" w:id="11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1106"/>
        </w:tc>
        <w:tc>
          <w:tcPr>
            <w:tcW w:w="452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327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327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</w:tr>
    </w:tbl>
    <w:bookmarkStart w:name="z3320" w:id="1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107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179"/>
        <w:gridCol w:w="3177"/>
        <w:gridCol w:w="6944"/>
      </w:tblGrid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1" w:id="1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1108"/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5" w:id="1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</w:t>
            </w:r>
          </w:p>
          <w:bookmarkEnd w:id="1109"/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29" w:id="1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Прием по реестру</w:t>
            </w:r>
          </w:p>
          <w:bookmarkEnd w:id="1110"/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архивных дел по заявкам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Изготовление дубликата путем ксерокопирования с технического паспорта, хранящегося в инвентарном деле и проставление штампа "Толкужат/Дубликат"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3" w:id="1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Расписывается в журнале</w:t>
            </w:r>
          </w:p>
          <w:bookmarkEnd w:id="1111"/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начальнику отдела по журналу и по реестру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Копия технического паспорта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37" w:id="1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  <w:bookmarkEnd w:id="1112"/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 минут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день</w:t>
            </w:r>
          </w:p>
        </w:tc>
      </w:tr>
      <w:tr>
        <w:trPr>
          <w:trHeight w:val="30" w:hRule="atLeast"/>
        </w:trPr>
        <w:tc>
          <w:tcPr>
            <w:tcW w:w="21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1" w:id="1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1113"/>
        </w:tc>
        <w:tc>
          <w:tcPr>
            <w:tcW w:w="31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694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</w:tr>
    </w:tbl>
    <w:bookmarkStart w:name="z3345" w:id="11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1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860"/>
        <w:gridCol w:w="3170"/>
        <w:gridCol w:w="5016"/>
        <w:gridCol w:w="3254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6" w:id="1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Действия основного процесса (хода, потока работ)</w:t>
            </w:r>
          </w:p>
          <w:bookmarkEnd w:id="1115"/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48" w:id="1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1116"/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5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3" w:id="1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1117"/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</w:t>
            </w:r>
          </w:p>
        </w:tc>
        <w:tc>
          <w:tcPr>
            <w:tcW w:w="5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58" w:id="11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1118"/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5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Изготовление дубликата путем ксерокопирования с технического паспорта, хранящегося в инвентарном деле и проставление штампа "Толкужат/Дубликат"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дубликат технического паспорта по журналу на хранение и подшивает в инвентарное дело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3" w:id="111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1119"/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организационно-распорядительное решение)</w:t>
            </w:r>
          </w:p>
        </w:tc>
        <w:tc>
          <w:tcPr>
            <w:tcW w:w="5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Готовый дубликат тех. паспорта отправляет в отдел контроля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68" w:id="112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1120"/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5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час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8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3" w:id="112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1121"/>
        </w:tc>
        <w:tc>
          <w:tcPr>
            <w:tcW w:w="317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501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325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</w:tr>
    </w:tbl>
    <w:bookmarkStart w:name="z3378" w:id="1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продолжение таблицы</w:t>
      </w:r>
    </w:p>
    <w:bookmarkEnd w:id="112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423"/>
        <w:gridCol w:w="3213"/>
        <w:gridCol w:w="3213"/>
        <w:gridCol w:w="3451"/>
      </w:tblGrid>
      <w:tr>
        <w:trPr>
          <w:trHeight w:val="30" w:hRule="atLeast"/>
        </w:trPr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79" w:id="11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8</w:t>
            </w:r>
          </w:p>
          <w:bookmarkEnd w:id="1123"/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</w:tr>
      <w:tr>
        <w:trPr>
          <w:trHeight w:val="30" w:hRule="atLeast"/>
        </w:trPr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4" w:id="11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Услугодатель (архив)</w:t>
            </w:r>
          </w:p>
          <w:bookmarkEnd w:id="1124"/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89" w:id="11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Инвентарные дела (технические паспорта) раскладываются по адресам</w:t>
            </w:r>
          </w:p>
          <w:bookmarkEnd w:id="1125"/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Принимает экземпляр дубликата тех. паспорта по журналу для передачи в Государственную корпорацию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Передает в центр по реестру экземпляр дубликата тех. паспорта для выдачи услугополучателю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Выдает владельцу или действующему от его имени доверенному лицу дубликат технического паспорта по расписке</w:t>
            </w:r>
          </w:p>
        </w:tc>
      </w:tr>
      <w:tr>
        <w:trPr>
          <w:trHeight w:val="30" w:hRule="atLeast"/>
        </w:trPr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4" w:id="11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Хранение</w:t>
            </w:r>
          </w:p>
          <w:bookmarkEnd w:id="1126"/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Расписывается в журнале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Отметка в реестре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Услугополучателю расписывается в журнале о получении дубликата тех. паспорта</w:t>
            </w:r>
          </w:p>
        </w:tc>
      </w:tr>
      <w:tr>
        <w:trPr>
          <w:trHeight w:val="30" w:hRule="atLeast"/>
        </w:trPr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99" w:id="11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10 минут</w:t>
            </w:r>
          </w:p>
          <w:bookmarkEnd w:id="1127"/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 минут</w:t>
            </w:r>
          </w:p>
        </w:tc>
      </w:tr>
      <w:tr>
        <w:trPr>
          <w:trHeight w:val="30" w:hRule="atLeast"/>
        </w:trPr>
        <w:tc>
          <w:tcPr>
            <w:tcW w:w="24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04" w:id="11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</w:t>
            </w:r>
          </w:p>
          <w:bookmarkEnd w:id="1128"/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321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345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</w:tr>
    </w:tbl>
    <w:bookmarkStart w:name="z3409" w:id="11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Варианты использования. Основной процесс</w:t>
      </w:r>
    </w:p>
    <w:bookmarkEnd w:id="1129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918"/>
        <w:gridCol w:w="2777"/>
        <w:gridCol w:w="3063"/>
        <w:gridCol w:w="3542"/>
      </w:tblGrid>
      <w:tr>
        <w:trPr>
          <w:trHeight w:val="30" w:hRule="atLeast"/>
        </w:trPr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0" w:id="11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Государственная корпорация</w:t>
            </w:r>
          </w:p>
          <w:bookmarkEnd w:id="1130"/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</w:tr>
      <w:tr>
        <w:trPr>
          <w:trHeight w:val="30" w:hRule="atLeast"/>
        </w:trPr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15" w:id="11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документов, прием, составление реестра</w:t>
            </w:r>
          </w:p>
          <w:bookmarkEnd w:id="1131"/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 Проверка полноты документов при получении с Государственной корпорации по реестру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 Прием по реестру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Вносит данные в журнал отдела</w:t>
            </w:r>
          </w:p>
        </w:tc>
      </w:tr>
      <w:tr>
        <w:trPr>
          <w:trHeight w:val="30" w:hRule="atLeast"/>
        </w:trPr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Поиск архивных дел по заявкам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Изготовление дубликата путем ксерокопирования с технического паспорта, хранящегося в инвентарном деле и проставление штампа "Толкужат/Дубликат"</w:t>
            </w:r>
          </w:p>
        </w:tc>
      </w:tr>
      <w:tr>
        <w:trPr>
          <w:trHeight w:val="30" w:hRule="atLeast"/>
        </w:trPr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Подготовка дубликата технического паспорта</w:t>
            </w:r>
          </w:p>
        </w:tc>
      </w:tr>
      <w:tr>
        <w:trPr>
          <w:trHeight w:val="30" w:hRule="atLeast"/>
        </w:trPr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10. Принимает экземпляр дубликата тех. паспорта по журналу для передачи в Государственную корпорацию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Принимает дубликат технического паспорта по журналу на хранение и подшивает в инвентарное дело заявление с пакетом документов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9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35" w:id="11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12. Выдает владельцу или действующему от его имени доверенному лицу дубликат технического паспорта по расписке</w:t>
            </w:r>
          </w:p>
          <w:bookmarkEnd w:id="1132"/>
        </w:tc>
        <w:tc>
          <w:tcPr>
            <w:tcW w:w="277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11. Передает в центр по реестру экземпляр дубликата тех. паспорта для выдачи услугополучателю</w:t>
            </w:r>
          </w:p>
        </w:tc>
        <w:tc>
          <w:tcPr>
            <w:tcW w:w="306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9. Инвентарные дела раскладываются по адресам</w:t>
            </w:r>
          </w:p>
        </w:tc>
        <w:tc>
          <w:tcPr>
            <w:tcW w:w="354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дубликата 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 объектов недвижимости"</w:t>
            </w:r>
          </w:p>
        </w:tc>
      </w:tr>
    </w:tbl>
    <w:bookmarkStart w:name="z3441" w:id="11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</w:t>
      </w:r>
    </w:p>
    <w:bookmarkEnd w:id="1133"/>
    <w:bookmarkStart w:name="z3442" w:id="1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4"/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дубликата технического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паспорта объектов недвижимости"</w:t>
            </w:r>
          </w:p>
        </w:tc>
      </w:tr>
    </w:tbl>
    <w:bookmarkStart w:name="z3444" w:id="113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дубликата технического паспорта объектов недвижимости"</w:t>
      </w:r>
    </w:p>
    <w:bookmarkEnd w:id="1135"/>
    <w:bookmarkStart w:name="z3445" w:id="1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6"/>
    <w:p>
      <w:pPr>
        <w:spacing w:after="0"/>
        <w:ind w:left="0"/>
        <w:jc w:val="both"/>
      </w:pPr>
      <w:r>
        <w:drawing>
          <wp:inline distT="0" distB="0" distL="0" distR="0">
            <wp:extent cx="7810500" cy="4279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7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6" w:id="1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**При предоставлении услуги в электронном формате посредством веб-портала "электронного правительства"</w:t>
      </w:r>
    </w:p>
    <w:bookmarkEnd w:id="1137"/>
    <w:bookmarkStart w:name="z3447" w:id="1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38"/>
    <w:p>
      <w:pPr>
        <w:spacing w:after="0"/>
        <w:ind w:left="0"/>
        <w:jc w:val="both"/>
      </w:pPr>
      <w:r>
        <w:drawing>
          <wp:inline distT="0" distB="0" distL="0" distR="0">
            <wp:extent cx="7810500" cy="374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48" w:id="1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1139"/>
    <w:bookmarkStart w:name="z3449" w:id="1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40"/>
    <w:p>
      <w:pPr>
        <w:spacing w:after="0"/>
        <w:ind w:left="0"/>
        <w:jc w:val="both"/>
      </w:pPr>
      <w:r>
        <w:drawing>
          <wp:inline distT="0" distB="0" distL="0" distR="0">
            <wp:extent cx="7251700" cy="238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72517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50" w:id="1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ИИС ГК – интегрированная информационная система Государственной корпорации;</w:t>
      </w:r>
    </w:p>
    <w:bookmarkEnd w:id="1141"/>
    <w:bookmarkStart w:name="z3451" w:id="1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ПЭП – веб-портал "электронного правительства";</w:t>
      </w:r>
    </w:p>
    <w:bookmarkEnd w:id="1142"/>
    <w:bookmarkStart w:name="z3452" w:id="1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ГК – Государственная корпорация;</w:t>
      </w:r>
    </w:p>
    <w:bookmarkEnd w:id="1143"/>
    <w:bookmarkStart w:name="z3453" w:id="1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ЭЦП – электронно-цифровая подпись.</w:t>
      </w:r>
    </w:p>
    <w:bookmarkEnd w:id="114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300</w:t>
            </w:r>
          </w:p>
        </w:tc>
      </w:tr>
    </w:tbl>
    <w:bookmarkStart w:name="z265" w:id="114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приложения к техническому паспорту, содержащему сведения о собственнике (правообладателе) недвижимого</w:t>
      </w:r>
      <w:r>
        <w:br/>
      </w:r>
      <w:r>
        <w:rPr>
          <w:rFonts w:ascii="Times New Roman"/>
          <w:b/>
          <w:i w:val="false"/>
          <w:color w:val="000000"/>
        </w:rPr>
        <w:t>имущества"</w:t>
      </w:r>
    </w:p>
    <w:bookmarkEnd w:id="1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юстиции РК от 19.12.2018 </w:t>
      </w:r>
      <w:r>
        <w:rPr>
          <w:rFonts w:ascii="Times New Roman"/>
          <w:b w:val="false"/>
          <w:i w:val="false"/>
          <w:color w:val="ff0000"/>
          <w:sz w:val="28"/>
        </w:rPr>
        <w:t>№ 1601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454" w:id="11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146"/>
    <w:bookmarkStart w:name="z3455" w:id="1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приложения к техническому паспорту, содержащему сведения о собственнике (правообладателе) недвижимого имущества" (далее – государственная услуга),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Государственная корпорация "Правительство для граждан" (далее – услугодатель).</w:t>
      </w:r>
    </w:p>
    <w:bookmarkEnd w:id="1147"/>
    <w:bookmarkStart w:name="z3456" w:id="1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Прием заявления и выдача результата оказания государственной услуги осуществляется через:</w:t>
      </w:r>
    </w:p>
    <w:bookmarkEnd w:id="1148"/>
    <w:bookmarkStart w:name="z3457" w:id="1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услугодателя, по месту нахождения объекта недвижимого имущества услугополучателя;</w:t>
      </w:r>
    </w:p>
    <w:bookmarkEnd w:id="1149"/>
    <w:bookmarkStart w:name="z3458" w:id="1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правительства": www.egov.kz (далее-портал).</w:t>
      </w:r>
    </w:p>
    <w:bookmarkEnd w:id="1150"/>
    <w:bookmarkStart w:name="z3459" w:id="1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Форма оказания государственной услуги – электронная (полностью автоматизированная).</w:t>
      </w:r>
    </w:p>
    <w:bookmarkEnd w:id="1151"/>
    <w:bookmarkStart w:name="z3460" w:id="1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Результат оказания государственной услуги – выдача приложения к техническому паспорту, содержащему сведения о собственнике (правообладателе) недвижимого имущества.</w:t>
      </w:r>
    </w:p>
    <w:bookmarkEnd w:id="1152"/>
    <w:bookmarkStart w:name="z3461" w:id="1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153"/>
    <w:bookmarkStart w:name="z3462" w:id="11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Основанием для начала процедуры (действия)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Стандарта.</w:t>
      </w:r>
    </w:p>
    <w:bookmarkEnd w:id="1154"/>
    <w:bookmarkStart w:name="z3463" w:id="1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Содержание процедуры (действия), входящей в состав процесса оказания государственной услуги:</w:t>
      </w:r>
    </w:p>
    <w:bookmarkEnd w:id="1155"/>
    <w:bookmarkStart w:name="z3464" w:id="1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при наличии сведений в государственной информационной системе в течение 20 (двадцати) минут выдает результат оказания государственной услуги посредством ПЭП либо отказывает в оказании государственной услуги по основаниям, предусмотренным пунктом 9 Стандарта;</w:t>
      </w:r>
    </w:p>
    <w:bookmarkEnd w:id="1156"/>
    <w:bookmarkStart w:name="z3465" w:id="1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приема и выдачи документов услугодателя в случаях отсутствия данных в государственной информационной системе направляет запрос в отдел регистрации прав на недвижимое имущество услугодателя.</w:t>
      </w:r>
    </w:p>
    <w:bookmarkEnd w:id="1157"/>
    <w:bookmarkStart w:name="z3466" w:id="1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последующем, работник отдела регистрации прав на недвижимое имущество согласно своим функциональным обязанностям осуществляет прием документов по книге учета документов с отдела приема и выдачи документов услугодателя.</w:t>
      </w:r>
    </w:p>
    <w:bookmarkEnd w:id="1158"/>
    <w:bookmarkStart w:name="z3467" w:id="1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случаях отсутствия данных в государственной информационной системе срок оказания государственной услуги в отделе приема и выдачи документов услугодателя продлевается до одного рабочего дня (день приема не входит в срок оказания государственной услуги, при этом результат оказания) государственной услуги услугодатель предоставляет за день до окончания срока оказания).</w:t>
      </w:r>
    </w:p>
    <w:bookmarkEnd w:id="1159"/>
    <w:bookmarkStart w:name="z3468" w:id="11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Передача отделом регистрации прав на недвижимое имущество услугодателя исполненных документов в отдел приема и выдачи производится по книге учета документов.</w:t>
      </w:r>
    </w:p>
    <w:bookmarkEnd w:id="1160"/>
    <w:bookmarkStart w:name="z3469" w:id="116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</w:t>
      </w:r>
      <w:r>
        <w:br/>
      </w:r>
      <w:r>
        <w:rPr>
          <w:rFonts w:ascii="Times New Roman"/>
          <w:b/>
          <w:i w:val="false"/>
          <w:color w:val="000000"/>
        </w:rPr>
        <w:t>(работников) в процессе оказания государственной услуги</w:t>
      </w:r>
    </w:p>
    <w:bookmarkEnd w:id="1161"/>
    <w:bookmarkStart w:name="z3470" w:id="1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162"/>
    <w:bookmarkStart w:name="z3471" w:id="1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– прием и выдача документов;</w:t>
      </w:r>
    </w:p>
    <w:bookmarkEnd w:id="1163"/>
    <w:bookmarkStart w:name="z3472" w:id="11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накопительного отдела услугодателя – направление и получение документов от отдела регистрации прав на недвижимое имущество услугодателя;</w:t>
      </w:r>
    </w:p>
    <w:bookmarkEnd w:id="1164"/>
    <w:bookmarkStart w:name="z3473" w:id="1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услугодателя – прием документов от отдела приема и выдачи документов услугодателя по книге учета документов, передача запросов в отдел регистрации прав на недвижимое имущество, передача исполненных документов в отдел приема и выдачи документов услугополучателя по книге учета документов;</w:t>
      </w:r>
    </w:p>
    <w:bookmarkEnd w:id="1165"/>
    <w:bookmarkStart w:name="z3474" w:id="1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работник отдела регистрации прав на недвижимое имущество услугодателя – рассмотрение запроса и выдача приложения.</w:t>
      </w:r>
    </w:p>
    <w:bookmarkEnd w:id="1166"/>
    <w:bookmarkStart w:name="z3475" w:id="1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Информационные системы, которые задействованы при оказании государственной услуги:</w:t>
      </w:r>
    </w:p>
    <w:bookmarkEnd w:id="1167"/>
    <w:bookmarkStart w:name="z3476" w:id="1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ПЭП;</w:t>
      </w:r>
    </w:p>
    <w:bookmarkEnd w:id="1168"/>
    <w:bookmarkStart w:name="z3477" w:id="1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шлюз электронного правительства (далее – ШЭП);</w:t>
      </w:r>
    </w:p>
    <w:bookmarkEnd w:id="1169"/>
    <w:bookmarkStart w:name="z3478" w:id="1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информационная система Государственной базы данных "Регистр недвижимости" (далее – ИС ГБД РН);</w:t>
      </w:r>
    </w:p>
    <w:bookmarkEnd w:id="1170"/>
    <w:bookmarkStart w:name="z3479" w:id="1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Государственная база данных "Физических лиц" (далее - ГБД ФЛ);</w:t>
      </w:r>
    </w:p>
    <w:bookmarkEnd w:id="1171"/>
    <w:bookmarkStart w:name="z3480" w:id="1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Государственная база данных "Юридических лиц" (далее - ГБД ЮЛ);</w:t>
      </w:r>
    </w:p>
    <w:bookmarkEnd w:id="1172"/>
    <w:bookmarkStart w:name="z3481" w:id="1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Единая нотариальная информационная система (далее – ЕНИС).</w:t>
      </w:r>
    </w:p>
    <w:bookmarkEnd w:id="1173"/>
    <w:bookmarkStart w:name="z3482" w:id="11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использования информационных</w:t>
      </w:r>
      <w:r>
        <w:br/>
      </w:r>
      <w:r>
        <w:rPr>
          <w:rFonts w:ascii="Times New Roman"/>
          <w:b/>
          <w:i w:val="false"/>
          <w:color w:val="000000"/>
        </w:rPr>
        <w:t>систем в процессе оказания государственной услуги</w:t>
      </w:r>
    </w:p>
    <w:bookmarkEnd w:id="1174"/>
    <w:bookmarkStart w:name="z3483" w:id="1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В отделе приема и выдачи документов услугодателя прием документов осуществляется в операционном зале посредством "безбарьерного обслуживания", на которых указываются фамилия, имя, отчество (при его наличии) и должность работника услугодателя.</w:t>
      </w:r>
    </w:p>
    <w:bookmarkEnd w:id="1175"/>
    <w:bookmarkStart w:name="z3484" w:id="1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момента сдачи пакета документов при обращении к услугодателю и портал - в течение 20 (двадцати) минут при наличии сведений в государственной информационной системе.</w:t>
      </w:r>
    </w:p>
    <w:bookmarkEnd w:id="1176"/>
    <w:bookmarkStart w:name="z3485" w:id="11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представлении услугополучателем неполного пакета документов согласно перечню, предусмотренному пунктом 8 Стандарта государственной услуги, работник услугодателя выдает расписку об отказе в приеме документов по форме, согласно приложению 2 к Стандарту государственной услуги.</w:t>
      </w:r>
    </w:p>
    <w:bookmarkEnd w:id="1177"/>
    <w:bookmarkStart w:name="z3486" w:id="1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и последовательности процедур (действий) услугодателя и услугополучателя при оказании государственных услуг через ПЭП приведены в диаграмме функционального взаимодействия при оказании государственной услуги согласно приложения 1 к настоящему регламенту:</w:t>
      </w:r>
    </w:p>
    <w:bookmarkEnd w:id="1178"/>
    <w:bookmarkStart w:name="z3487" w:id="1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ПЭП с помощью своего регистрационного свидетельства электронно-цифровой подписью (далее – ЭЦП), которое хранится в интернет-браузере компьютера услугополучателя (осуществляется для незарегистрированных услугополучателей на ПЭП);</w:t>
      </w:r>
    </w:p>
    <w:bookmarkEnd w:id="1179"/>
    <w:bookmarkStart w:name="z3488" w:id="1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</w:p>
    <w:bookmarkEnd w:id="1180"/>
    <w:bookmarkStart w:name="z3489" w:id="1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ПЭП подлинности данных о зарегистрированном услугополучателе через логин идентификационного индивидуального номера (далее – ИИН) или бизнес идентификационного номера (далее - БИН) и пароль;</w:t>
      </w:r>
    </w:p>
    <w:bookmarkEnd w:id="1181"/>
    <w:bookmarkStart w:name="z3490" w:id="1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ПЭПом сообщения об отказе в авторизации в связи с имеющимися нарушениями в данных услугополучателя;</w:t>
      </w:r>
    </w:p>
    <w:bookmarkEnd w:id="1182"/>
    <w:bookmarkStart w:name="z3491" w:id="1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прикреплением к форме запроса необходимых документов в электронном виде, указанные в пункте 8 Стандарта;</w:t>
      </w:r>
    </w:p>
    <w:bookmarkEnd w:id="1183"/>
    <w:bookmarkStart w:name="z3492" w:id="1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процесс 4 – выбор услугополучателем регистрационного свидетельства ЭЦП для удостоверения (подписания) запроса;</w:t>
      </w:r>
    </w:p>
    <w:bookmarkEnd w:id="1184"/>
    <w:bookmarkStart w:name="z3493" w:id="1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 указанным в запросе и ИИН указанным в регистрационном свидетельстве ЭЦП;</w:t>
      </w:r>
    </w:p>
    <w:bookmarkEnd w:id="1185"/>
    <w:bookmarkStart w:name="z3494" w:id="1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процесс 5 – формирование сообщения об отказе в запрашиваемой услуге в связи с не подтверждением подлинности ЭЦП услугополучателя;</w:t>
      </w:r>
    </w:p>
    <w:bookmarkEnd w:id="1186"/>
    <w:bookmarkStart w:name="z3495" w:id="1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процесс 6 - удостоверение (подписание) посредством ЭЦП услугополучателя заполненной формы (введенных данных) запроса на оказание услуги;</w:t>
      </w:r>
    </w:p>
    <w:bookmarkEnd w:id="1187"/>
    <w:bookmarkStart w:name="z3496" w:id="1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процесс 7 – регистрация электронного документа (запроса услугополучателя) в ИС ГБД РН) и обработка запроса в ИС ГБД РН;</w:t>
      </w:r>
    </w:p>
    <w:bookmarkEnd w:id="1188"/>
    <w:bookmarkStart w:name="z3497" w:id="1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11) условие 3 – проверка (обработка) услугодателем соответствия приложенных документов, указанных в стандарте и основаниям для оказания услуги;</w:t>
      </w:r>
    </w:p>
    <w:bookmarkEnd w:id="1189"/>
    <w:bookmarkStart w:name="z3498" w:id="1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12) процесс 8 – формирование сообщения об отказе в запрашиваемой услуге в связи с имеющимися нарушениями в данных услугополучателя в ИС ГБД РН;</w:t>
      </w:r>
    </w:p>
    <w:bookmarkEnd w:id="1190"/>
    <w:bookmarkStart w:name="z3499" w:id="11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13) процесс 9 – получение услугополучателем результата услуги (приложения к техническому паспорту, содержащему сведения о собственнике (правообладателе) недвижимого имущества в форме электронного документа, подписанной ЭЦП уполномоченного лица услугодателя либо мотивированный ответ об отказе) либо письменного мотивированного уведомления об отказе), сформированной ИС ГБД РН. Электронный документ формируется с использованием ЭЦП уполномоченного лица услугодателя.</w:t>
      </w:r>
    </w:p>
    <w:bookmarkEnd w:id="1191"/>
    <w:bookmarkStart w:name="z3500" w:id="1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После обработки запроса услугополучателю предоставляется возможность просмотреть результаты обработки запроса следующим образом:</w:t>
      </w:r>
    </w:p>
    <w:bookmarkEnd w:id="1192"/>
    <w:bookmarkStart w:name="z3501" w:id="1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"открыть" – результат запроса выводится на экран дисплея;</w:t>
      </w:r>
    </w:p>
    <w:bookmarkEnd w:id="1193"/>
    <w:bookmarkStart w:name="z3502" w:id="1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после нажатия кнопки "сохранить" – результат запроса сохраняется на заданном услугополучателем магнитном носителе в формате Adobe Acrobat.</w:t>
      </w:r>
    </w:p>
    <w:bookmarkEnd w:id="1194"/>
    <w:bookmarkStart w:name="z3503" w:id="1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Текстовое табличное описание последовательности действий (процедур, функций, операций) с указанием срока выполнения каждого действия приведены в описании действий структурно-функциональных единиц через ПЭП согласно приложению 2 к настоящему регламенту, а также в справочнике бизнес-процессов оказания государственной услуги согласно приложения 3 к настоящему регламенту.</w:t>
      </w:r>
    </w:p>
    <w:bookmarkEnd w:id="119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приложения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техническому паспорту,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Содержащему сведения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собственнике (правообладателе)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недвижимого имущества"</w:t>
            </w:r>
          </w:p>
        </w:tc>
      </w:tr>
    </w:tbl>
    <w:bookmarkStart w:name="z3505" w:id="119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ПЭП</w:t>
      </w:r>
    </w:p>
    <w:bookmarkEnd w:id="1196"/>
    <w:bookmarkStart w:name="z3506" w:id="1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7"/>
    <w:p>
      <w:pPr>
        <w:spacing w:after="0"/>
        <w:ind w:left="0"/>
        <w:jc w:val="both"/>
      </w:pPr>
      <w:r>
        <w:drawing>
          <wp:inline distT="0" distB="0" distL="0" distR="0">
            <wp:extent cx="7810500" cy="422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07" w:id="1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198"/>
    <w:bookmarkStart w:name="z3508" w:id="1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9"/>
    <w:p>
      <w:pPr>
        <w:spacing w:after="0"/>
        <w:ind w:left="0"/>
        <w:jc w:val="both"/>
      </w:pPr>
      <w:r>
        <w:drawing>
          <wp:inline distT="0" distB="0" distL="0" distR="0">
            <wp:extent cx="6438900" cy="6807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438900" cy="680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приложения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техническому паспорту,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Содержащему сведения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собственнике (правообладателе)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недвижимого имущества"</w:t>
            </w:r>
          </w:p>
        </w:tc>
      </w:tr>
    </w:tbl>
    <w:bookmarkStart w:name="z3510" w:id="12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структурно-функциональных единиц через ПЭП</w:t>
      </w:r>
    </w:p>
    <w:bookmarkEnd w:id="120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14"/>
        <w:gridCol w:w="1158"/>
        <w:gridCol w:w="2072"/>
        <w:gridCol w:w="1100"/>
        <w:gridCol w:w="838"/>
        <w:gridCol w:w="1887"/>
        <w:gridCol w:w="1100"/>
        <w:gridCol w:w="721"/>
        <w:gridCol w:w="1519"/>
        <w:gridCol w:w="1101"/>
        <w:gridCol w:w="490"/>
      </w:tblGrid>
      <w:tr>
        <w:trPr>
          <w:trHeight w:val="30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11" w:id="12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1201"/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  <w:tr>
        <w:trPr>
          <w:trHeight w:val="30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23" w:id="12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1202"/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СФЕ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ПЭП</w:t>
            </w:r>
          </w:p>
        </w:tc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Услугополучатель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 ГБД РН</w:t>
            </w:r>
          </w:p>
        </w:tc>
      </w:tr>
      <w:tr>
        <w:trPr>
          <w:trHeight w:val="30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35" w:id="12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1203"/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Прикрепление в интернет-браузер компьютера услугополучателя регистрационного свидетельства ЭЦП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об отказе в связи с имеющимися нарушениями в данных услугополучателя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сообщение об отказе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Выбор ЭЦП для удостоверения (подписания) запроса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Формирует сообщения об отказе в связи с не подтверждением подлинности ЭЦП услугополучателя</w:t>
            </w:r>
          </w:p>
        </w:tc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Удостоверение (подписание) запрос посредством ЭЦП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электронного документа заявление (запроса) услугополучателя и обработка запроса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связи с имеющимися нарушениями в данных услугополучателя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Электронный документ</w:t>
            </w:r>
          </w:p>
        </w:tc>
      </w:tr>
      <w:tr>
        <w:trPr>
          <w:trHeight w:val="30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47" w:id="120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1204"/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 организационно–распорядительное решение)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Отображение уведомления об успешном формировании запроса.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Маршрутизация запроса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Регистрация запроса с присвоением номера заявлению.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Формирование сообщения об отказе в запрашиваемой государственной услуге.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Справка</w:t>
            </w:r>
          </w:p>
        </w:tc>
      </w:tr>
      <w:tr>
        <w:trPr>
          <w:trHeight w:val="30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59" w:id="120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1205"/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10–15 сек</w:t>
            </w:r>
          </w:p>
        </w:tc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1,5 мин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сек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рабочий день</w:t>
            </w:r>
          </w:p>
        </w:tc>
      </w:tr>
      <w:tr>
        <w:trPr>
          <w:trHeight w:val="30" w:hRule="atLeast"/>
        </w:trPr>
        <w:tc>
          <w:tcPr>
            <w:tcW w:w="31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571" w:id="120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1206"/>
        </w:tc>
        <w:tc>
          <w:tcPr>
            <w:tcW w:w="11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207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– если есть нарушения в данных получателя; 3 – если авторизация прошла успешно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83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  <w:tc>
          <w:tcPr>
            <w:tcW w:w="188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 – если в ЭЦП ошибка, 6 – если ЭЦП без ошибки</w:t>
            </w:r>
          </w:p>
        </w:tc>
        <w:tc>
          <w:tcPr>
            <w:tcW w:w="110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72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51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8 - если есть нарушения; 9- если нет нарушения</w:t>
            </w:r>
          </w:p>
        </w:tc>
        <w:tc>
          <w:tcPr>
            <w:tcW w:w="110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49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–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приложения к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техническому паспорту,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Содержащему сведения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собственнике (правообладателе)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недвижимого имущества"</w:t>
            </w:r>
          </w:p>
        </w:tc>
      </w:tr>
    </w:tbl>
    <w:bookmarkStart w:name="z3584" w:id="1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</w:t>
      </w:r>
      <w:r>
        <w:br/>
      </w:r>
      <w:r>
        <w:rPr>
          <w:rFonts w:ascii="Times New Roman"/>
          <w:b/>
          <w:i w:val="false"/>
          <w:color w:val="000000"/>
        </w:rPr>
        <w:t>бизнес-процессов оказания государственной услуги "Выдача приложения к техническому паспорту, содержащему</w:t>
      </w:r>
      <w:r>
        <w:br/>
      </w:r>
      <w:r>
        <w:rPr>
          <w:rFonts w:ascii="Times New Roman"/>
          <w:b/>
          <w:i w:val="false"/>
          <w:color w:val="000000"/>
        </w:rPr>
        <w:t>сведения о собственнике (правообладателе) недвижимого имущества" (наименование государственной услуги)</w:t>
      </w:r>
    </w:p>
    <w:bookmarkEnd w:id="1207"/>
    <w:bookmarkStart w:name="z3585" w:id="1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*При оказании услуги посредством Портала электронного правительства</w:t>
      </w:r>
    </w:p>
    <w:bookmarkEnd w:id="1208"/>
    <w:bookmarkStart w:name="z3586" w:id="1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9"/>
    <w:p>
      <w:pPr>
        <w:spacing w:after="0"/>
        <w:ind w:left="0"/>
        <w:jc w:val="both"/>
      </w:pPr>
      <w:r>
        <w:drawing>
          <wp:inline distT="0" distB="0" distL="0" distR="0">
            <wp:extent cx="7810500" cy="3987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87" w:id="1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структурно-функциональная единица: взаимодействие структурных подразделений (работников) услугодателя, государственной корпорации, веб-портала "электронного правительства";</w:t>
      </w:r>
    </w:p>
    <w:bookmarkEnd w:id="1210"/>
    <w:bookmarkStart w:name="z3588" w:id="1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11"/>
    <w:p>
      <w:pPr>
        <w:spacing w:after="0"/>
        <w:ind w:left="0"/>
        <w:jc w:val="both"/>
      </w:pPr>
      <w:r>
        <w:drawing>
          <wp:inline distT="0" distB="0" distL="0" distR="0">
            <wp:extent cx="7239000" cy="241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7239000" cy="241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589" w:id="1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ИС ГБД РН – информационная система государственная база данных "Регистр недвижимости";</w:t>
      </w:r>
    </w:p>
    <w:bookmarkEnd w:id="1212"/>
    <w:bookmarkStart w:name="z3590" w:id="1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ПЭП – веб-портал "Электронное правительство";</w:t>
      </w:r>
    </w:p>
    <w:bookmarkEnd w:id="1213"/>
    <w:bookmarkStart w:name="z3591" w:id="1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ЭЦП - электронно-цифровая подпись.</w:t>
      </w:r>
    </w:p>
    <w:bookmarkEnd w:id="1214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юстиции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28 мая 2015 года № 300</w:t>
            </w:r>
          </w:p>
        </w:tc>
      </w:tr>
    </w:tbl>
    <w:bookmarkStart w:name="z319" w:id="12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регистрация объекта кондоминиума"</w:t>
      </w:r>
    </w:p>
    <w:bookmarkEnd w:id="1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Приказ дополнен приложением 12 в соответствии с приказом Министра юстиции РК от 07.03.2018 </w:t>
      </w:r>
      <w:r>
        <w:rPr>
          <w:rFonts w:ascii="Times New Roman"/>
          <w:b w:val="false"/>
          <w:i w:val="false"/>
          <w:color w:val="ff0000"/>
          <w:sz w:val="28"/>
        </w:rPr>
        <w:t>№ 364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опубликования); в редакции приказа Министра юстиции РК от 19.12.2018 </w:t>
      </w:r>
      <w:r>
        <w:rPr>
          <w:rFonts w:ascii="Times New Roman"/>
          <w:b w:val="false"/>
          <w:i w:val="false"/>
          <w:color w:val="ff0000"/>
          <w:sz w:val="28"/>
        </w:rPr>
        <w:t>№ 1601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592" w:id="12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216"/>
    <w:bookmarkStart w:name="z3593" w:id="1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Государственная услуга оказывается на основании </w:t>
      </w:r>
      <w:r>
        <w:rPr>
          <w:rFonts w:ascii="Times New Roman"/>
          <w:b w:val="false"/>
          <w:i w:val="false"/>
          <w:color w:val="000000"/>
          <w:sz w:val="28"/>
        </w:rPr>
        <w:t>стандарта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"Государственная регистрация объекта кондоминиума", утвержденного приказом Министра юстиции Республики Казахстан от 28 апреля 2015 года № 246 (зарегистрирован в Реестре государственной регистрации нормативных правовых актов за № 11408) (далее – Стандарт) некоммерческим акционерным обществом Государственная корпорация "Правительство для граждан" (далее – услугодатель).</w:t>
      </w:r>
    </w:p>
    <w:bookmarkEnd w:id="1217"/>
    <w:bookmarkStart w:name="z3594" w:id="1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 – бумажная.</w:t>
      </w:r>
    </w:p>
    <w:bookmarkEnd w:id="1218"/>
    <w:bookmarkStart w:name="z3595" w:id="1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Прием заявления и выдача результата оказания государственной услуги осуществляется услугодателем, по местонахождению объекта недвижимого имущества услугополучателя.</w:t>
      </w:r>
    </w:p>
    <w:bookmarkEnd w:id="1219"/>
    <w:bookmarkStart w:name="z3596" w:id="1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Результатом оказания государственной услуги является правоустанавливающий документ с отметкой о произведенной государственной регистрации объекта кондоминиума или приостановлении регистрации или письменный мотивированный ответ об отказе в оказании государственной услуги, по основаниям, предусмотренным пунктом 9 Стандарта государственной услуги.</w:t>
      </w:r>
    </w:p>
    <w:bookmarkEnd w:id="1220"/>
    <w:bookmarkStart w:name="z3597" w:id="1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предоставлении мотивированного ответа об отказе в оказании государственной услуги, документ об оплате сбора за регистрацию может быть предъявлен услугополучателем при повторной подаче документов на регистрацию.</w:t>
      </w:r>
    </w:p>
    <w:bookmarkEnd w:id="1221"/>
    <w:bookmarkStart w:name="z3598" w:id="1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услугодателя в процессе оказания государственной услуги</w:t>
      </w:r>
    </w:p>
    <w:bookmarkEnd w:id="1222"/>
    <w:bookmarkStart w:name="z3599" w:id="1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услугодателя по оказанию государственной услуги является обращение услугополучателя к услугодателю с пакетом документов согласно перечню, предусмотренному в пункте 8 Стандарта (далее – пакет документов).</w:t>
      </w:r>
    </w:p>
    <w:bookmarkEnd w:id="1223"/>
    <w:bookmarkStart w:name="z3600" w:id="1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процедуры (действия), входящей в состав процесса оказания государственной услуги:</w:t>
      </w:r>
    </w:p>
    <w:bookmarkEnd w:id="1224"/>
    <w:bookmarkStart w:name="z3601" w:id="1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 согласно своим функциональным обязанностям осуществляет прием документов по книге учета документов, затем передает пакет принятых документов услугодателю в течение 3 (трех) часов.</w:t>
      </w:r>
    </w:p>
    <w:bookmarkEnd w:id="1225"/>
    <w:bookmarkStart w:name="z3602" w:id="1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архива услугодателя осуществляет поиск и передачу регистрационных дел в отдел регистрации прав на недвижимое имущество в течении одного (1) рабочего дня.</w:t>
      </w:r>
    </w:p>
    <w:bookmarkEnd w:id="1226"/>
    <w:bookmarkStart w:name="z3603" w:id="1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отдела регистрации прав на недвижимое имущество услугодателя – рассматривает пакет документов, по результатам рассмотрения регистрирует объект кондоминимума или приостанавливает регистрацию либо готовит мотивированный ответ об отказе по основаниям предусмотренным пунктом 9 Стандарта затем представляет результат государственной услуги на подпись руководителю услугодателя в течение одного (1) рабочего дня.</w:t>
      </w:r>
    </w:p>
    <w:bookmarkEnd w:id="1227"/>
    <w:bookmarkStart w:name="z3604" w:id="1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услугодателя или его заместитель подписывает результат государственной услуги в течении 2 (двух) часов.</w:t>
      </w:r>
    </w:p>
    <w:bookmarkEnd w:id="1228"/>
    <w:bookmarkStart w:name="z3605" w:id="1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направление подписанного результата оказания государственной услуги работнику отдела регистрации прав на недвижимое имущество услугодателя.</w:t>
      </w:r>
    </w:p>
    <w:bookmarkEnd w:id="1229"/>
    <w:bookmarkStart w:name="z3606" w:id="1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работник отдела регистрации прав на недвижимое имущество услугодателя регистрирует результат оказания государственной услуги в течение 30 (тридцати) минут.</w:t>
      </w:r>
    </w:p>
    <w:bookmarkEnd w:id="1230"/>
    <w:bookmarkStart w:name="z3607" w:id="1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направление результата оказания государственной услуги услугодателю (отдел приема и выдачи документов) по книге учета документов.</w:t>
      </w:r>
    </w:p>
    <w:bookmarkEnd w:id="1231"/>
    <w:bookmarkStart w:name="z3608" w:id="1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государственной регистрации объекта кондоминиума государственная услуга оказывается в течении 3 рабочих дней с момента поступления заявления услугодателю (отдел регистрации прав на недвижимое имущество) (если услугодателю (отдел приема и выдачи документов) заявление принято после 18 часов или в субботу, то исчисление срока для услугодателя (отдел регистрации прав на недвижимое имущество) начинается на следующий рабочий день).</w:t>
      </w:r>
    </w:p>
    <w:bookmarkEnd w:id="1232"/>
    <w:bookmarkStart w:name="z3609" w:id="123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</w:t>
      </w:r>
      <w:r>
        <w:br/>
      </w:r>
      <w:r>
        <w:rPr>
          <w:rFonts w:ascii="Times New Roman"/>
          <w:b/>
          <w:i w:val="false"/>
          <w:color w:val="000000"/>
        </w:rPr>
        <w:t>подразделений (работников) в процессе оказания государственной услуги</w:t>
      </w:r>
    </w:p>
    <w:bookmarkEnd w:id="1233"/>
    <w:bookmarkStart w:name="z3610" w:id="1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234"/>
    <w:bookmarkStart w:name="z3611" w:id="1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отдела приема и выдачи документов услугодателя;</w:t>
      </w:r>
    </w:p>
    <w:bookmarkEnd w:id="1235"/>
    <w:bookmarkStart w:name="z3612" w:id="1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работник отдела регистрации прав на недвижимое имущество услугодателя;</w:t>
      </w:r>
    </w:p>
    <w:bookmarkEnd w:id="1236"/>
    <w:bookmarkStart w:name="z3613" w:id="1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услугодателя или его заместитель.</w:t>
      </w:r>
    </w:p>
    <w:bookmarkEnd w:id="1237"/>
    <w:bookmarkStart w:name="z3614" w:id="1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Описание последовательности процедур (действий) между структурными подразделениями (работниками с указанием длительности каждой процедуры (действия) указаны в описании действий участвующих в оказании государственной услуги сторон согласно приложению 1 к настоящему регламенту, схеме функционального взаимодействия согласно приложения 2 к настоящему регламенту и справочнику бизнес-процессов при оказании государственной услуги согласно приложению 3 и 4 к настоящему регламенту.</w:t>
      </w:r>
    </w:p>
    <w:bookmarkEnd w:id="1238"/>
    <w:bookmarkStart w:name="z3615" w:id="1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"Правительство для граждан" и (или)</w:t>
      </w:r>
      <w:r>
        <w:br/>
      </w:r>
      <w:r>
        <w:rPr>
          <w:rFonts w:ascii="Times New Roman"/>
          <w:b/>
          <w:i w:val="false"/>
          <w:color w:val="000000"/>
        </w:rPr>
        <w:t>иными услугодателями, а также порядка использования информационных систем в процессе оказания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239"/>
    <w:bookmarkStart w:name="z3616" w:id="1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Услугодателем прием документов осуществляется в операционном зале в отделе приема и выдачи документов посредством "безбарьерного обслуживания", на которых указываются фамилия, имя, отчество (при его наличии) и должность сотрудника услугодателя.</w:t>
      </w:r>
    </w:p>
    <w:bookmarkEnd w:id="1240"/>
    <w:bookmarkStart w:name="z3617" w:id="12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Содержание процедуры (действия), входящей в состав процесса оказания государственной услуги, длительность выполнения:</w:t>
      </w:r>
    </w:p>
    <w:bookmarkEnd w:id="1241"/>
    <w:bookmarkStart w:name="z3618" w:id="1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либо его представитель предоставляет услугодателю (отдел приема и выдачи документов) пакет документов.</w:t>
      </w:r>
    </w:p>
    <w:bookmarkEnd w:id="1242"/>
    <w:bookmarkStart w:name="z3619" w:id="12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прием пакета документов;</w:t>
      </w:r>
    </w:p>
    <w:bookmarkEnd w:id="1243"/>
    <w:bookmarkStart w:name="z3620" w:id="1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услугодатель (отдела регистрации прав на недвижимое имущество) регистрирует документы, выдает услугополучателю либо его представителю расписку о приеме соответствующих документов в течение 20 (двадцати) минут;</w:t>
      </w:r>
    </w:p>
    <w:bookmarkEnd w:id="1244"/>
    <w:bookmarkStart w:name="z3621" w:id="1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случае предоставления услугополучателем либо его представителем неполного пакета документов согласно перечню, отказывает в приеме заявления и выдает расписку об отказе в приеме документов по форме согласно приложению 2 к Стандарту.</w:t>
      </w:r>
    </w:p>
    <w:bookmarkEnd w:id="1245"/>
    <w:bookmarkStart w:name="z3622" w:id="1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выдача услугополучателю либо его представителю расписки о приеме либо об отказе в приеме документов.</w:t>
      </w:r>
    </w:p>
    <w:bookmarkEnd w:id="1246"/>
    <w:bookmarkStart w:name="z3623" w:id="1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работник накопительного отдела направляет документы работнику отдела регистрации прав на недвижимое имущество услугодателя в течение 1 (одного) рабочего дня, день приема документов не входит в срок оказания государственной услуги).</w:t>
      </w:r>
    </w:p>
    <w:bookmarkEnd w:id="1247"/>
    <w:bookmarkStart w:name="z3624" w:id="1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Результат процедуры (действия): направление документов услугодателю (отдел приема и выдачи документов);</w:t>
      </w:r>
    </w:p>
    <w:bookmarkEnd w:id="1248"/>
    <w:bookmarkStart w:name="z3625" w:id="1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Выдача готовых документов услугополучателю осуществляется услугодателем (отдел приема и выдачи документов) посредством "окон" с понедельника по субботу включительно в соответствии с пунктом 7 стандарта, на основании расписки в указанный в ней срок.</w:t>
      </w:r>
    </w:p>
    <w:bookmarkEnd w:id="1249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кондоминиума"</w:t>
            </w:r>
          </w:p>
        </w:tc>
      </w:tr>
    </w:tbl>
    <w:bookmarkStart w:name="z3627" w:id="1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действий участвующих в оказании государственной услуги сторон</w:t>
      </w:r>
    </w:p>
    <w:bookmarkEnd w:id="125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30"/>
        <w:gridCol w:w="1218"/>
        <w:gridCol w:w="1802"/>
        <w:gridCol w:w="893"/>
        <w:gridCol w:w="1861"/>
        <w:gridCol w:w="1495"/>
        <w:gridCol w:w="1955"/>
        <w:gridCol w:w="1862"/>
        <w:gridCol w:w="884"/>
      </w:tblGrid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28" w:id="12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</w:t>
            </w:r>
          </w:p>
          <w:bookmarkEnd w:id="1251"/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действия (хода, потока работ)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1.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2.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3.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38" w:id="125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</w:t>
            </w:r>
          </w:p>
          <w:bookmarkEnd w:id="1252"/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участвующей стороны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накопительного отдела услугодателя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услугодателя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архива услугодателя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регистрации услугодателя (регистратор)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 или его заместитель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Работник отдела выдачи услугодателя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48" w:id="125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</w:t>
            </w:r>
          </w:p>
          <w:bookmarkEnd w:id="1253"/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действия (процесса, процедуры, операции) и их описание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 проверка документов, внесение записи о приеме в книгу учета документов и выдача расписки получателю услуги.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1" w:id="125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и отправка их работнику услугодателя регистратору;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от услугодателя.</w:t>
            </w:r>
          </w:p>
          <w:bookmarkEnd w:id="1254"/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по книге учета документов от услугодателя.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Поиск регистрационных дел;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документов на регистрацию из ГБД РН.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Подписание документов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Прием исполненных документов для выдачи заявителю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59" w:id="125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4</w:t>
            </w:r>
          </w:p>
          <w:bookmarkEnd w:id="1255"/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Форма завершения (данные, документ, организационно распорядительное решение)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в накопительный отдел услугодателя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инспектору отдела выдачи услугодателя.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исполненных документов в Госкорпорацию по книге учета документов;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регистрационных дел для исполнения в отдел регистрации прав на недвижимое имущество.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65" w:id="125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Осуществление мероприятий по регистрации;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Передача документов на подпись руководителю</w:t>
            </w:r>
          </w:p>
          <w:bookmarkEnd w:id="1256"/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Направление результата оказания гос. услуги сотруднику услугодателя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Выдача документов по расписке и книге учета документов заявителю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70" w:id="12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5</w:t>
            </w:r>
          </w:p>
          <w:bookmarkEnd w:id="1257"/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Сроки исполнения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раза в день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3 часов (в ускоренном порядке в течение 30 минут)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рабочего дня (в ускоренном порядке в течение 2 часов)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течение рабочего дня после принятия документов на исполнение (в ускоренном порядке в течение 3 часов)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 течении 2 часов (в ускоренном порядке в течение 30 минут)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 минут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80" w:id="12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6</w:t>
            </w:r>
          </w:p>
          <w:bookmarkEnd w:id="1258"/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следующего действия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3, 7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2, 5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2, 5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3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690" w:id="12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7</w:t>
            </w:r>
          </w:p>
          <w:bookmarkEnd w:id="1259"/>
        </w:tc>
        <w:tc>
          <w:tcPr>
            <w:tcW w:w="121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Вариант использования</w:t>
            </w:r>
          </w:p>
        </w:tc>
        <w:tc>
          <w:tcPr>
            <w:tcW w:w="180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  <w:tc>
          <w:tcPr>
            <w:tcW w:w="89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  <w:tc>
          <w:tcPr>
            <w:tcW w:w="1861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процесс,</w:t>
            </w:r>
          </w:p>
        </w:tc>
        <w:tc>
          <w:tcPr>
            <w:tcW w:w="149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95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процесс,</w:t>
            </w:r>
          </w:p>
        </w:tc>
        <w:tc>
          <w:tcPr>
            <w:tcW w:w="1862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Основной процесс</w:t>
            </w:r>
          </w:p>
        </w:tc>
        <w:tc>
          <w:tcPr>
            <w:tcW w:w="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3700" w:id="12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Варианты использования. Основной процесс</w:t>
      </w:r>
    </w:p>
    <w:bookmarkEnd w:id="1260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3096"/>
        <w:gridCol w:w="2884"/>
        <w:gridCol w:w="2460"/>
        <w:gridCol w:w="1823"/>
        <w:gridCol w:w="2037"/>
      </w:tblGrid>
      <w:tr>
        <w:trPr>
          <w:trHeight w:val="30" w:hRule="atLeast"/>
        </w:trPr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1" w:id="12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Основной процесс (ход, поток работ)</w:t>
            </w:r>
          </w:p>
          <w:bookmarkEnd w:id="1261"/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04" w:id="12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Госкорпорация</w:t>
            </w:r>
          </w:p>
          <w:bookmarkEnd w:id="1262"/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(архив)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Услугодатель (отдел регистрации)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Руководитель услугодателя или его заместитель</w:t>
            </w:r>
          </w:p>
        </w:tc>
      </w:tr>
      <w:tr>
        <w:trPr>
          <w:trHeight w:val="30" w:hRule="atLeast"/>
        </w:trPr>
        <w:tc>
          <w:tcPr>
            <w:tcW w:w="3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0" w:id="12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1. Проверка документов</w:t>
            </w:r>
          </w:p>
          <w:bookmarkEnd w:id="1263"/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4. Прием документов по книге учета документов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5. Поиск и передача регистрационного дела для исполнения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6. Рассмотрение заявления и регистрация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7. Подписание документов и передача сотруднику</w:t>
            </w:r>
          </w:p>
        </w:tc>
      </w:tr>
      <w:tr>
        <w:trPr>
          <w:trHeight w:val="30" w:hRule="atLeast"/>
        </w:trPr>
        <w:tc>
          <w:tcPr>
            <w:tcW w:w="3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16" w:id="12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2. Внесение записи о приеме в книгу учета документов</w:t>
            </w:r>
          </w:p>
          <w:bookmarkEnd w:id="1264"/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8. Передача в Госкорпорацию исполненных документов по книге учета документов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2" w:id="12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3. Выдача расписки</w:t>
            </w:r>
          </w:p>
          <w:bookmarkEnd w:id="1265"/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309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728" w:id="12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9. Выдача исполненных документов по расписке и книге учета документов заявителю</w:t>
            </w:r>
          </w:p>
          <w:bookmarkEnd w:id="1266"/>
        </w:tc>
        <w:tc>
          <w:tcPr>
            <w:tcW w:w="288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823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203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кондоминиума"</w:t>
            </w:r>
          </w:p>
        </w:tc>
      </w:tr>
    </w:tbl>
    <w:bookmarkStart w:name="z3735" w:id="126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функционального взаимодействия</w:t>
      </w:r>
    </w:p>
    <w:bookmarkEnd w:id="1267"/>
    <w:bookmarkStart w:name="z3736" w:id="1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68"/>
    <w:p>
      <w:pPr>
        <w:spacing w:after="0"/>
        <w:ind w:left="0"/>
        <w:jc w:val="both"/>
      </w:pPr>
      <w:r>
        <w:drawing>
          <wp:inline distT="0" distB="0" distL="0" distR="0">
            <wp:extent cx="7810500" cy="817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1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кондоминиума"</w:t>
            </w:r>
          </w:p>
        </w:tc>
      </w:tr>
    </w:tbl>
    <w:bookmarkStart w:name="z3738" w:id="1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взаимодействия бизнес-процессов при оказании государственной</w:t>
      </w:r>
      <w:r>
        <w:br/>
      </w:r>
      <w:r>
        <w:rPr>
          <w:rFonts w:ascii="Times New Roman"/>
          <w:b/>
          <w:i w:val="false"/>
          <w:color w:val="000000"/>
        </w:rPr>
        <w:t>услуги</w:t>
      </w:r>
    </w:p>
    <w:bookmarkEnd w:id="1269"/>
    <w:bookmarkStart w:name="z3739" w:id="1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Оказание государственной услуги посредством приема и отправки документов услугодателем:</w:t>
      </w:r>
    </w:p>
    <w:bookmarkEnd w:id="1270"/>
    <w:bookmarkStart w:name="z3740" w:id="1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1"/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объекта кондоминиума"</w:t>
            </w:r>
          </w:p>
        </w:tc>
      </w:tr>
    </w:tbl>
    <w:bookmarkStart w:name="z3742" w:id="12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"Государственная регистрация объекта кондоминиума"</w:t>
      </w:r>
    </w:p>
    <w:bookmarkEnd w:id="1272"/>
    <w:bookmarkStart w:name="z3743" w:id="1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3"/>
    <w:p>
      <w:pPr>
        <w:spacing w:after="0"/>
        <w:ind w:left="0"/>
        <w:jc w:val="both"/>
      </w:pPr>
      <w:r>
        <w:drawing>
          <wp:inline distT="0" distB="0" distL="0" distR="0">
            <wp:extent cx="7810500" cy="429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44" w:id="12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*СФЕ - структурно - функциональная единица: взаимодействие структурных подразделений (работников) услугодателя, центра обслуживания населения, веб-портала "электронного правительства";</w:t>
      </w:r>
    </w:p>
    <w:bookmarkEnd w:id="1274"/>
    <w:bookmarkStart w:name="z3745" w:id="1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75"/>
    <w:p>
      <w:pPr>
        <w:spacing w:after="0"/>
        <w:ind w:left="0"/>
        <w:jc w:val="both"/>
      </w:pPr>
      <w:r>
        <w:drawing>
          <wp:inline distT="0" distB="0" distL="0" distR="0">
            <wp:extent cx="7810500" cy="278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5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media/document_image_rId41.jpeg" Type="http://schemas.openxmlformats.org/officeDocument/2006/relationships/image" Id="rId41"/><Relationship Target="media/document_image_rId42.jpeg" Type="http://schemas.openxmlformats.org/officeDocument/2006/relationships/image" Id="rId42"/><Relationship Target="media/document_image_rId43.jpeg" Type="http://schemas.openxmlformats.org/officeDocument/2006/relationships/image" Id="rId43"/><Relationship Target="media/document_image_rId44.jpeg" Type="http://schemas.openxmlformats.org/officeDocument/2006/relationships/image" Id="rId44"/><Relationship Target="media/document_image_rId45.jpeg" Type="http://schemas.openxmlformats.org/officeDocument/2006/relationships/image" Id="rId45"/><Relationship Target="media/document_image_rId46.jpeg" Type="http://schemas.openxmlformats.org/officeDocument/2006/relationships/image" Id="rId46"/><Relationship Target="media/document_image_rId47.jpeg" Type="http://schemas.openxmlformats.org/officeDocument/2006/relationships/image" Id="rId47"/><Relationship Target="media/document_image_rId48.jpeg" Type="http://schemas.openxmlformats.org/officeDocument/2006/relationships/image" Id="rId48"/><Relationship Target="media/document_image_rId49.jpeg" Type="http://schemas.openxmlformats.org/officeDocument/2006/relationships/image" Id="rId49"/><Relationship Target="media/document_image_rId50.jpeg" Type="http://schemas.openxmlformats.org/officeDocument/2006/relationships/image" Id="rId50"/><Relationship Target="media/document_image_rId51.jpeg" Type="http://schemas.openxmlformats.org/officeDocument/2006/relationships/image" Id="rId51"/><Relationship Target="media/document_image_rId52.jpeg" Type="http://schemas.openxmlformats.org/officeDocument/2006/relationships/image" Id="rId52"/><Relationship Target="media/document_image_rId53.jpeg" Type="http://schemas.openxmlformats.org/officeDocument/2006/relationships/image" Id="rId53"/><Relationship Target="media/document_image_rId54.jpeg" Type="http://schemas.openxmlformats.org/officeDocument/2006/relationships/image" Id="rId54"/><Relationship Target="media/document_image_rId55.jpeg" Type="http://schemas.openxmlformats.org/officeDocument/2006/relationships/image" Id="rId55"/><Relationship Target="media/document_image_rId56.jpeg" Type="http://schemas.openxmlformats.org/officeDocument/2006/relationships/image" Id="rId56"/><Relationship Target="header.xml" Type="http://schemas.openxmlformats.org/officeDocument/2006/relationships/header" Id="rId5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